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50A2" w:rsidRDefault="00D301D8">
      <w:pPr>
        <w:rPr>
          <w:sz w:val="20"/>
        </w:rPr>
        <w:sectPr w:rsidR="007450A2" w:rsidSect="006F3BA1">
          <w:footerReference w:type="default" r:id="rId8"/>
          <w:type w:val="continuous"/>
          <w:pgSz w:w="11910" w:h="16840"/>
          <w:pgMar w:top="940" w:right="286" w:bottom="280" w:left="840" w:header="720" w:footer="720" w:gutter="0"/>
          <w:cols w:space="720"/>
        </w:sectPr>
      </w:pPr>
      <w:r>
        <w:rPr>
          <w:noProof/>
          <w:sz w:val="20"/>
          <w:lang w:eastAsia="ru-RU"/>
        </w:rPr>
        <w:drawing>
          <wp:inline distT="0" distB="0" distL="0" distR="0">
            <wp:extent cx="6524625" cy="9344025"/>
            <wp:effectExtent l="0" t="0" r="9525" b="9525"/>
            <wp:docPr id="1" name="Рисунок 1" descr="C:\Users\Садик\Pictures\img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дик\Pictures\img01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4625" cy="934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50A2" w:rsidRDefault="00BA470A" w:rsidP="00BA470A">
      <w:pPr>
        <w:pStyle w:val="1"/>
        <w:tabs>
          <w:tab w:val="center" w:pos="5218"/>
          <w:tab w:val="left" w:pos="6330"/>
        </w:tabs>
        <w:spacing w:before="60" w:line="275" w:lineRule="exact"/>
        <w:ind w:left="0"/>
        <w:jc w:val="left"/>
      </w:pPr>
      <w:bookmarkStart w:id="0" w:name="Содержание"/>
      <w:bookmarkEnd w:id="0"/>
      <w:r>
        <w:lastRenderedPageBreak/>
        <w:t xml:space="preserve">                                                                   </w:t>
      </w:r>
      <w:r w:rsidR="00081369">
        <w:t>Содержание</w:t>
      </w:r>
      <w:r w:rsidR="005E7F4F">
        <w:tab/>
      </w:r>
    </w:p>
    <w:p w:rsidR="005E7F4F" w:rsidRDefault="005E7F4F" w:rsidP="005E7F4F">
      <w:pPr>
        <w:pStyle w:val="1"/>
        <w:tabs>
          <w:tab w:val="center" w:pos="5218"/>
          <w:tab w:val="left" w:pos="6330"/>
        </w:tabs>
        <w:spacing w:before="60" w:line="275" w:lineRule="exact"/>
        <w:ind w:left="1565"/>
        <w:jc w:val="left"/>
      </w:pPr>
    </w:p>
    <w:p w:rsidR="007450A2" w:rsidRPr="005E7F4F" w:rsidRDefault="005E7F4F" w:rsidP="005E7F4F">
      <w:pPr>
        <w:tabs>
          <w:tab w:val="left" w:pos="1105"/>
          <w:tab w:val="left" w:leader="dot" w:pos="9352"/>
        </w:tabs>
        <w:spacing w:line="360" w:lineRule="auto"/>
        <w:rPr>
          <w:sz w:val="24"/>
        </w:rPr>
      </w:pPr>
      <w:r>
        <w:rPr>
          <w:sz w:val="24"/>
        </w:rPr>
        <w:t xml:space="preserve">              </w:t>
      </w:r>
      <w:r w:rsidR="00081369" w:rsidRPr="005E7F4F">
        <w:rPr>
          <w:sz w:val="24"/>
        </w:rPr>
        <w:t>Анализ</w:t>
      </w:r>
      <w:r w:rsidR="00081369" w:rsidRPr="005E7F4F">
        <w:rPr>
          <w:spacing w:val="1"/>
          <w:sz w:val="24"/>
        </w:rPr>
        <w:t xml:space="preserve"> </w:t>
      </w:r>
      <w:r w:rsidR="00081369" w:rsidRPr="005E7F4F">
        <w:rPr>
          <w:sz w:val="24"/>
        </w:rPr>
        <w:t>проделанной</w:t>
      </w:r>
      <w:r w:rsidR="00081369" w:rsidRPr="005E7F4F">
        <w:rPr>
          <w:spacing w:val="-6"/>
          <w:sz w:val="24"/>
        </w:rPr>
        <w:t xml:space="preserve"> </w:t>
      </w:r>
      <w:r w:rsidR="00081369" w:rsidRPr="005E7F4F">
        <w:rPr>
          <w:sz w:val="24"/>
        </w:rPr>
        <w:t>работы</w:t>
      </w:r>
      <w:r w:rsidR="00081369" w:rsidRPr="005E7F4F">
        <w:rPr>
          <w:spacing w:val="1"/>
          <w:sz w:val="24"/>
        </w:rPr>
        <w:t xml:space="preserve"> </w:t>
      </w:r>
      <w:r w:rsidR="00081369" w:rsidRPr="005E7F4F">
        <w:rPr>
          <w:sz w:val="24"/>
        </w:rPr>
        <w:t>за</w:t>
      </w:r>
      <w:r w:rsidR="00081369" w:rsidRPr="005E7F4F">
        <w:rPr>
          <w:spacing w:val="-10"/>
          <w:sz w:val="24"/>
        </w:rPr>
        <w:t xml:space="preserve"> </w:t>
      </w:r>
      <w:r w:rsidR="00DE4D04">
        <w:rPr>
          <w:sz w:val="24"/>
        </w:rPr>
        <w:t>2024- 2025</w:t>
      </w:r>
      <w:r w:rsidR="00081369" w:rsidRPr="005E7F4F">
        <w:rPr>
          <w:spacing w:val="-9"/>
          <w:sz w:val="24"/>
        </w:rPr>
        <w:t xml:space="preserve"> </w:t>
      </w:r>
      <w:r w:rsidR="00081369" w:rsidRPr="005E7F4F">
        <w:rPr>
          <w:sz w:val="24"/>
        </w:rPr>
        <w:t>учебный</w:t>
      </w:r>
      <w:r w:rsidR="00081369" w:rsidRPr="005E7F4F">
        <w:rPr>
          <w:spacing w:val="-4"/>
          <w:sz w:val="24"/>
        </w:rPr>
        <w:t xml:space="preserve"> </w:t>
      </w:r>
      <w:r w:rsidR="00081369" w:rsidRPr="005E7F4F">
        <w:rPr>
          <w:sz w:val="24"/>
        </w:rPr>
        <w:t>год</w:t>
      </w:r>
      <w:r w:rsidR="00081369" w:rsidRPr="005E7F4F">
        <w:rPr>
          <w:sz w:val="24"/>
        </w:rPr>
        <w:tab/>
      </w:r>
      <w:r>
        <w:rPr>
          <w:sz w:val="24"/>
        </w:rPr>
        <w:t>……...</w:t>
      </w:r>
      <w:r w:rsidR="00FE026E">
        <w:rPr>
          <w:sz w:val="24"/>
        </w:rPr>
        <w:t>.</w:t>
      </w:r>
      <w:r w:rsidR="00081369" w:rsidRPr="005E7F4F">
        <w:rPr>
          <w:sz w:val="24"/>
        </w:rPr>
        <w:t>3</w:t>
      </w:r>
    </w:p>
    <w:p w:rsidR="007450A2" w:rsidRDefault="00081369" w:rsidP="005E7F4F">
      <w:pPr>
        <w:pStyle w:val="ab"/>
        <w:numPr>
          <w:ilvl w:val="0"/>
          <w:numId w:val="1"/>
        </w:numPr>
        <w:tabs>
          <w:tab w:val="left" w:pos="1163"/>
          <w:tab w:val="left" w:leader="dot" w:pos="9930"/>
        </w:tabs>
        <w:spacing w:line="360" w:lineRule="auto"/>
        <w:ind w:left="1162" w:hanging="304"/>
        <w:rPr>
          <w:sz w:val="24"/>
        </w:rPr>
      </w:pPr>
      <w:r>
        <w:rPr>
          <w:sz w:val="24"/>
        </w:rPr>
        <w:t>Цель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новый</w:t>
      </w:r>
      <w:r>
        <w:rPr>
          <w:spacing w:val="4"/>
          <w:sz w:val="24"/>
        </w:rPr>
        <w:t xml:space="preserve"> </w:t>
      </w:r>
      <w:r w:rsidR="00DE4D04">
        <w:rPr>
          <w:sz w:val="24"/>
        </w:rPr>
        <w:t xml:space="preserve">2025-2026 </w:t>
      </w:r>
      <w:r>
        <w:rPr>
          <w:spacing w:val="-2"/>
          <w:sz w:val="24"/>
        </w:rPr>
        <w:t xml:space="preserve"> </w:t>
      </w:r>
      <w:r w:rsidR="00D34C64">
        <w:rPr>
          <w:sz w:val="24"/>
        </w:rPr>
        <w:t>учебный год</w:t>
      </w:r>
      <w:r w:rsidR="00D34C64">
        <w:rPr>
          <w:sz w:val="24"/>
        </w:rPr>
        <w:tab/>
        <w:t>11</w:t>
      </w:r>
    </w:p>
    <w:p w:rsidR="007450A2" w:rsidRDefault="00081369" w:rsidP="005E7F4F">
      <w:pPr>
        <w:pStyle w:val="ab"/>
        <w:numPr>
          <w:ilvl w:val="0"/>
          <w:numId w:val="1"/>
        </w:numPr>
        <w:tabs>
          <w:tab w:val="left" w:pos="1129"/>
          <w:tab w:val="left" w:leader="dot" w:pos="9954"/>
        </w:tabs>
        <w:spacing w:line="360" w:lineRule="auto"/>
        <w:ind w:left="859" w:right="672" w:firstLine="0"/>
        <w:rPr>
          <w:sz w:val="24"/>
        </w:rPr>
      </w:pPr>
      <w:r>
        <w:rPr>
          <w:sz w:val="24"/>
        </w:rPr>
        <w:t>Содержание</w:t>
      </w:r>
      <w:r>
        <w:rPr>
          <w:spacing w:val="20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23"/>
          <w:sz w:val="24"/>
        </w:rPr>
        <w:t xml:space="preserve"> </w:t>
      </w:r>
      <w:r>
        <w:rPr>
          <w:spacing w:val="19"/>
          <w:sz w:val="24"/>
        </w:rPr>
        <w:t>дошкольных групп</w:t>
      </w:r>
      <w:r>
        <w:rPr>
          <w:spacing w:val="47"/>
          <w:sz w:val="24"/>
        </w:rPr>
        <w:t xml:space="preserve"> </w:t>
      </w:r>
      <w:r>
        <w:rPr>
          <w:sz w:val="24"/>
        </w:rPr>
        <w:t>МБОУ</w:t>
      </w:r>
      <w:r>
        <w:rPr>
          <w:spacing w:val="22"/>
          <w:sz w:val="24"/>
        </w:rPr>
        <w:t xml:space="preserve"> </w:t>
      </w:r>
      <w:r>
        <w:rPr>
          <w:sz w:val="24"/>
        </w:rPr>
        <w:t>«Сардекбашская средняя школа»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23"/>
          <w:sz w:val="24"/>
        </w:rPr>
        <w:t xml:space="preserve"> </w:t>
      </w:r>
      <w:r w:rsidR="005E7F4F">
        <w:rPr>
          <w:sz w:val="24"/>
        </w:rPr>
        <w:t>2025 - 2026</w:t>
      </w:r>
      <w:r>
        <w:rPr>
          <w:sz w:val="24"/>
        </w:rPr>
        <w:t xml:space="preserve"> учебный</w:t>
      </w:r>
      <w:r>
        <w:rPr>
          <w:spacing w:val="3"/>
          <w:sz w:val="24"/>
        </w:rPr>
        <w:t xml:space="preserve"> </w:t>
      </w:r>
      <w:r w:rsidR="00D34C64">
        <w:rPr>
          <w:sz w:val="24"/>
        </w:rPr>
        <w:t>год …………………………………………………………………..</w:t>
      </w:r>
      <w:r w:rsidR="00D34C64">
        <w:rPr>
          <w:spacing w:val="-2"/>
          <w:sz w:val="24"/>
        </w:rPr>
        <w:t>12</w:t>
      </w:r>
    </w:p>
    <w:p w:rsidR="007450A2" w:rsidRDefault="00081369" w:rsidP="005E7F4F">
      <w:pPr>
        <w:pStyle w:val="ab"/>
        <w:numPr>
          <w:ilvl w:val="0"/>
          <w:numId w:val="1"/>
        </w:numPr>
        <w:tabs>
          <w:tab w:val="left" w:pos="1105"/>
          <w:tab w:val="left" w:leader="dot" w:pos="9993"/>
        </w:tabs>
        <w:spacing w:line="360" w:lineRule="auto"/>
        <w:rPr>
          <w:sz w:val="24"/>
        </w:rPr>
      </w:pPr>
      <w:r>
        <w:rPr>
          <w:spacing w:val="-1"/>
          <w:sz w:val="24"/>
        </w:rPr>
        <w:t xml:space="preserve">Реализация прав </w:t>
      </w:r>
      <w:r>
        <w:rPr>
          <w:sz w:val="24"/>
        </w:rPr>
        <w:t>ребенка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защиту</w:t>
      </w:r>
      <w:r>
        <w:rPr>
          <w:spacing w:val="-16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развитие</w:t>
      </w:r>
      <w:r w:rsidR="00D34C64">
        <w:rPr>
          <w:sz w:val="24"/>
        </w:rPr>
        <w:t>……………………………………………22</w:t>
      </w:r>
      <w:r>
        <w:rPr>
          <w:sz w:val="24"/>
        </w:rPr>
        <w:t xml:space="preserve">                                                                    </w:t>
      </w:r>
    </w:p>
    <w:p w:rsidR="007450A2" w:rsidRDefault="00081369" w:rsidP="005E7F4F">
      <w:pPr>
        <w:pStyle w:val="ab"/>
        <w:numPr>
          <w:ilvl w:val="0"/>
          <w:numId w:val="1"/>
        </w:numPr>
        <w:tabs>
          <w:tab w:val="left" w:pos="1105"/>
          <w:tab w:val="left" w:leader="dot" w:pos="9964"/>
        </w:tabs>
        <w:spacing w:before="2" w:line="360" w:lineRule="auto"/>
        <w:rPr>
          <w:sz w:val="24"/>
        </w:rPr>
      </w:pPr>
      <w:r>
        <w:rPr>
          <w:sz w:val="24"/>
        </w:rPr>
        <w:t>План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7"/>
          <w:sz w:val="24"/>
        </w:rPr>
        <w:t xml:space="preserve"> </w:t>
      </w:r>
      <w:r w:rsidR="00D34C64">
        <w:rPr>
          <w:sz w:val="24"/>
        </w:rPr>
        <w:t>родительского комитета…</w:t>
      </w:r>
      <w:r w:rsidR="00D34C64">
        <w:rPr>
          <w:sz w:val="24"/>
        </w:rPr>
        <w:tab/>
        <w:t>23</w:t>
      </w:r>
    </w:p>
    <w:p w:rsidR="007450A2" w:rsidRDefault="00081369" w:rsidP="005E7F4F">
      <w:pPr>
        <w:pStyle w:val="ab"/>
        <w:numPr>
          <w:ilvl w:val="0"/>
          <w:numId w:val="1"/>
        </w:numPr>
        <w:tabs>
          <w:tab w:val="left" w:pos="1105"/>
          <w:tab w:val="left" w:leader="dot" w:pos="9997"/>
        </w:tabs>
        <w:spacing w:line="360" w:lineRule="auto"/>
        <w:rPr>
          <w:sz w:val="24"/>
        </w:rPr>
      </w:pPr>
      <w:r>
        <w:rPr>
          <w:sz w:val="24"/>
        </w:rPr>
        <w:t>План</w:t>
      </w:r>
      <w:r>
        <w:rPr>
          <w:spacing w:val="-10"/>
          <w:sz w:val="24"/>
        </w:rPr>
        <w:t xml:space="preserve"> </w:t>
      </w:r>
      <w:r>
        <w:rPr>
          <w:sz w:val="24"/>
        </w:rPr>
        <w:t>оздоровительной</w:t>
      </w:r>
      <w:r>
        <w:rPr>
          <w:spacing w:val="1"/>
          <w:sz w:val="24"/>
        </w:rPr>
        <w:t xml:space="preserve"> </w:t>
      </w:r>
      <w:r w:rsidR="005E7F4F">
        <w:rPr>
          <w:sz w:val="24"/>
        </w:rPr>
        <w:t>ра</w:t>
      </w:r>
      <w:r w:rsidR="00D34C64">
        <w:rPr>
          <w:sz w:val="24"/>
        </w:rPr>
        <w:t>боты……………………………………………………………...24</w:t>
      </w:r>
    </w:p>
    <w:p w:rsidR="007450A2" w:rsidRDefault="00081369" w:rsidP="005E7F4F">
      <w:pPr>
        <w:pStyle w:val="ab"/>
        <w:numPr>
          <w:ilvl w:val="0"/>
          <w:numId w:val="1"/>
        </w:numPr>
        <w:tabs>
          <w:tab w:val="left" w:pos="1105"/>
          <w:tab w:val="left" w:leader="dot" w:pos="9983"/>
        </w:tabs>
        <w:spacing w:before="2" w:line="360" w:lineRule="auto"/>
        <w:rPr>
          <w:sz w:val="24"/>
        </w:rPr>
      </w:pPr>
      <w:r>
        <w:rPr>
          <w:sz w:val="24"/>
        </w:rPr>
        <w:t>План</w:t>
      </w:r>
      <w:r>
        <w:rPr>
          <w:spacing w:val="-5"/>
          <w:sz w:val="24"/>
        </w:rPr>
        <w:t xml:space="preserve"> </w:t>
      </w:r>
      <w:r>
        <w:rPr>
          <w:sz w:val="24"/>
        </w:rPr>
        <w:t>летней</w:t>
      </w:r>
      <w:r>
        <w:rPr>
          <w:spacing w:val="-8"/>
          <w:sz w:val="24"/>
        </w:rPr>
        <w:t xml:space="preserve"> </w:t>
      </w:r>
      <w:r>
        <w:rPr>
          <w:sz w:val="24"/>
        </w:rPr>
        <w:t>оздоровительной</w:t>
      </w:r>
      <w:r>
        <w:rPr>
          <w:spacing w:val="-2"/>
          <w:sz w:val="24"/>
        </w:rPr>
        <w:t xml:space="preserve"> </w:t>
      </w:r>
      <w:r w:rsidR="00D34C64">
        <w:rPr>
          <w:sz w:val="24"/>
        </w:rPr>
        <w:t>работы……………………………………………………..24</w:t>
      </w:r>
    </w:p>
    <w:p w:rsidR="007450A2" w:rsidRDefault="00081369" w:rsidP="005E7F4F">
      <w:pPr>
        <w:pStyle w:val="ab"/>
        <w:numPr>
          <w:ilvl w:val="0"/>
          <w:numId w:val="1"/>
        </w:numPr>
        <w:tabs>
          <w:tab w:val="left" w:pos="1105"/>
          <w:tab w:val="left" w:leader="dot" w:pos="9993"/>
        </w:tabs>
        <w:spacing w:line="360" w:lineRule="auto"/>
        <w:rPr>
          <w:sz w:val="24"/>
        </w:rPr>
      </w:pPr>
      <w:r>
        <w:rPr>
          <w:sz w:val="24"/>
        </w:rPr>
        <w:t>План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>одаренными</w:t>
      </w:r>
      <w:r>
        <w:rPr>
          <w:spacing w:val="3"/>
          <w:sz w:val="24"/>
        </w:rPr>
        <w:t xml:space="preserve"> </w:t>
      </w:r>
      <w:r w:rsidR="00D34C64">
        <w:rPr>
          <w:sz w:val="24"/>
        </w:rPr>
        <w:t>детьми…………………………………………………………25</w:t>
      </w:r>
    </w:p>
    <w:p w:rsidR="007450A2" w:rsidRDefault="00081369" w:rsidP="005E7F4F">
      <w:pPr>
        <w:pStyle w:val="ab"/>
        <w:numPr>
          <w:ilvl w:val="0"/>
          <w:numId w:val="1"/>
        </w:numPr>
        <w:tabs>
          <w:tab w:val="left" w:pos="1225"/>
          <w:tab w:val="left" w:leader="dot" w:pos="9969"/>
        </w:tabs>
        <w:spacing w:before="3" w:line="360" w:lineRule="auto"/>
        <w:ind w:left="1225" w:hanging="366"/>
        <w:rPr>
          <w:sz w:val="24"/>
        </w:rPr>
      </w:pPr>
      <w:r>
        <w:rPr>
          <w:spacing w:val="-1"/>
          <w:sz w:val="24"/>
        </w:rPr>
        <w:t>План</w:t>
      </w:r>
      <w:r>
        <w:rPr>
          <w:sz w:val="24"/>
        </w:rPr>
        <w:t xml:space="preserve"> </w:t>
      </w:r>
      <w:r>
        <w:rPr>
          <w:spacing w:val="-1"/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по</w:t>
      </w:r>
      <w:r>
        <w:rPr>
          <w:spacing w:val="4"/>
          <w:sz w:val="24"/>
        </w:rPr>
        <w:t xml:space="preserve"> </w:t>
      </w:r>
      <w:r>
        <w:rPr>
          <w:spacing w:val="-1"/>
          <w:sz w:val="24"/>
        </w:rPr>
        <w:t>патриотическому</w:t>
      </w:r>
      <w:r>
        <w:rPr>
          <w:spacing w:val="-13"/>
          <w:sz w:val="24"/>
        </w:rPr>
        <w:t xml:space="preserve"> </w:t>
      </w:r>
      <w:r w:rsidR="00F55CCF">
        <w:rPr>
          <w:sz w:val="24"/>
        </w:rPr>
        <w:t>воспитанию</w:t>
      </w:r>
      <w:r w:rsidR="00F55CCF">
        <w:rPr>
          <w:sz w:val="24"/>
        </w:rPr>
        <w:tab/>
        <w:t>26</w:t>
      </w:r>
    </w:p>
    <w:p w:rsidR="007450A2" w:rsidRDefault="00081369" w:rsidP="005E7F4F">
      <w:pPr>
        <w:pStyle w:val="ab"/>
        <w:numPr>
          <w:ilvl w:val="0"/>
          <w:numId w:val="1"/>
        </w:numPr>
        <w:tabs>
          <w:tab w:val="left" w:pos="1225"/>
          <w:tab w:val="left" w:leader="dot" w:pos="10026"/>
        </w:tabs>
        <w:spacing w:before="2" w:line="360" w:lineRule="auto"/>
        <w:ind w:left="1225" w:hanging="366"/>
        <w:rPr>
          <w:sz w:val="24"/>
        </w:rPr>
      </w:pPr>
      <w:r>
        <w:rPr>
          <w:sz w:val="24"/>
        </w:rPr>
        <w:t>План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 w:rsidR="005E7F4F">
        <w:rPr>
          <w:sz w:val="24"/>
        </w:rPr>
        <w:t>кружков………………………………………………………………………</w:t>
      </w:r>
      <w:r w:rsidR="00F55CCF">
        <w:rPr>
          <w:sz w:val="24"/>
        </w:rPr>
        <w:t>27</w:t>
      </w:r>
    </w:p>
    <w:p w:rsidR="007450A2" w:rsidRDefault="00081369" w:rsidP="005E7F4F">
      <w:pPr>
        <w:pStyle w:val="ab"/>
        <w:numPr>
          <w:ilvl w:val="0"/>
          <w:numId w:val="1"/>
        </w:numPr>
        <w:tabs>
          <w:tab w:val="left" w:pos="1225"/>
          <w:tab w:val="left" w:leader="dot" w:pos="9955"/>
        </w:tabs>
        <w:spacing w:before="3" w:line="360" w:lineRule="auto"/>
        <w:ind w:left="1225" w:hanging="366"/>
        <w:rPr>
          <w:sz w:val="24"/>
        </w:rPr>
      </w:pPr>
      <w:r>
        <w:rPr>
          <w:sz w:val="24"/>
        </w:rPr>
        <w:t>План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6"/>
          <w:sz w:val="24"/>
        </w:rPr>
        <w:t xml:space="preserve"> </w:t>
      </w:r>
      <w:r w:rsidR="00F55CCF">
        <w:rPr>
          <w:sz w:val="24"/>
        </w:rPr>
        <w:t>самообразованию</w:t>
      </w:r>
      <w:r w:rsidR="00F55CCF">
        <w:rPr>
          <w:sz w:val="24"/>
        </w:rPr>
        <w:tab/>
        <w:t>27</w:t>
      </w:r>
    </w:p>
    <w:p w:rsidR="007450A2" w:rsidRDefault="00081369" w:rsidP="005E7F4F">
      <w:pPr>
        <w:pStyle w:val="ab"/>
        <w:numPr>
          <w:ilvl w:val="0"/>
          <w:numId w:val="1"/>
        </w:numPr>
        <w:tabs>
          <w:tab w:val="left" w:pos="1225"/>
          <w:tab w:val="left" w:leader="dot" w:pos="9985"/>
        </w:tabs>
        <w:spacing w:before="2" w:line="360" w:lineRule="auto"/>
        <w:ind w:left="1225" w:hanging="366"/>
        <w:rPr>
          <w:sz w:val="24"/>
        </w:rPr>
      </w:pPr>
      <w:r>
        <w:rPr>
          <w:sz w:val="24"/>
        </w:rPr>
        <w:t>Общие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групповые</w:t>
      </w:r>
      <w:r>
        <w:rPr>
          <w:spacing w:val="-1"/>
          <w:sz w:val="24"/>
        </w:rPr>
        <w:t xml:space="preserve"> </w:t>
      </w:r>
      <w:r w:rsidR="005E7F4F">
        <w:rPr>
          <w:sz w:val="24"/>
        </w:rPr>
        <w:t>собрания……………………………………………………………..</w:t>
      </w:r>
      <w:r w:rsidR="00F55CCF">
        <w:rPr>
          <w:sz w:val="24"/>
        </w:rPr>
        <w:t>27</w:t>
      </w:r>
    </w:p>
    <w:p w:rsidR="007450A2" w:rsidRDefault="00081369" w:rsidP="005E7F4F">
      <w:pPr>
        <w:pStyle w:val="ab"/>
        <w:numPr>
          <w:ilvl w:val="0"/>
          <w:numId w:val="1"/>
        </w:numPr>
        <w:tabs>
          <w:tab w:val="left" w:pos="1225"/>
          <w:tab w:val="left" w:leader="dot" w:pos="9992"/>
        </w:tabs>
        <w:spacing w:before="3" w:line="360" w:lineRule="auto"/>
        <w:ind w:left="1225" w:hanging="366"/>
        <w:rPr>
          <w:sz w:val="24"/>
        </w:rPr>
      </w:pPr>
      <w:r>
        <w:rPr>
          <w:sz w:val="24"/>
        </w:rPr>
        <w:t>План 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реализации 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-2"/>
          <w:sz w:val="24"/>
        </w:rPr>
        <w:t xml:space="preserve"> </w:t>
      </w:r>
      <w:r>
        <w:rPr>
          <w:sz w:val="24"/>
        </w:rPr>
        <w:t>РТ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-2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языках</w:t>
      </w:r>
      <w:r>
        <w:rPr>
          <w:spacing w:val="-6"/>
          <w:sz w:val="24"/>
        </w:rPr>
        <w:t xml:space="preserve"> </w:t>
      </w:r>
      <w:r w:rsidR="00F55CCF">
        <w:rPr>
          <w:sz w:val="24"/>
        </w:rPr>
        <w:t>РТ»……………..28</w:t>
      </w:r>
    </w:p>
    <w:p w:rsidR="007450A2" w:rsidRDefault="00081369" w:rsidP="005E7F4F">
      <w:pPr>
        <w:pStyle w:val="ab"/>
        <w:numPr>
          <w:ilvl w:val="0"/>
          <w:numId w:val="1"/>
        </w:numPr>
        <w:tabs>
          <w:tab w:val="left" w:pos="1225"/>
          <w:tab w:val="left" w:leader="dot" w:pos="9981"/>
        </w:tabs>
        <w:spacing w:before="2" w:line="360" w:lineRule="auto"/>
        <w:ind w:left="1225" w:hanging="366"/>
        <w:rPr>
          <w:sz w:val="24"/>
        </w:rPr>
      </w:pPr>
      <w:r>
        <w:rPr>
          <w:sz w:val="24"/>
        </w:rPr>
        <w:t>Работа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преемственности со</w:t>
      </w:r>
      <w:r>
        <w:rPr>
          <w:spacing w:val="-1"/>
          <w:sz w:val="24"/>
        </w:rPr>
        <w:t xml:space="preserve"> </w:t>
      </w:r>
      <w:r w:rsidR="005E7F4F">
        <w:rPr>
          <w:sz w:val="24"/>
        </w:rPr>
        <w:t>школой…………………………………………………...</w:t>
      </w:r>
      <w:r w:rsidR="00F55CCF">
        <w:rPr>
          <w:sz w:val="24"/>
        </w:rPr>
        <w:t>30</w:t>
      </w:r>
    </w:p>
    <w:p w:rsidR="007450A2" w:rsidRDefault="00081369" w:rsidP="005E7F4F">
      <w:pPr>
        <w:pStyle w:val="ab"/>
        <w:numPr>
          <w:ilvl w:val="0"/>
          <w:numId w:val="1"/>
        </w:numPr>
        <w:tabs>
          <w:tab w:val="left" w:pos="1225"/>
          <w:tab w:val="left" w:leader="dot" w:pos="10027"/>
        </w:tabs>
        <w:spacing w:before="3" w:line="360" w:lineRule="auto"/>
        <w:ind w:left="1225" w:hanging="366"/>
        <w:rPr>
          <w:sz w:val="24"/>
        </w:rPr>
      </w:pPr>
      <w:r>
        <w:rPr>
          <w:sz w:val="24"/>
        </w:rPr>
        <w:t>План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детского-дорожного</w:t>
      </w:r>
      <w:proofErr w:type="gramEnd"/>
      <w:r>
        <w:rPr>
          <w:spacing w:val="1"/>
          <w:sz w:val="24"/>
        </w:rPr>
        <w:t xml:space="preserve"> </w:t>
      </w:r>
      <w:r w:rsidR="005E7F4F">
        <w:rPr>
          <w:sz w:val="24"/>
        </w:rPr>
        <w:t>травматизма……………………..</w:t>
      </w:r>
      <w:r w:rsidR="00F55CCF">
        <w:rPr>
          <w:sz w:val="24"/>
        </w:rPr>
        <w:t>31</w:t>
      </w:r>
    </w:p>
    <w:p w:rsidR="007450A2" w:rsidRDefault="00081369" w:rsidP="005E7F4F">
      <w:pPr>
        <w:pStyle w:val="ab"/>
        <w:numPr>
          <w:ilvl w:val="0"/>
          <w:numId w:val="1"/>
        </w:numPr>
        <w:tabs>
          <w:tab w:val="left" w:pos="1225"/>
          <w:tab w:val="left" w:leader="dot" w:pos="10023"/>
        </w:tabs>
        <w:spacing w:before="3" w:line="360" w:lineRule="auto"/>
        <w:ind w:left="1225" w:hanging="366"/>
        <w:rPr>
          <w:sz w:val="24"/>
        </w:rPr>
      </w:pPr>
      <w:r>
        <w:rPr>
          <w:sz w:val="24"/>
        </w:rPr>
        <w:t>План 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-2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-4"/>
          <w:sz w:val="24"/>
        </w:rPr>
        <w:t xml:space="preserve"> </w:t>
      </w:r>
      <w:r w:rsidR="005E7F4F">
        <w:rPr>
          <w:sz w:val="24"/>
        </w:rPr>
        <w:t>безопасности…………………………………</w:t>
      </w:r>
      <w:r w:rsidR="00F55CCF">
        <w:rPr>
          <w:sz w:val="24"/>
        </w:rPr>
        <w:t>33</w:t>
      </w:r>
    </w:p>
    <w:p w:rsidR="007450A2" w:rsidRDefault="00081369" w:rsidP="005E7F4F">
      <w:pPr>
        <w:pStyle w:val="ab"/>
        <w:numPr>
          <w:ilvl w:val="0"/>
          <w:numId w:val="1"/>
        </w:numPr>
        <w:tabs>
          <w:tab w:val="left" w:pos="1225"/>
          <w:tab w:val="left" w:leader="dot" w:pos="9991"/>
        </w:tabs>
        <w:spacing w:before="2" w:line="360" w:lineRule="auto"/>
        <w:ind w:left="1225" w:hanging="366"/>
        <w:rPr>
          <w:sz w:val="24"/>
        </w:rPr>
      </w:pP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по ГО</w:t>
      </w:r>
      <w:proofErr w:type="gramStart"/>
      <w:r>
        <w:rPr>
          <w:sz w:val="24"/>
        </w:rPr>
        <w:t>,Ч</w:t>
      </w:r>
      <w:proofErr w:type="gramEnd"/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 w:rsidR="005E7F4F">
        <w:rPr>
          <w:sz w:val="24"/>
        </w:rPr>
        <w:t>антитеррору……………………………………………………</w:t>
      </w:r>
      <w:r w:rsidR="00F55CCF">
        <w:rPr>
          <w:sz w:val="24"/>
        </w:rPr>
        <w:t>36</w:t>
      </w:r>
    </w:p>
    <w:p w:rsidR="00F55CCF" w:rsidRDefault="00F55CCF" w:rsidP="005E7F4F">
      <w:pPr>
        <w:pStyle w:val="ab"/>
        <w:numPr>
          <w:ilvl w:val="0"/>
          <w:numId w:val="1"/>
        </w:numPr>
        <w:tabs>
          <w:tab w:val="left" w:pos="1225"/>
        </w:tabs>
        <w:spacing w:before="2" w:line="360" w:lineRule="auto"/>
        <w:ind w:left="1225" w:hanging="366"/>
        <w:rPr>
          <w:sz w:val="24"/>
        </w:rPr>
      </w:pPr>
      <w:r>
        <w:rPr>
          <w:sz w:val="24"/>
        </w:rPr>
        <w:t xml:space="preserve">План работы по формированию основных представлений о правильном питании детей </w:t>
      </w:r>
    </w:p>
    <w:p w:rsidR="00F55CCF" w:rsidRPr="00F55CCF" w:rsidRDefault="00F55CCF" w:rsidP="00F55CCF">
      <w:pPr>
        <w:tabs>
          <w:tab w:val="left" w:pos="1225"/>
        </w:tabs>
        <w:spacing w:before="2" w:line="360" w:lineRule="auto"/>
        <w:ind w:left="858"/>
        <w:rPr>
          <w:sz w:val="24"/>
        </w:rPr>
      </w:pPr>
      <w:r>
        <w:rPr>
          <w:sz w:val="24"/>
        </w:rPr>
        <w:t xml:space="preserve">      </w:t>
      </w:r>
      <w:r w:rsidRPr="00F55CCF">
        <w:rPr>
          <w:sz w:val="24"/>
        </w:rPr>
        <w:t>дошкольного возраста……………………………………………………………………...37</w:t>
      </w:r>
    </w:p>
    <w:p w:rsidR="007450A2" w:rsidRPr="00F55CCF" w:rsidRDefault="00F55CCF" w:rsidP="00F55CCF">
      <w:pPr>
        <w:tabs>
          <w:tab w:val="left" w:pos="1225"/>
        </w:tabs>
        <w:spacing w:before="2" w:line="360" w:lineRule="auto"/>
        <w:ind w:left="858"/>
        <w:rPr>
          <w:sz w:val="24"/>
        </w:rPr>
      </w:pPr>
      <w:r>
        <w:rPr>
          <w:sz w:val="24"/>
        </w:rPr>
        <w:t>18</w:t>
      </w:r>
      <w:r w:rsidR="00081369" w:rsidRPr="00F55CCF">
        <w:rPr>
          <w:sz w:val="24"/>
        </w:rPr>
        <w:t>План</w:t>
      </w:r>
      <w:r w:rsidR="00081369" w:rsidRPr="00F55CCF">
        <w:rPr>
          <w:spacing w:val="-2"/>
          <w:sz w:val="24"/>
        </w:rPr>
        <w:t xml:space="preserve"> </w:t>
      </w:r>
      <w:r w:rsidR="00081369" w:rsidRPr="00F55CCF">
        <w:rPr>
          <w:sz w:val="24"/>
        </w:rPr>
        <w:t>работы</w:t>
      </w:r>
      <w:r w:rsidR="00081369" w:rsidRPr="00F55CCF">
        <w:rPr>
          <w:spacing w:val="-4"/>
          <w:sz w:val="24"/>
        </w:rPr>
        <w:t xml:space="preserve"> </w:t>
      </w:r>
      <w:r w:rsidR="00081369" w:rsidRPr="00F55CCF">
        <w:rPr>
          <w:sz w:val="24"/>
        </w:rPr>
        <w:t>по</w:t>
      </w:r>
      <w:r w:rsidR="00081369" w:rsidRPr="00F55CCF">
        <w:rPr>
          <w:spacing w:val="-2"/>
          <w:sz w:val="24"/>
        </w:rPr>
        <w:t xml:space="preserve"> </w:t>
      </w:r>
      <w:r w:rsidR="00081369" w:rsidRPr="00F55CCF">
        <w:rPr>
          <w:sz w:val="24"/>
        </w:rPr>
        <w:t>форм-</w:t>
      </w:r>
      <w:proofErr w:type="spellStart"/>
      <w:r w:rsidR="00081369" w:rsidRPr="00F55CCF">
        <w:rPr>
          <w:sz w:val="24"/>
        </w:rPr>
        <w:t>нию</w:t>
      </w:r>
      <w:proofErr w:type="spellEnd"/>
      <w:r w:rsidR="00081369" w:rsidRPr="00F55CCF">
        <w:rPr>
          <w:spacing w:val="-4"/>
          <w:sz w:val="24"/>
        </w:rPr>
        <w:t xml:space="preserve"> </w:t>
      </w:r>
      <w:r w:rsidR="00081369" w:rsidRPr="00F55CCF">
        <w:rPr>
          <w:sz w:val="24"/>
        </w:rPr>
        <w:t>и</w:t>
      </w:r>
      <w:r w:rsidR="00081369" w:rsidRPr="00F55CCF">
        <w:rPr>
          <w:spacing w:val="-2"/>
          <w:sz w:val="24"/>
        </w:rPr>
        <w:t xml:space="preserve"> </w:t>
      </w:r>
      <w:r w:rsidR="00081369" w:rsidRPr="00F55CCF">
        <w:rPr>
          <w:sz w:val="24"/>
        </w:rPr>
        <w:t>реализации</w:t>
      </w:r>
      <w:r w:rsidR="00081369" w:rsidRPr="00F55CCF">
        <w:rPr>
          <w:spacing w:val="-6"/>
          <w:sz w:val="24"/>
        </w:rPr>
        <w:t xml:space="preserve"> </w:t>
      </w:r>
      <w:r w:rsidR="00081369" w:rsidRPr="00F55CCF">
        <w:rPr>
          <w:sz w:val="24"/>
        </w:rPr>
        <w:t>системы</w:t>
      </w:r>
      <w:r w:rsidR="00081369" w:rsidRPr="00F55CCF">
        <w:rPr>
          <w:spacing w:val="-1"/>
          <w:sz w:val="24"/>
        </w:rPr>
        <w:t xml:space="preserve"> </w:t>
      </w:r>
      <w:r w:rsidR="00081369" w:rsidRPr="00F55CCF">
        <w:rPr>
          <w:sz w:val="24"/>
        </w:rPr>
        <w:t>антикоррупционной</w:t>
      </w:r>
      <w:r w:rsidR="00081369" w:rsidRPr="00F55CCF">
        <w:rPr>
          <w:spacing w:val="-2"/>
          <w:sz w:val="24"/>
        </w:rPr>
        <w:t xml:space="preserve"> </w:t>
      </w:r>
      <w:r w:rsidR="00081369" w:rsidRPr="00F55CCF">
        <w:rPr>
          <w:sz w:val="24"/>
        </w:rPr>
        <w:t>деятельности</w:t>
      </w:r>
      <w:r w:rsidR="00081369" w:rsidRPr="00F55CCF">
        <w:rPr>
          <w:spacing w:val="52"/>
          <w:sz w:val="24"/>
        </w:rPr>
        <w:t xml:space="preserve"> </w:t>
      </w:r>
      <w:r w:rsidRPr="00F55CCF">
        <w:rPr>
          <w:sz w:val="24"/>
        </w:rPr>
        <w:t>40</w:t>
      </w:r>
    </w:p>
    <w:p w:rsidR="007450A2" w:rsidRPr="00F55CCF" w:rsidRDefault="00F55CCF" w:rsidP="00F55CCF">
      <w:pPr>
        <w:tabs>
          <w:tab w:val="left" w:pos="1225"/>
          <w:tab w:val="left" w:leader="dot" w:pos="10013"/>
        </w:tabs>
        <w:spacing w:before="3" w:line="360" w:lineRule="auto"/>
        <w:ind w:left="858"/>
        <w:rPr>
          <w:sz w:val="24"/>
        </w:rPr>
      </w:pPr>
      <w:r>
        <w:rPr>
          <w:sz w:val="24"/>
        </w:rPr>
        <w:t>19.</w:t>
      </w:r>
      <w:r w:rsidR="00081369" w:rsidRPr="00F55CCF">
        <w:rPr>
          <w:sz w:val="24"/>
        </w:rPr>
        <w:t>План</w:t>
      </w:r>
      <w:r w:rsidR="00081369" w:rsidRPr="00F55CCF">
        <w:rPr>
          <w:spacing w:val="-2"/>
          <w:sz w:val="24"/>
        </w:rPr>
        <w:t xml:space="preserve"> </w:t>
      </w:r>
      <w:r w:rsidR="00081369" w:rsidRPr="00F55CCF">
        <w:rPr>
          <w:sz w:val="24"/>
        </w:rPr>
        <w:t>работы</w:t>
      </w:r>
      <w:r w:rsidR="00081369" w:rsidRPr="00F55CCF">
        <w:rPr>
          <w:spacing w:val="-5"/>
          <w:sz w:val="24"/>
        </w:rPr>
        <w:t xml:space="preserve"> </w:t>
      </w:r>
      <w:r w:rsidR="00081369" w:rsidRPr="00F55CCF">
        <w:rPr>
          <w:sz w:val="24"/>
        </w:rPr>
        <w:t>по</w:t>
      </w:r>
      <w:r w:rsidR="00081369" w:rsidRPr="00F55CCF">
        <w:rPr>
          <w:spacing w:val="-2"/>
          <w:sz w:val="24"/>
        </w:rPr>
        <w:t xml:space="preserve"> </w:t>
      </w:r>
      <w:r w:rsidR="00081369" w:rsidRPr="00F55CCF">
        <w:rPr>
          <w:sz w:val="24"/>
        </w:rPr>
        <w:t>формированию</w:t>
      </w:r>
      <w:r w:rsidR="00081369" w:rsidRPr="00F55CCF">
        <w:rPr>
          <w:spacing w:val="-5"/>
          <w:sz w:val="24"/>
        </w:rPr>
        <w:t xml:space="preserve"> </w:t>
      </w:r>
      <w:proofErr w:type="gramStart"/>
      <w:r w:rsidR="00081369" w:rsidRPr="00F55CCF">
        <w:rPr>
          <w:sz w:val="24"/>
        </w:rPr>
        <w:t>антикоррупционного</w:t>
      </w:r>
      <w:proofErr w:type="gramEnd"/>
      <w:r w:rsidR="00081369" w:rsidRPr="00F55CCF">
        <w:rPr>
          <w:spacing w:val="-3"/>
          <w:sz w:val="24"/>
        </w:rPr>
        <w:t xml:space="preserve"> </w:t>
      </w:r>
      <w:proofErr w:type="spellStart"/>
      <w:r w:rsidR="005E7F4F" w:rsidRPr="00F55CCF">
        <w:rPr>
          <w:sz w:val="24"/>
        </w:rPr>
        <w:t>мировозрения</w:t>
      </w:r>
      <w:proofErr w:type="spellEnd"/>
      <w:r w:rsidR="005E7F4F" w:rsidRPr="00F55CCF">
        <w:rPr>
          <w:sz w:val="24"/>
        </w:rPr>
        <w:t>………………….</w:t>
      </w:r>
      <w:r w:rsidRPr="00F55CCF">
        <w:rPr>
          <w:sz w:val="24"/>
        </w:rPr>
        <w:t>43</w:t>
      </w:r>
    </w:p>
    <w:p w:rsidR="007450A2" w:rsidRDefault="007450A2" w:rsidP="005E7F4F">
      <w:pPr>
        <w:spacing w:line="360" w:lineRule="auto"/>
        <w:rPr>
          <w:sz w:val="24"/>
        </w:rPr>
        <w:sectPr w:rsidR="007450A2" w:rsidSect="006F3BA1">
          <w:pgSz w:w="11910" w:h="16840"/>
          <w:pgMar w:top="960" w:right="286" w:bottom="280" w:left="840" w:header="720" w:footer="720" w:gutter="0"/>
          <w:cols w:space="720"/>
        </w:sectPr>
      </w:pPr>
    </w:p>
    <w:p w:rsidR="007C3F5B" w:rsidRDefault="007C3F5B" w:rsidP="007C3F5B">
      <w:pPr>
        <w:spacing w:before="72" w:line="242" w:lineRule="auto"/>
        <w:ind w:right="2057"/>
        <w:rPr>
          <w:b/>
          <w:spacing w:val="-57"/>
          <w:sz w:val="24"/>
        </w:rPr>
      </w:pPr>
      <w:r>
        <w:rPr>
          <w:b/>
          <w:sz w:val="24"/>
        </w:rPr>
        <w:lastRenderedPageBreak/>
        <w:t xml:space="preserve">                          </w:t>
      </w:r>
      <w:r w:rsidR="00081369">
        <w:rPr>
          <w:b/>
          <w:sz w:val="24"/>
        </w:rPr>
        <w:t>Анализ</w:t>
      </w:r>
      <w:r w:rsidR="00081369">
        <w:rPr>
          <w:b/>
          <w:spacing w:val="4"/>
          <w:sz w:val="24"/>
        </w:rPr>
        <w:t xml:space="preserve"> </w:t>
      </w:r>
      <w:r w:rsidR="00081369">
        <w:rPr>
          <w:b/>
          <w:sz w:val="24"/>
        </w:rPr>
        <w:t>проделанной</w:t>
      </w:r>
      <w:r w:rsidR="00081369">
        <w:rPr>
          <w:b/>
          <w:spacing w:val="1"/>
          <w:sz w:val="24"/>
        </w:rPr>
        <w:t xml:space="preserve"> </w:t>
      </w:r>
      <w:r w:rsidR="00081369">
        <w:rPr>
          <w:b/>
          <w:sz w:val="24"/>
        </w:rPr>
        <w:t>работы за</w:t>
      </w:r>
      <w:r w:rsidR="00081369">
        <w:rPr>
          <w:b/>
          <w:spacing w:val="-1"/>
          <w:sz w:val="24"/>
        </w:rPr>
        <w:t xml:space="preserve"> </w:t>
      </w:r>
      <w:r w:rsidR="00081369">
        <w:rPr>
          <w:b/>
          <w:sz w:val="24"/>
        </w:rPr>
        <w:t>2024-2025</w:t>
      </w:r>
      <w:r w:rsidR="00081369">
        <w:rPr>
          <w:b/>
          <w:spacing w:val="1"/>
          <w:sz w:val="24"/>
        </w:rPr>
        <w:t xml:space="preserve"> </w:t>
      </w:r>
      <w:r w:rsidR="00081369">
        <w:rPr>
          <w:b/>
          <w:sz w:val="24"/>
        </w:rPr>
        <w:t>учебный</w:t>
      </w:r>
      <w:r w:rsidR="00081369">
        <w:rPr>
          <w:b/>
          <w:spacing w:val="5"/>
          <w:sz w:val="24"/>
        </w:rPr>
        <w:t xml:space="preserve"> </w:t>
      </w:r>
      <w:r w:rsidR="00081369">
        <w:rPr>
          <w:b/>
          <w:sz w:val="24"/>
        </w:rPr>
        <w:t>год</w:t>
      </w:r>
      <w:r w:rsidR="00081369">
        <w:rPr>
          <w:b/>
          <w:spacing w:val="-57"/>
          <w:sz w:val="24"/>
        </w:rPr>
        <w:t xml:space="preserve"> </w:t>
      </w:r>
    </w:p>
    <w:p w:rsidR="007C3F5B" w:rsidRDefault="007C3F5B" w:rsidP="007C3F5B">
      <w:pPr>
        <w:spacing w:before="72" w:line="242" w:lineRule="auto"/>
        <w:ind w:right="2057"/>
        <w:rPr>
          <w:b/>
          <w:sz w:val="24"/>
        </w:rPr>
      </w:pPr>
      <w:r>
        <w:rPr>
          <w:b/>
          <w:sz w:val="24"/>
        </w:rPr>
        <w:t xml:space="preserve">            </w:t>
      </w:r>
    </w:p>
    <w:p w:rsidR="007450A2" w:rsidRDefault="007C3F5B" w:rsidP="007C3F5B">
      <w:pPr>
        <w:spacing w:before="72" w:line="242" w:lineRule="auto"/>
        <w:ind w:right="2057"/>
        <w:rPr>
          <w:b/>
          <w:sz w:val="24"/>
        </w:rPr>
      </w:pPr>
      <w:r>
        <w:rPr>
          <w:b/>
          <w:sz w:val="24"/>
        </w:rPr>
        <w:t xml:space="preserve">             </w:t>
      </w:r>
      <w:r w:rsidR="00081369">
        <w:rPr>
          <w:b/>
          <w:sz w:val="24"/>
        </w:rPr>
        <w:t>Общее сведения</w:t>
      </w:r>
    </w:p>
    <w:p w:rsidR="007450A2" w:rsidRDefault="007450A2">
      <w:pPr>
        <w:spacing w:before="72" w:line="242" w:lineRule="auto"/>
        <w:ind w:left="4946" w:right="2057" w:hanging="2085"/>
        <w:rPr>
          <w:b/>
          <w:sz w:val="24"/>
        </w:rPr>
      </w:pPr>
    </w:p>
    <w:p w:rsidR="007450A2" w:rsidRDefault="00081369" w:rsidP="007C3F5B">
      <w:pPr>
        <w:pStyle w:val="a7"/>
        <w:spacing w:line="271" w:lineRule="exact"/>
      </w:pPr>
      <w:bookmarkStart w:id="1" w:name="Филиал_муниципального_бюджетного__общеоб"/>
      <w:bookmarkEnd w:id="1"/>
      <w:r>
        <w:t>В</w:t>
      </w:r>
      <w:r>
        <w:rPr>
          <w:spacing w:val="-4"/>
        </w:rPr>
        <w:t xml:space="preserve"> </w:t>
      </w:r>
      <w:r>
        <w:t xml:space="preserve">МБОУ «Сардекбашская средняя школа» </w:t>
      </w:r>
      <w:r>
        <w:rPr>
          <w:spacing w:val="-11"/>
        </w:rPr>
        <w:t xml:space="preserve"> </w:t>
      </w:r>
      <w:r>
        <w:t>функционирует</w:t>
      </w:r>
      <w:r>
        <w:rPr>
          <w:spacing w:val="-1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разновозрастных</w:t>
      </w:r>
      <w:r>
        <w:rPr>
          <w:spacing w:val="-6"/>
        </w:rPr>
        <w:t xml:space="preserve">  дошкольных </w:t>
      </w:r>
      <w:r>
        <w:t>групп:</w:t>
      </w:r>
    </w:p>
    <w:p w:rsidR="007450A2" w:rsidRDefault="00081369" w:rsidP="007C3F5B">
      <w:pPr>
        <w:pStyle w:val="a7"/>
        <w:tabs>
          <w:tab w:val="left" w:pos="5085"/>
        </w:tabs>
        <w:spacing w:line="242" w:lineRule="auto"/>
        <w:ind w:right="333"/>
      </w:pPr>
      <w:r>
        <w:t>дошкольные группы муниципального</w:t>
      </w:r>
      <w:r>
        <w:rPr>
          <w:spacing w:val="66"/>
        </w:rPr>
        <w:t xml:space="preserve"> </w:t>
      </w:r>
      <w:r>
        <w:t>бюджетного общеобразовательного</w:t>
      </w:r>
      <w:r>
        <w:rPr>
          <w:spacing w:val="4"/>
        </w:rPr>
        <w:t xml:space="preserve"> </w:t>
      </w:r>
      <w:r>
        <w:t>учреждения</w:t>
      </w:r>
      <w:r>
        <w:rPr>
          <w:spacing w:val="4"/>
        </w:rPr>
        <w:t xml:space="preserve"> </w:t>
      </w:r>
      <w:r>
        <w:t>«</w:t>
      </w:r>
      <w:proofErr w:type="spellStart"/>
      <w:r>
        <w:t>Сардекбашская</w:t>
      </w:r>
      <w:proofErr w:type="spellEnd"/>
      <w:r>
        <w:t xml:space="preserve"> средняя школа»</w:t>
      </w:r>
      <w:r>
        <w:rPr>
          <w:spacing w:val="-5"/>
        </w:rPr>
        <w:t xml:space="preserve"> </w:t>
      </w:r>
      <w:proofErr w:type="spellStart"/>
      <w:r>
        <w:t>Кукморского</w:t>
      </w:r>
      <w:proofErr w:type="spellEnd"/>
      <w:r>
        <w:t xml:space="preserve"> муниципального района</w:t>
      </w:r>
      <w:r>
        <w:rPr>
          <w:spacing w:val="-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Татарстан</w:t>
      </w:r>
      <w:bookmarkStart w:id="2" w:name="(далее_МБОУ)__расположено__по_адресу:_ул"/>
      <w:bookmarkEnd w:id="2"/>
      <w:r w:rsidR="007C3F5B">
        <w:t xml:space="preserve"> </w:t>
      </w:r>
      <w:r>
        <w:t>(далее</w:t>
      </w:r>
      <w:r>
        <w:rPr>
          <w:spacing w:val="39"/>
        </w:rPr>
        <w:t xml:space="preserve"> </w:t>
      </w:r>
      <w:r>
        <w:t>МБОУ)</w:t>
      </w:r>
      <w:r w:rsidR="007C3F5B">
        <w:t xml:space="preserve">  </w:t>
      </w:r>
      <w:r>
        <w:t>расположены</w:t>
      </w:r>
      <w:r w:rsidR="007C3F5B">
        <w:t xml:space="preserve"> </w:t>
      </w:r>
      <w:r>
        <w:t>по</w:t>
      </w:r>
      <w:r>
        <w:rPr>
          <w:spacing w:val="40"/>
        </w:rPr>
        <w:t xml:space="preserve"> </w:t>
      </w:r>
      <w:r>
        <w:t>адресу:</w:t>
      </w:r>
      <w:r>
        <w:rPr>
          <w:spacing w:val="44"/>
        </w:rPr>
        <w:t xml:space="preserve"> </w:t>
      </w:r>
      <w:r>
        <w:t>ул.</w:t>
      </w:r>
      <w:r>
        <w:rPr>
          <w:spacing w:val="42"/>
        </w:rPr>
        <w:t xml:space="preserve"> </w:t>
      </w:r>
      <w:r>
        <w:t>Центральная,</w:t>
      </w:r>
      <w:r>
        <w:rPr>
          <w:spacing w:val="37"/>
        </w:rPr>
        <w:t xml:space="preserve"> </w:t>
      </w:r>
      <w:r>
        <w:t>дом</w:t>
      </w:r>
      <w:r>
        <w:rPr>
          <w:spacing w:val="45"/>
        </w:rPr>
        <w:t xml:space="preserve"> </w:t>
      </w:r>
      <w:r>
        <w:t>2.</w:t>
      </w:r>
      <w:r>
        <w:rPr>
          <w:spacing w:val="38"/>
        </w:rPr>
        <w:t xml:space="preserve"> </w:t>
      </w:r>
      <w:proofErr w:type="spellStart"/>
      <w:r>
        <w:t>с</w:t>
      </w:r>
      <w:proofErr w:type="gramStart"/>
      <w:r>
        <w:t>.С</w:t>
      </w:r>
      <w:proofErr w:type="gramEnd"/>
      <w:r>
        <w:t>ардекбаш</w:t>
      </w:r>
      <w:proofErr w:type="spellEnd"/>
      <w:r>
        <w:t xml:space="preserve"> . (</w:t>
      </w:r>
      <w:proofErr w:type="spellStart"/>
      <w:r>
        <w:t>дош.гр.Сардекбаш</w:t>
      </w:r>
      <w:proofErr w:type="spellEnd"/>
      <w:r>
        <w:t xml:space="preserve">), </w:t>
      </w:r>
      <w:proofErr w:type="spellStart"/>
      <w:r>
        <w:t>ул.Центральная</w:t>
      </w:r>
      <w:proofErr w:type="spellEnd"/>
      <w:r>
        <w:t xml:space="preserve">, дом.2 </w:t>
      </w:r>
      <w:proofErr w:type="spellStart"/>
      <w:r>
        <w:t>с.Н.Сардек</w:t>
      </w:r>
      <w:proofErr w:type="spellEnd"/>
      <w:r>
        <w:t xml:space="preserve"> (</w:t>
      </w:r>
      <w:proofErr w:type="spellStart"/>
      <w:r>
        <w:t>дош.гр.Н.Сардек</w:t>
      </w:r>
      <w:proofErr w:type="spellEnd"/>
      <w:r>
        <w:t>)</w:t>
      </w:r>
      <w:r>
        <w:rPr>
          <w:spacing w:val="-1"/>
        </w:rPr>
        <w:t xml:space="preserve"> </w:t>
      </w:r>
      <w:proofErr w:type="spellStart"/>
      <w:r>
        <w:rPr>
          <w:spacing w:val="-1"/>
        </w:rPr>
        <w:t>Кукморский</w:t>
      </w:r>
      <w:proofErr w:type="spellEnd"/>
      <w:r>
        <w:rPr>
          <w:spacing w:val="-1"/>
        </w:rPr>
        <w:t xml:space="preserve">  </w:t>
      </w:r>
      <w:r w:rsidR="007C3F5B">
        <w:rPr>
          <w:spacing w:val="-57"/>
        </w:rPr>
        <w:t xml:space="preserve"> </w:t>
      </w:r>
      <w:r w:rsidR="007C3F5B">
        <w:t xml:space="preserve">район, </w:t>
      </w:r>
      <w:r>
        <w:t>Р.Т.</w:t>
      </w:r>
    </w:p>
    <w:p w:rsidR="007450A2" w:rsidRDefault="00081369" w:rsidP="007C3F5B">
      <w:pPr>
        <w:pStyle w:val="a7"/>
        <w:spacing w:before="7" w:line="275" w:lineRule="exact"/>
      </w:pPr>
      <w:bookmarkStart w:id="3" w:name="Детский_сад_посещает_30_воспитанников_в_"/>
      <w:bookmarkEnd w:id="3"/>
      <w:r>
        <w:t xml:space="preserve">Дошкольную группу </w:t>
      </w:r>
      <w:proofErr w:type="spellStart"/>
      <w:r>
        <w:t>с</w:t>
      </w:r>
      <w:proofErr w:type="gramStart"/>
      <w:r>
        <w:t>.С</w:t>
      </w:r>
      <w:proofErr w:type="gramEnd"/>
      <w:r>
        <w:t>ардекбаш</w:t>
      </w:r>
      <w:proofErr w:type="spellEnd"/>
      <w:r>
        <w:t xml:space="preserve"> </w:t>
      </w:r>
      <w:r>
        <w:rPr>
          <w:spacing w:val="-2"/>
        </w:rPr>
        <w:t xml:space="preserve"> </w:t>
      </w:r>
      <w:r>
        <w:t>посещает</w:t>
      </w:r>
      <w:r>
        <w:rPr>
          <w:spacing w:val="-3"/>
        </w:rPr>
        <w:t xml:space="preserve"> </w:t>
      </w:r>
      <w:r w:rsidR="00FE026E">
        <w:t>22</w:t>
      </w:r>
      <w:r>
        <w:rPr>
          <w:spacing w:val="-4"/>
        </w:rPr>
        <w:t xml:space="preserve"> </w:t>
      </w:r>
      <w:r>
        <w:t>воспитанника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возрасте</w:t>
      </w:r>
      <w:r>
        <w:rPr>
          <w:spacing w:val="-5"/>
        </w:rPr>
        <w:t xml:space="preserve"> </w:t>
      </w:r>
      <w:r>
        <w:t>от</w:t>
      </w:r>
      <w:r>
        <w:rPr>
          <w:spacing w:val="1"/>
        </w:rPr>
        <w:t xml:space="preserve"> </w:t>
      </w:r>
      <w:r w:rsidR="00FE026E">
        <w:t>2</w:t>
      </w:r>
      <w:r>
        <w:rPr>
          <w:spacing w:val="-5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7</w:t>
      </w:r>
      <w:r>
        <w:rPr>
          <w:spacing w:val="-4"/>
        </w:rPr>
        <w:t xml:space="preserve"> </w:t>
      </w:r>
      <w:r>
        <w:t>лет.</w:t>
      </w:r>
    </w:p>
    <w:p w:rsidR="007450A2" w:rsidRDefault="00081369" w:rsidP="007C3F5B">
      <w:pPr>
        <w:pStyle w:val="a7"/>
        <w:spacing w:line="274" w:lineRule="exact"/>
      </w:pPr>
      <w:bookmarkStart w:id="4" w:name="Количественный_состав_групп:"/>
      <w:bookmarkEnd w:id="4"/>
      <w:r>
        <w:t>Количественный</w:t>
      </w:r>
      <w:r>
        <w:rPr>
          <w:spacing w:val="-3"/>
        </w:rPr>
        <w:t xml:space="preserve"> </w:t>
      </w:r>
      <w:r>
        <w:t>состав</w:t>
      </w:r>
      <w:r>
        <w:rPr>
          <w:spacing w:val="-10"/>
        </w:rPr>
        <w:t xml:space="preserve"> </w:t>
      </w:r>
      <w:r>
        <w:t>групп:</w:t>
      </w:r>
    </w:p>
    <w:p w:rsidR="00FE026E" w:rsidRPr="007C3F5B" w:rsidRDefault="00081369" w:rsidP="007C3F5B">
      <w:pPr>
        <w:tabs>
          <w:tab w:val="left" w:pos="1580"/>
          <w:tab w:val="left" w:pos="1581"/>
        </w:tabs>
        <w:spacing w:before="3"/>
        <w:rPr>
          <w:sz w:val="24"/>
        </w:rPr>
      </w:pPr>
      <w:r w:rsidRPr="007C3F5B">
        <w:rPr>
          <w:sz w:val="24"/>
        </w:rPr>
        <w:t>младшая</w:t>
      </w:r>
      <w:r w:rsidRPr="007C3F5B">
        <w:rPr>
          <w:spacing w:val="-5"/>
          <w:sz w:val="24"/>
        </w:rPr>
        <w:t xml:space="preserve"> </w:t>
      </w:r>
      <w:r w:rsidR="00FE026E" w:rsidRPr="007C3F5B">
        <w:rPr>
          <w:sz w:val="24"/>
        </w:rPr>
        <w:t>группа –5</w:t>
      </w:r>
    </w:p>
    <w:p w:rsidR="00FE026E" w:rsidRPr="007C3F5B" w:rsidRDefault="00081369" w:rsidP="007C3F5B">
      <w:pPr>
        <w:tabs>
          <w:tab w:val="left" w:pos="1580"/>
          <w:tab w:val="left" w:pos="1581"/>
        </w:tabs>
        <w:spacing w:before="3"/>
        <w:rPr>
          <w:sz w:val="24"/>
        </w:rPr>
      </w:pPr>
      <w:r w:rsidRPr="007C3F5B">
        <w:rPr>
          <w:sz w:val="24"/>
        </w:rPr>
        <w:t>средняя</w:t>
      </w:r>
      <w:r w:rsidRPr="007C3F5B">
        <w:rPr>
          <w:spacing w:val="-1"/>
          <w:sz w:val="24"/>
        </w:rPr>
        <w:t xml:space="preserve"> </w:t>
      </w:r>
      <w:r w:rsidRPr="007C3F5B">
        <w:rPr>
          <w:sz w:val="24"/>
        </w:rPr>
        <w:t>группа-</w:t>
      </w:r>
      <w:r w:rsidR="00FE026E" w:rsidRPr="007C3F5B">
        <w:rPr>
          <w:spacing w:val="1"/>
          <w:sz w:val="24"/>
        </w:rPr>
        <w:t xml:space="preserve"> 4</w:t>
      </w:r>
    </w:p>
    <w:p w:rsidR="007450A2" w:rsidRPr="007C3F5B" w:rsidRDefault="00081369" w:rsidP="007C3F5B">
      <w:pPr>
        <w:tabs>
          <w:tab w:val="left" w:pos="1580"/>
          <w:tab w:val="left" w:pos="1581"/>
        </w:tabs>
        <w:spacing w:before="3"/>
        <w:rPr>
          <w:sz w:val="24"/>
        </w:rPr>
      </w:pPr>
      <w:r w:rsidRPr="007C3F5B">
        <w:rPr>
          <w:sz w:val="24"/>
        </w:rPr>
        <w:t>старшая</w:t>
      </w:r>
      <w:r w:rsidRPr="007C3F5B">
        <w:rPr>
          <w:spacing w:val="1"/>
          <w:sz w:val="24"/>
        </w:rPr>
        <w:t xml:space="preserve"> </w:t>
      </w:r>
      <w:r w:rsidRPr="007C3F5B">
        <w:rPr>
          <w:sz w:val="24"/>
        </w:rPr>
        <w:t>группа –</w:t>
      </w:r>
      <w:r w:rsidR="00FE026E" w:rsidRPr="007C3F5B">
        <w:rPr>
          <w:spacing w:val="3"/>
          <w:sz w:val="24"/>
        </w:rPr>
        <w:t xml:space="preserve"> 5</w:t>
      </w:r>
    </w:p>
    <w:p w:rsidR="007450A2" w:rsidRPr="007C3F5B" w:rsidRDefault="00081369" w:rsidP="007C3F5B">
      <w:pPr>
        <w:tabs>
          <w:tab w:val="left" w:pos="1580"/>
          <w:tab w:val="left" w:pos="1581"/>
        </w:tabs>
        <w:spacing w:before="2"/>
        <w:rPr>
          <w:sz w:val="24"/>
        </w:rPr>
      </w:pPr>
      <w:r w:rsidRPr="007C3F5B">
        <w:rPr>
          <w:sz w:val="24"/>
        </w:rPr>
        <w:t>подготовительная</w:t>
      </w:r>
      <w:r w:rsidRPr="007C3F5B">
        <w:rPr>
          <w:spacing w:val="-5"/>
          <w:sz w:val="24"/>
        </w:rPr>
        <w:t xml:space="preserve"> </w:t>
      </w:r>
      <w:r w:rsidRPr="007C3F5B">
        <w:rPr>
          <w:sz w:val="24"/>
        </w:rPr>
        <w:t>группа</w:t>
      </w:r>
      <w:r w:rsidRPr="007C3F5B">
        <w:rPr>
          <w:spacing w:val="-3"/>
          <w:sz w:val="24"/>
        </w:rPr>
        <w:t xml:space="preserve"> </w:t>
      </w:r>
      <w:r w:rsidR="00FE026E" w:rsidRPr="007C3F5B">
        <w:rPr>
          <w:sz w:val="24"/>
        </w:rPr>
        <w:t>–8</w:t>
      </w:r>
    </w:p>
    <w:p w:rsidR="007450A2" w:rsidRPr="007C3F5B" w:rsidRDefault="00081369" w:rsidP="007C3F5B">
      <w:pPr>
        <w:tabs>
          <w:tab w:val="left" w:pos="1580"/>
          <w:tab w:val="left" w:pos="1581"/>
        </w:tabs>
        <w:spacing w:before="2"/>
        <w:rPr>
          <w:sz w:val="24"/>
        </w:rPr>
      </w:pPr>
      <w:r>
        <w:t>Проектная наполняемость на 25 мест</w:t>
      </w:r>
    </w:p>
    <w:p w:rsidR="007C3F5B" w:rsidRDefault="007C3F5B" w:rsidP="007C3F5B">
      <w:pPr>
        <w:pStyle w:val="a7"/>
        <w:spacing w:before="7" w:line="275" w:lineRule="exact"/>
      </w:pPr>
    </w:p>
    <w:p w:rsidR="007450A2" w:rsidRDefault="00081369" w:rsidP="007C3F5B">
      <w:pPr>
        <w:pStyle w:val="a7"/>
        <w:spacing w:before="7" w:line="275" w:lineRule="exact"/>
      </w:pPr>
      <w:r>
        <w:t xml:space="preserve">Дошкольную группу </w:t>
      </w:r>
      <w:proofErr w:type="spellStart"/>
      <w:r>
        <w:t>с</w:t>
      </w:r>
      <w:proofErr w:type="gramStart"/>
      <w:r>
        <w:t>.С</w:t>
      </w:r>
      <w:proofErr w:type="gramEnd"/>
      <w:r>
        <w:t>ардекбаш</w:t>
      </w:r>
      <w:proofErr w:type="spellEnd"/>
      <w:r>
        <w:t xml:space="preserve"> </w:t>
      </w:r>
      <w:r>
        <w:rPr>
          <w:spacing w:val="-2"/>
        </w:rPr>
        <w:t xml:space="preserve"> </w:t>
      </w:r>
      <w:r>
        <w:t>посещает</w:t>
      </w:r>
      <w:r>
        <w:rPr>
          <w:spacing w:val="-3"/>
        </w:rPr>
        <w:t xml:space="preserve"> </w:t>
      </w:r>
      <w:r w:rsidR="00FE026E">
        <w:t>4</w:t>
      </w:r>
      <w:r>
        <w:rPr>
          <w:spacing w:val="-4"/>
        </w:rPr>
        <w:t xml:space="preserve"> </w:t>
      </w:r>
      <w:r w:rsidR="00FE026E">
        <w:t>воспитанника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возрасте</w:t>
      </w:r>
      <w:r>
        <w:rPr>
          <w:spacing w:val="-5"/>
        </w:rPr>
        <w:t xml:space="preserve"> </w:t>
      </w:r>
      <w:r>
        <w:t>от</w:t>
      </w:r>
      <w:r>
        <w:rPr>
          <w:spacing w:val="1"/>
        </w:rPr>
        <w:t xml:space="preserve"> </w:t>
      </w:r>
      <w:r w:rsidR="00FE026E">
        <w:t>2</w:t>
      </w:r>
      <w:r>
        <w:rPr>
          <w:spacing w:val="-5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7</w:t>
      </w:r>
      <w:r>
        <w:rPr>
          <w:spacing w:val="-4"/>
        </w:rPr>
        <w:t xml:space="preserve"> </w:t>
      </w:r>
      <w:r>
        <w:t>лет.</w:t>
      </w:r>
    </w:p>
    <w:p w:rsidR="007450A2" w:rsidRPr="007C3F5B" w:rsidRDefault="00081369" w:rsidP="007C3F5B">
      <w:pPr>
        <w:tabs>
          <w:tab w:val="left" w:pos="1580"/>
          <w:tab w:val="left" w:pos="1581"/>
        </w:tabs>
        <w:rPr>
          <w:sz w:val="24"/>
        </w:rPr>
      </w:pPr>
      <w:r>
        <w:t>Количественный</w:t>
      </w:r>
      <w:r w:rsidRPr="007C3F5B">
        <w:rPr>
          <w:spacing w:val="-3"/>
        </w:rPr>
        <w:t xml:space="preserve"> </w:t>
      </w:r>
      <w:r>
        <w:t>состав</w:t>
      </w:r>
      <w:r w:rsidRPr="007C3F5B">
        <w:rPr>
          <w:spacing w:val="-10"/>
        </w:rPr>
        <w:t xml:space="preserve"> </w:t>
      </w:r>
      <w:r>
        <w:t>групп:</w:t>
      </w:r>
      <w:r w:rsidRPr="007C3F5B">
        <w:rPr>
          <w:sz w:val="24"/>
        </w:rPr>
        <w:t xml:space="preserve"> </w:t>
      </w:r>
    </w:p>
    <w:p w:rsidR="007450A2" w:rsidRPr="007C3F5B" w:rsidRDefault="00081369" w:rsidP="007C3F5B">
      <w:pPr>
        <w:tabs>
          <w:tab w:val="left" w:pos="1580"/>
          <w:tab w:val="left" w:pos="1581"/>
        </w:tabs>
        <w:spacing w:before="7"/>
        <w:rPr>
          <w:sz w:val="24"/>
        </w:rPr>
      </w:pPr>
      <w:r w:rsidRPr="007C3F5B">
        <w:rPr>
          <w:sz w:val="24"/>
        </w:rPr>
        <w:t>младшая</w:t>
      </w:r>
      <w:r w:rsidRPr="007C3F5B">
        <w:rPr>
          <w:spacing w:val="-5"/>
          <w:sz w:val="24"/>
        </w:rPr>
        <w:t xml:space="preserve"> </w:t>
      </w:r>
      <w:r w:rsidR="00AB2038" w:rsidRPr="007C3F5B">
        <w:rPr>
          <w:sz w:val="24"/>
        </w:rPr>
        <w:t>группа –1</w:t>
      </w:r>
    </w:p>
    <w:p w:rsidR="007450A2" w:rsidRPr="007C3F5B" w:rsidRDefault="00081369" w:rsidP="007C3F5B">
      <w:pPr>
        <w:tabs>
          <w:tab w:val="left" w:pos="1580"/>
          <w:tab w:val="left" w:pos="1581"/>
        </w:tabs>
        <w:spacing w:before="3"/>
        <w:rPr>
          <w:sz w:val="24"/>
        </w:rPr>
      </w:pPr>
      <w:r w:rsidRPr="007C3F5B">
        <w:rPr>
          <w:sz w:val="24"/>
        </w:rPr>
        <w:t>средняя</w:t>
      </w:r>
      <w:r w:rsidRPr="007C3F5B">
        <w:rPr>
          <w:spacing w:val="-1"/>
          <w:sz w:val="24"/>
        </w:rPr>
        <w:t xml:space="preserve"> </w:t>
      </w:r>
      <w:r w:rsidRPr="007C3F5B">
        <w:rPr>
          <w:sz w:val="24"/>
        </w:rPr>
        <w:t>группа-</w:t>
      </w:r>
      <w:r w:rsidR="00AB2038" w:rsidRPr="007C3F5B">
        <w:rPr>
          <w:spacing w:val="1"/>
          <w:sz w:val="24"/>
        </w:rPr>
        <w:t xml:space="preserve"> 2</w:t>
      </w:r>
    </w:p>
    <w:p w:rsidR="007450A2" w:rsidRPr="007C3F5B" w:rsidRDefault="00081369" w:rsidP="007C3F5B">
      <w:pPr>
        <w:tabs>
          <w:tab w:val="left" w:pos="1580"/>
          <w:tab w:val="left" w:pos="1581"/>
        </w:tabs>
        <w:rPr>
          <w:sz w:val="24"/>
        </w:rPr>
      </w:pPr>
      <w:r w:rsidRPr="007C3F5B">
        <w:rPr>
          <w:sz w:val="24"/>
        </w:rPr>
        <w:t>старшая</w:t>
      </w:r>
      <w:r w:rsidRPr="007C3F5B">
        <w:rPr>
          <w:spacing w:val="1"/>
          <w:sz w:val="24"/>
        </w:rPr>
        <w:t xml:space="preserve"> </w:t>
      </w:r>
      <w:r w:rsidRPr="007C3F5B">
        <w:rPr>
          <w:sz w:val="24"/>
        </w:rPr>
        <w:t>группа –</w:t>
      </w:r>
      <w:r w:rsidRPr="007C3F5B">
        <w:rPr>
          <w:spacing w:val="3"/>
          <w:sz w:val="24"/>
        </w:rPr>
        <w:t xml:space="preserve"> 1</w:t>
      </w:r>
    </w:p>
    <w:p w:rsidR="007450A2" w:rsidRDefault="00081369">
      <w:pPr>
        <w:pStyle w:val="a7"/>
        <w:tabs>
          <w:tab w:val="left" w:pos="1580"/>
        </w:tabs>
        <w:spacing w:before="2"/>
        <w:rPr>
          <w:sz w:val="23"/>
        </w:rPr>
      </w:pPr>
      <w:r>
        <w:t>Проектная наполняемость на 12 мест</w:t>
      </w:r>
    </w:p>
    <w:p w:rsidR="007450A2" w:rsidRDefault="00081369" w:rsidP="007C3F5B">
      <w:pPr>
        <w:pStyle w:val="a7"/>
        <w:spacing w:before="1"/>
      </w:pPr>
      <w:r>
        <w:t>Воспитание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обучение</w:t>
      </w:r>
      <w:r>
        <w:rPr>
          <w:spacing w:val="-2"/>
        </w:rPr>
        <w:t xml:space="preserve"> </w:t>
      </w:r>
      <w:r>
        <w:t>ведется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двух</w:t>
      </w:r>
      <w:r>
        <w:rPr>
          <w:spacing w:val="-6"/>
        </w:rPr>
        <w:t xml:space="preserve"> </w:t>
      </w:r>
      <w:r>
        <w:t>государственных</w:t>
      </w:r>
      <w:r>
        <w:rPr>
          <w:spacing w:val="-6"/>
        </w:rPr>
        <w:t xml:space="preserve"> </w:t>
      </w:r>
      <w:r>
        <w:t>языках</w:t>
      </w:r>
      <w:r>
        <w:rPr>
          <w:spacing w:val="-7"/>
        </w:rPr>
        <w:t xml:space="preserve"> </w:t>
      </w:r>
      <w:r>
        <w:t>Республики Татарстан.</w:t>
      </w:r>
    </w:p>
    <w:p w:rsidR="007450A2" w:rsidRDefault="00081369">
      <w:pPr>
        <w:pStyle w:val="a7"/>
        <w:spacing w:line="242" w:lineRule="auto"/>
        <w:ind w:right="651"/>
        <w:jc w:val="both"/>
      </w:pPr>
      <w:r>
        <w:t>.</w:t>
      </w:r>
    </w:p>
    <w:p w:rsidR="007450A2" w:rsidRDefault="00081369" w:rsidP="007C3F5B">
      <w:pPr>
        <w:pStyle w:val="a7"/>
        <w:ind w:right="627"/>
        <w:jc w:val="both"/>
      </w:pPr>
      <w:r>
        <w:t xml:space="preserve">На территории </w:t>
      </w:r>
      <w:proofErr w:type="spellStart"/>
      <w:r>
        <w:t>дош</w:t>
      </w:r>
      <w:proofErr w:type="gramStart"/>
      <w:r>
        <w:t>.г</w:t>
      </w:r>
      <w:proofErr w:type="gramEnd"/>
      <w:r>
        <w:t>рупп</w:t>
      </w:r>
      <w:proofErr w:type="spellEnd"/>
      <w:r>
        <w:t>:</w:t>
      </w:r>
      <w:r>
        <w:rPr>
          <w:spacing w:val="1"/>
        </w:rPr>
        <w:t xml:space="preserve"> </w:t>
      </w:r>
      <w:r>
        <w:t>склад,</w:t>
      </w:r>
      <w:r>
        <w:rPr>
          <w:spacing w:val="1"/>
        </w:rPr>
        <w:t xml:space="preserve"> </w:t>
      </w:r>
      <w:r>
        <w:t>овощехранилище,</w:t>
      </w:r>
      <w:r>
        <w:rPr>
          <w:spacing w:val="1"/>
        </w:rPr>
        <w:t xml:space="preserve"> </w:t>
      </w:r>
      <w:r>
        <w:t>физкультурно-спортивная</w:t>
      </w:r>
      <w:r>
        <w:rPr>
          <w:spacing w:val="1"/>
        </w:rPr>
        <w:t xml:space="preserve"> </w:t>
      </w:r>
      <w:r>
        <w:t>площадка,</w:t>
      </w:r>
      <w:r>
        <w:rPr>
          <w:spacing w:val="1"/>
        </w:rPr>
        <w:t xml:space="preserve"> </w:t>
      </w:r>
      <w:r>
        <w:t>площадки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теневыми</w:t>
      </w:r>
      <w:r>
        <w:rPr>
          <w:spacing w:val="1"/>
        </w:rPr>
        <w:t xml:space="preserve"> </w:t>
      </w:r>
      <w:r>
        <w:t>навесами.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участке МБОУ расположены цветники, клумбы, огород, сад, посажены различные виды</w:t>
      </w:r>
      <w:r>
        <w:rPr>
          <w:spacing w:val="1"/>
        </w:rPr>
        <w:t xml:space="preserve"> </w:t>
      </w:r>
      <w:r>
        <w:t>деревьев</w:t>
      </w:r>
      <w:r>
        <w:rPr>
          <w:spacing w:val="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кустарников.</w:t>
      </w:r>
    </w:p>
    <w:p w:rsidR="007450A2" w:rsidRDefault="00081369" w:rsidP="007C3F5B">
      <w:pPr>
        <w:pStyle w:val="a7"/>
        <w:spacing w:line="237" w:lineRule="auto"/>
        <w:ind w:right="646"/>
        <w:jc w:val="both"/>
      </w:pPr>
      <w:r>
        <w:t>Цель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</w:t>
      </w:r>
      <w:r>
        <w:rPr>
          <w:spacing w:val="-11"/>
        </w:rPr>
        <w:t xml:space="preserve"> </w:t>
      </w:r>
      <w:r>
        <w:t>образовательных</w:t>
      </w:r>
      <w:r>
        <w:rPr>
          <w:spacing w:val="-5"/>
        </w:rPr>
        <w:t xml:space="preserve"> </w:t>
      </w:r>
      <w:r>
        <w:t>программ</w:t>
      </w:r>
      <w:r>
        <w:rPr>
          <w:spacing w:val="4"/>
        </w:rPr>
        <w:t xml:space="preserve"> </w:t>
      </w:r>
      <w:r>
        <w:t>дошкольного</w:t>
      </w:r>
      <w:r>
        <w:rPr>
          <w:spacing w:val="3"/>
        </w:rPr>
        <w:t xml:space="preserve"> </w:t>
      </w:r>
      <w:r>
        <w:t>образования.</w:t>
      </w:r>
    </w:p>
    <w:p w:rsidR="007450A2" w:rsidRDefault="00081369" w:rsidP="007C3F5B">
      <w:pPr>
        <w:pStyle w:val="a7"/>
        <w:ind w:right="633"/>
        <w:jc w:val="both"/>
      </w:pPr>
      <w:r>
        <w:t>Предметом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развитие</w:t>
      </w:r>
      <w:r>
        <w:rPr>
          <w:spacing w:val="-57"/>
        </w:rPr>
        <w:t xml:space="preserve"> </w:t>
      </w:r>
      <w:r>
        <w:t>физических,</w:t>
      </w:r>
      <w:r>
        <w:rPr>
          <w:spacing w:val="1"/>
        </w:rPr>
        <w:t xml:space="preserve"> </w:t>
      </w:r>
      <w:r>
        <w:t>интеллектуальных,</w:t>
      </w:r>
      <w:r>
        <w:rPr>
          <w:spacing w:val="1"/>
        </w:rPr>
        <w:t xml:space="preserve"> </w:t>
      </w:r>
      <w:r>
        <w:t>нравственных,</w:t>
      </w:r>
      <w:r>
        <w:rPr>
          <w:spacing w:val="1"/>
        </w:rPr>
        <w:t xml:space="preserve"> </w:t>
      </w:r>
      <w:r>
        <w:t>эстетических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предпосылок 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и укрепление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воспитанников.</w:t>
      </w:r>
    </w:p>
    <w:p w:rsidR="007450A2" w:rsidRDefault="00081369" w:rsidP="005F2B66">
      <w:pPr>
        <w:pStyle w:val="a7"/>
        <w:ind w:right="634"/>
        <w:jc w:val="both"/>
      </w:pPr>
      <w:r>
        <w:t>МБОУ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образовании»,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следующими</w:t>
      </w:r>
      <w:r>
        <w:rPr>
          <w:spacing w:val="1"/>
        </w:rPr>
        <w:t xml:space="preserve"> </w:t>
      </w:r>
      <w:r>
        <w:t>нормативно-правовыми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локальными</w:t>
      </w:r>
      <w:r>
        <w:rPr>
          <w:spacing w:val="4"/>
        </w:rPr>
        <w:t xml:space="preserve"> </w:t>
      </w:r>
      <w:r>
        <w:t>документами:</w:t>
      </w:r>
    </w:p>
    <w:p w:rsidR="007450A2" w:rsidRPr="005F2B66" w:rsidRDefault="00081369" w:rsidP="005F2B66">
      <w:pPr>
        <w:tabs>
          <w:tab w:val="left" w:pos="1571"/>
        </w:tabs>
        <w:spacing w:before="4" w:line="237" w:lineRule="auto"/>
        <w:ind w:right="646"/>
        <w:jc w:val="both"/>
        <w:rPr>
          <w:sz w:val="24"/>
        </w:rPr>
      </w:pPr>
      <w:r w:rsidRPr="005F2B66">
        <w:rPr>
          <w:sz w:val="24"/>
        </w:rPr>
        <w:t>Федеральным</w:t>
      </w:r>
      <w:r w:rsidRPr="005F2B66">
        <w:rPr>
          <w:spacing w:val="1"/>
          <w:sz w:val="24"/>
        </w:rPr>
        <w:t xml:space="preserve"> </w:t>
      </w:r>
      <w:r w:rsidRPr="005F2B66">
        <w:rPr>
          <w:sz w:val="24"/>
        </w:rPr>
        <w:t>законом</w:t>
      </w:r>
      <w:r w:rsidRPr="005F2B66">
        <w:rPr>
          <w:spacing w:val="1"/>
          <w:sz w:val="24"/>
        </w:rPr>
        <w:t xml:space="preserve"> </w:t>
      </w:r>
      <w:r w:rsidRPr="005F2B66">
        <w:rPr>
          <w:sz w:val="24"/>
        </w:rPr>
        <w:t>«Об</w:t>
      </w:r>
      <w:r w:rsidRPr="005F2B66">
        <w:rPr>
          <w:spacing w:val="1"/>
          <w:sz w:val="24"/>
        </w:rPr>
        <w:t xml:space="preserve"> </w:t>
      </w:r>
      <w:r w:rsidRPr="005F2B66">
        <w:rPr>
          <w:sz w:val="24"/>
        </w:rPr>
        <w:t>основных</w:t>
      </w:r>
      <w:r w:rsidRPr="005F2B66">
        <w:rPr>
          <w:spacing w:val="1"/>
          <w:sz w:val="24"/>
        </w:rPr>
        <w:t xml:space="preserve"> </w:t>
      </w:r>
      <w:r w:rsidRPr="005F2B66">
        <w:rPr>
          <w:sz w:val="24"/>
        </w:rPr>
        <w:t>гарантиях</w:t>
      </w:r>
      <w:r w:rsidRPr="005F2B66">
        <w:rPr>
          <w:spacing w:val="1"/>
          <w:sz w:val="24"/>
        </w:rPr>
        <w:t xml:space="preserve"> </w:t>
      </w:r>
      <w:r w:rsidRPr="005F2B66">
        <w:rPr>
          <w:sz w:val="24"/>
        </w:rPr>
        <w:t>прав</w:t>
      </w:r>
      <w:r w:rsidRPr="005F2B66">
        <w:rPr>
          <w:spacing w:val="1"/>
          <w:sz w:val="24"/>
        </w:rPr>
        <w:t xml:space="preserve"> </w:t>
      </w:r>
      <w:r w:rsidRPr="005F2B66">
        <w:rPr>
          <w:sz w:val="24"/>
        </w:rPr>
        <w:t>ребёнка</w:t>
      </w:r>
      <w:r w:rsidRPr="005F2B66">
        <w:rPr>
          <w:spacing w:val="1"/>
          <w:sz w:val="24"/>
        </w:rPr>
        <w:t xml:space="preserve"> </w:t>
      </w:r>
      <w:r w:rsidRPr="005F2B66">
        <w:rPr>
          <w:sz w:val="24"/>
        </w:rPr>
        <w:t>Российской</w:t>
      </w:r>
      <w:r w:rsidRPr="005F2B66">
        <w:rPr>
          <w:spacing w:val="1"/>
          <w:sz w:val="24"/>
        </w:rPr>
        <w:t xml:space="preserve"> </w:t>
      </w:r>
      <w:r w:rsidRPr="005F2B66">
        <w:rPr>
          <w:sz w:val="24"/>
        </w:rPr>
        <w:t>Федерации».</w:t>
      </w:r>
    </w:p>
    <w:p w:rsidR="007450A2" w:rsidRPr="005F2B66" w:rsidRDefault="00081369" w:rsidP="005F2B66">
      <w:pPr>
        <w:tabs>
          <w:tab w:val="left" w:pos="1648"/>
        </w:tabs>
        <w:spacing w:line="273" w:lineRule="exact"/>
        <w:jc w:val="both"/>
        <w:rPr>
          <w:sz w:val="24"/>
        </w:rPr>
      </w:pPr>
      <w:r w:rsidRPr="005F2B66">
        <w:rPr>
          <w:sz w:val="24"/>
        </w:rPr>
        <w:t>Конвенцией</w:t>
      </w:r>
      <w:r w:rsidRPr="005F2B66">
        <w:rPr>
          <w:spacing w:val="-4"/>
          <w:sz w:val="24"/>
        </w:rPr>
        <w:t xml:space="preserve"> </w:t>
      </w:r>
      <w:r w:rsidRPr="005F2B66">
        <w:rPr>
          <w:sz w:val="24"/>
        </w:rPr>
        <w:t>ООН</w:t>
      </w:r>
      <w:r w:rsidRPr="005F2B66">
        <w:rPr>
          <w:spacing w:val="-15"/>
          <w:sz w:val="24"/>
        </w:rPr>
        <w:t xml:space="preserve"> </w:t>
      </w:r>
      <w:r w:rsidRPr="005F2B66">
        <w:rPr>
          <w:sz w:val="24"/>
        </w:rPr>
        <w:t>о</w:t>
      </w:r>
      <w:r w:rsidRPr="005F2B66">
        <w:rPr>
          <w:spacing w:val="3"/>
          <w:sz w:val="24"/>
        </w:rPr>
        <w:t xml:space="preserve"> </w:t>
      </w:r>
      <w:r w:rsidRPr="005F2B66">
        <w:rPr>
          <w:sz w:val="24"/>
        </w:rPr>
        <w:t>правах</w:t>
      </w:r>
      <w:r w:rsidRPr="005F2B66">
        <w:rPr>
          <w:spacing w:val="-11"/>
          <w:sz w:val="24"/>
        </w:rPr>
        <w:t xml:space="preserve"> </w:t>
      </w:r>
      <w:r w:rsidRPr="005F2B66">
        <w:rPr>
          <w:sz w:val="24"/>
        </w:rPr>
        <w:t>ребёнка.</w:t>
      </w:r>
    </w:p>
    <w:p w:rsidR="007450A2" w:rsidRPr="005F2B66" w:rsidRDefault="00081369" w:rsidP="005F2B66">
      <w:pPr>
        <w:tabs>
          <w:tab w:val="left" w:pos="1647"/>
          <w:tab w:val="left" w:pos="1648"/>
        </w:tabs>
        <w:ind w:right="703"/>
        <w:rPr>
          <w:sz w:val="24"/>
        </w:rPr>
      </w:pPr>
      <w:r w:rsidRPr="005F2B66">
        <w:rPr>
          <w:sz w:val="24"/>
        </w:rPr>
        <w:t>Типовым положением о дошкольном образовательном учреждении в Российской</w:t>
      </w:r>
      <w:r w:rsidRPr="005F2B66">
        <w:rPr>
          <w:spacing w:val="1"/>
          <w:sz w:val="24"/>
        </w:rPr>
        <w:t xml:space="preserve"> </w:t>
      </w:r>
      <w:r w:rsidRPr="005F2B66">
        <w:rPr>
          <w:spacing w:val="-1"/>
          <w:sz w:val="24"/>
        </w:rPr>
        <w:t>Федерации,</w:t>
      </w:r>
      <w:r w:rsidRPr="005F2B66">
        <w:rPr>
          <w:spacing w:val="-4"/>
          <w:sz w:val="24"/>
        </w:rPr>
        <w:t xml:space="preserve"> </w:t>
      </w:r>
      <w:r w:rsidRPr="005F2B66">
        <w:rPr>
          <w:sz w:val="24"/>
        </w:rPr>
        <w:t>утвержденным</w:t>
      </w:r>
      <w:r w:rsidRPr="005F2B66">
        <w:rPr>
          <w:spacing w:val="-3"/>
          <w:sz w:val="24"/>
        </w:rPr>
        <w:t xml:space="preserve"> </w:t>
      </w:r>
      <w:r w:rsidRPr="005F2B66">
        <w:rPr>
          <w:sz w:val="24"/>
        </w:rPr>
        <w:t>постановлением</w:t>
      </w:r>
      <w:r w:rsidRPr="005F2B66">
        <w:rPr>
          <w:spacing w:val="-8"/>
          <w:sz w:val="24"/>
        </w:rPr>
        <w:t xml:space="preserve"> </w:t>
      </w:r>
      <w:r w:rsidRPr="005F2B66">
        <w:rPr>
          <w:sz w:val="24"/>
        </w:rPr>
        <w:t>Правительства</w:t>
      </w:r>
      <w:r w:rsidRPr="005F2B66">
        <w:rPr>
          <w:spacing w:val="-11"/>
          <w:sz w:val="24"/>
        </w:rPr>
        <w:t xml:space="preserve"> </w:t>
      </w:r>
      <w:r w:rsidRPr="005F2B66">
        <w:rPr>
          <w:sz w:val="24"/>
        </w:rPr>
        <w:t>Российской</w:t>
      </w:r>
      <w:r w:rsidRPr="005F2B66">
        <w:rPr>
          <w:spacing w:val="-13"/>
          <w:sz w:val="24"/>
        </w:rPr>
        <w:t xml:space="preserve"> </w:t>
      </w:r>
      <w:r w:rsidRPr="005F2B66">
        <w:rPr>
          <w:sz w:val="24"/>
        </w:rPr>
        <w:t>Федерации</w:t>
      </w:r>
    </w:p>
    <w:p w:rsidR="007450A2" w:rsidRPr="005F2B66" w:rsidRDefault="00081369" w:rsidP="005F2B66">
      <w:pPr>
        <w:tabs>
          <w:tab w:val="left" w:pos="1647"/>
          <w:tab w:val="left" w:pos="1648"/>
        </w:tabs>
        <w:spacing w:before="4"/>
        <w:rPr>
          <w:sz w:val="24"/>
        </w:rPr>
      </w:pPr>
      <w:r w:rsidRPr="005F2B66">
        <w:rPr>
          <w:sz w:val="24"/>
        </w:rPr>
        <w:t>Санитарно-эпидемиологическими</w:t>
      </w:r>
      <w:r w:rsidRPr="005F2B66">
        <w:rPr>
          <w:spacing w:val="-13"/>
          <w:sz w:val="24"/>
        </w:rPr>
        <w:t xml:space="preserve"> </w:t>
      </w:r>
      <w:r w:rsidRPr="005F2B66">
        <w:rPr>
          <w:sz w:val="24"/>
        </w:rPr>
        <w:t>правилами</w:t>
      </w:r>
      <w:r w:rsidRPr="005F2B66">
        <w:rPr>
          <w:spacing w:val="-11"/>
          <w:sz w:val="24"/>
        </w:rPr>
        <w:t xml:space="preserve"> </w:t>
      </w:r>
      <w:r w:rsidRPr="005F2B66">
        <w:rPr>
          <w:sz w:val="24"/>
        </w:rPr>
        <w:t>и</w:t>
      </w:r>
      <w:r w:rsidRPr="005F2B66">
        <w:rPr>
          <w:spacing w:val="-12"/>
          <w:sz w:val="24"/>
        </w:rPr>
        <w:t xml:space="preserve"> </w:t>
      </w:r>
      <w:r w:rsidRPr="005F2B66">
        <w:rPr>
          <w:sz w:val="24"/>
        </w:rPr>
        <w:t>нормативами</w:t>
      </w:r>
      <w:r w:rsidRPr="005F2B66">
        <w:rPr>
          <w:spacing w:val="-1"/>
          <w:sz w:val="24"/>
        </w:rPr>
        <w:t xml:space="preserve"> </w:t>
      </w:r>
      <w:r w:rsidRPr="005F2B66">
        <w:rPr>
          <w:sz w:val="24"/>
        </w:rPr>
        <w:t>СанПиН.</w:t>
      </w:r>
    </w:p>
    <w:p w:rsidR="007450A2" w:rsidRPr="005F2B66" w:rsidRDefault="00081369" w:rsidP="005F2B66">
      <w:pPr>
        <w:tabs>
          <w:tab w:val="left" w:pos="1647"/>
          <w:tab w:val="left" w:pos="1648"/>
        </w:tabs>
        <w:rPr>
          <w:sz w:val="24"/>
        </w:rPr>
      </w:pPr>
      <w:r w:rsidRPr="005F2B66">
        <w:rPr>
          <w:sz w:val="24"/>
        </w:rPr>
        <w:t>Уставом</w:t>
      </w:r>
      <w:r w:rsidRPr="005F2B66">
        <w:rPr>
          <w:spacing w:val="15"/>
          <w:sz w:val="24"/>
        </w:rPr>
        <w:t xml:space="preserve"> </w:t>
      </w:r>
      <w:r w:rsidRPr="005F2B66">
        <w:rPr>
          <w:sz w:val="24"/>
        </w:rPr>
        <w:t>МБОУ</w:t>
      </w:r>
      <w:r w:rsidRPr="005F2B66">
        <w:rPr>
          <w:spacing w:val="-4"/>
          <w:sz w:val="24"/>
        </w:rPr>
        <w:t xml:space="preserve"> </w:t>
      </w:r>
      <w:r w:rsidRPr="005F2B66">
        <w:rPr>
          <w:sz w:val="24"/>
        </w:rPr>
        <w:t>«Сардекбашская средняя школа»</w:t>
      </w:r>
    </w:p>
    <w:p w:rsidR="007450A2" w:rsidRDefault="007450A2">
      <w:pPr>
        <w:pStyle w:val="a7"/>
        <w:spacing w:before="6"/>
        <w:rPr>
          <w:sz w:val="21"/>
        </w:rPr>
      </w:pPr>
    </w:p>
    <w:p w:rsidR="007450A2" w:rsidRDefault="00081369" w:rsidP="005F2B66">
      <w:pPr>
        <w:pStyle w:val="a7"/>
        <w:ind w:left="221" w:right="334"/>
        <w:jc w:val="both"/>
      </w:pPr>
      <w:r>
        <w:t xml:space="preserve">В </w:t>
      </w:r>
      <w:proofErr w:type="spellStart"/>
      <w:r>
        <w:t>дош</w:t>
      </w:r>
      <w:proofErr w:type="gramStart"/>
      <w:r>
        <w:t>.г</w:t>
      </w:r>
      <w:proofErr w:type="gramEnd"/>
      <w:r>
        <w:t>руппах</w:t>
      </w:r>
      <w:proofErr w:type="spellEnd"/>
      <w:r>
        <w:t xml:space="preserve"> имеется достаточная материально-техническая база: игровое оборудование:</w:t>
      </w:r>
      <w:r>
        <w:rPr>
          <w:spacing w:val="1"/>
        </w:rPr>
        <w:t xml:space="preserve"> </w:t>
      </w:r>
      <w:r>
        <w:t>развивающие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игрушки,</w:t>
      </w:r>
      <w:r>
        <w:rPr>
          <w:spacing w:val="1"/>
        </w:rPr>
        <w:t xml:space="preserve"> </w:t>
      </w:r>
      <w:r>
        <w:t>созданы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дошкольников:</w:t>
      </w:r>
      <w:r>
        <w:rPr>
          <w:spacing w:val="1"/>
        </w:rPr>
        <w:t xml:space="preserve"> </w:t>
      </w:r>
      <w:r>
        <w:t>учреждение оснащено</w:t>
      </w:r>
      <w:r>
        <w:rPr>
          <w:spacing w:val="9"/>
        </w:rPr>
        <w:t xml:space="preserve"> </w:t>
      </w:r>
      <w:r>
        <w:t>спортивным</w:t>
      </w:r>
      <w:r>
        <w:rPr>
          <w:spacing w:val="-1"/>
        </w:rPr>
        <w:t xml:space="preserve"> </w:t>
      </w:r>
      <w:r>
        <w:t>инвентарем.</w:t>
      </w:r>
    </w:p>
    <w:p w:rsidR="007450A2" w:rsidRDefault="00081369">
      <w:pPr>
        <w:pStyle w:val="a7"/>
        <w:spacing w:before="1"/>
        <w:ind w:left="221" w:right="332" w:firstLine="566"/>
        <w:jc w:val="both"/>
      </w:pPr>
      <w:r>
        <w:t>В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помещениях</w:t>
      </w:r>
      <w:r>
        <w:rPr>
          <w:spacing w:val="1"/>
        </w:rPr>
        <w:t xml:space="preserve"> </w:t>
      </w:r>
      <w:r>
        <w:t>детская</w:t>
      </w:r>
      <w:r>
        <w:rPr>
          <w:spacing w:val="1"/>
        </w:rPr>
        <w:t xml:space="preserve"> </w:t>
      </w:r>
      <w:r>
        <w:t>мебель</w:t>
      </w:r>
      <w:r>
        <w:rPr>
          <w:spacing w:val="1"/>
        </w:rPr>
        <w:t xml:space="preserve"> </w:t>
      </w:r>
      <w:r>
        <w:t>заменена</w:t>
      </w:r>
      <w:r>
        <w:rPr>
          <w:spacing w:val="6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новые,</w:t>
      </w:r>
      <w:r>
        <w:rPr>
          <w:spacing w:val="6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современным требованиям. Для создания уюта и комфорта в МБОУ в обеих</w:t>
      </w:r>
      <w:r>
        <w:rPr>
          <w:spacing w:val="1"/>
        </w:rPr>
        <w:t xml:space="preserve"> </w:t>
      </w:r>
      <w:r>
        <w:t>группах создана</w:t>
      </w:r>
      <w:r>
        <w:rPr>
          <w:spacing w:val="-57"/>
        </w:rPr>
        <w:t xml:space="preserve"> </w:t>
      </w:r>
      <w:r>
        <w:t>предметно-развивающая</w:t>
      </w:r>
      <w:r>
        <w:rPr>
          <w:spacing w:val="8"/>
        </w:rPr>
        <w:t xml:space="preserve"> </w:t>
      </w:r>
      <w:r>
        <w:t>среда,</w:t>
      </w:r>
      <w:r>
        <w:rPr>
          <w:spacing w:val="10"/>
        </w:rPr>
        <w:t xml:space="preserve"> </w:t>
      </w:r>
      <w:r>
        <w:t>которая</w:t>
      </w:r>
      <w:r>
        <w:rPr>
          <w:spacing w:val="8"/>
        </w:rPr>
        <w:t xml:space="preserve"> </w:t>
      </w:r>
      <w:r>
        <w:t>соответствует</w:t>
      </w:r>
      <w:r>
        <w:rPr>
          <w:spacing w:val="13"/>
        </w:rPr>
        <w:t xml:space="preserve"> </w:t>
      </w:r>
      <w:r>
        <w:t>современным</w:t>
      </w:r>
      <w:r>
        <w:rPr>
          <w:spacing w:val="9"/>
        </w:rPr>
        <w:t xml:space="preserve"> </w:t>
      </w:r>
      <w:r>
        <w:t>требованиям</w:t>
      </w:r>
      <w:r>
        <w:rPr>
          <w:spacing w:val="9"/>
        </w:rPr>
        <w:t xml:space="preserve"> </w:t>
      </w:r>
      <w:r>
        <w:t>федерального</w:t>
      </w:r>
    </w:p>
    <w:p w:rsidR="007450A2" w:rsidRDefault="007450A2">
      <w:pPr>
        <w:jc w:val="both"/>
        <w:sectPr w:rsidR="007450A2" w:rsidSect="007C3F5B">
          <w:pgSz w:w="11910" w:h="16840"/>
          <w:pgMar w:top="1020" w:right="853" w:bottom="280" w:left="851" w:header="720" w:footer="720" w:gutter="0"/>
          <w:cols w:space="720"/>
        </w:sectPr>
      </w:pPr>
    </w:p>
    <w:p w:rsidR="007450A2" w:rsidRDefault="00081369">
      <w:pPr>
        <w:pStyle w:val="a7"/>
        <w:spacing w:before="75"/>
        <w:ind w:left="221"/>
        <w:jc w:val="both"/>
      </w:pPr>
      <w:r>
        <w:lastRenderedPageBreak/>
        <w:t>государственного</w:t>
      </w:r>
      <w:r>
        <w:rPr>
          <w:spacing w:val="-4"/>
        </w:rPr>
        <w:t xml:space="preserve"> </w:t>
      </w:r>
      <w:r>
        <w:t>образовательного</w:t>
      </w:r>
      <w:r>
        <w:rPr>
          <w:spacing w:val="-3"/>
        </w:rPr>
        <w:t xml:space="preserve"> </w:t>
      </w:r>
      <w:r>
        <w:t>стандарта</w:t>
      </w:r>
      <w:r>
        <w:rPr>
          <w:spacing w:val="-8"/>
        </w:rPr>
        <w:t xml:space="preserve"> </w:t>
      </w:r>
      <w:r>
        <w:t>дошкольного</w:t>
      </w:r>
      <w:r>
        <w:rPr>
          <w:spacing w:val="-4"/>
        </w:rPr>
        <w:t xml:space="preserve"> </w:t>
      </w:r>
      <w:r>
        <w:t>образования.</w:t>
      </w:r>
    </w:p>
    <w:p w:rsidR="007450A2" w:rsidRDefault="007450A2">
      <w:pPr>
        <w:pStyle w:val="a7"/>
      </w:pPr>
    </w:p>
    <w:p w:rsidR="007450A2" w:rsidRDefault="00081369" w:rsidP="005F2B66">
      <w:pPr>
        <w:pStyle w:val="a7"/>
        <w:ind w:left="221" w:right="335"/>
        <w:jc w:val="both"/>
      </w:pPr>
      <w:r>
        <w:t>В учреждении МБОУ (</w:t>
      </w:r>
      <w:proofErr w:type="spellStart"/>
      <w:r>
        <w:t>с.Сардекбаш</w:t>
      </w:r>
      <w:proofErr w:type="spellEnd"/>
      <w:r>
        <w:t>) имеется</w:t>
      </w:r>
      <w:r>
        <w:rPr>
          <w:spacing w:val="1"/>
        </w:rPr>
        <w:t xml:space="preserve"> </w:t>
      </w:r>
      <w:r>
        <w:t>музыкальный зал, спортивный зал, уголок</w:t>
      </w:r>
      <w:r>
        <w:rPr>
          <w:spacing w:val="1"/>
        </w:rPr>
        <w:t xml:space="preserve"> </w:t>
      </w:r>
      <w:r>
        <w:t>для изучения истории и</w:t>
      </w:r>
      <w:r>
        <w:rPr>
          <w:spacing w:val="1"/>
        </w:rPr>
        <w:t xml:space="preserve"> </w:t>
      </w:r>
      <w:r>
        <w:t>культуры татарского народа, уголок экологии для изучения живой и неживой природы, уголок для</w:t>
      </w:r>
      <w:r>
        <w:rPr>
          <w:spacing w:val="1"/>
        </w:rPr>
        <w:t xml:space="preserve"> </w:t>
      </w:r>
      <w:r>
        <w:t>изучения</w:t>
      </w:r>
      <w:r>
        <w:rPr>
          <w:spacing w:val="-3"/>
        </w:rPr>
        <w:t xml:space="preserve"> </w:t>
      </w:r>
      <w:r>
        <w:t>правил</w:t>
      </w:r>
      <w:r>
        <w:rPr>
          <w:spacing w:val="-3"/>
        </w:rPr>
        <w:t xml:space="preserve"> </w:t>
      </w:r>
      <w:r>
        <w:t>дорожного</w:t>
      </w:r>
      <w:r>
        <w:rPr>
          <w:spacing w:val="-3"/>
        </w:rPr>
        <w:t xml:space="preserve"> </w:t>
      </w:r>
      <w:r>
        <w:t>движения.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 xml:space="preserve">территории </w:t>
      </w:r>
      <w:proofErr w:type="spellStart"/>
      <w:r>
        <w:t>дош</w:t>
      </w:r>
      <w:proofErr w:type="gramStart"/>
      <w:r>
        <w:t>.г</w:t>
      </w:r>
      <w:proofErr w:type="gramEnd"/>
      <w:r>
        <w:t>рупп</w:t>
      </w:r>
      <w:proofErr w:type="spellEnd"/>
      <w:r>
        <w:rPr>
          <w:spacing w:val="-2"/>
        </w:rPr>
        <w:t xml:space="preserve"> </w:t>
      </w:r>
      <w:r>
        <w:t>имеются</w:t>
      </w:r>
      <w:r>
        <w:rPr>
          <w:spacing w:val="-4"/>
        </w:rPr>
        <w:t xml:space="preserve"> </w:t>
      </w:r>
      <w:r>
        <w:t>спортивные</w:t>
      </w:r>
      <w:r>
        <w:rPr>
          <w:spacing w:val="-3"/>
        </w:rPr>
        <w:t xml:space="preserve"> </w:t>
      </w:r>
      <w:r>
        <w:t>площадки.</w:t>
      </w:r>
    </w:p>
    <w:p w:rsidR="007450A2" w:rsidRDefault="00081369">
      <w:pPr>
        <w:pStyle w:val="a7"/>
        <w:spacing w:before="119"/>
        <w:jc w:val="both"/>
        <w:rPr>
          <w:spacing w:val="-7"/>
        </w:rPr>
      </w:pPr>
      <w:r>
        <w:t xml:space="preserve">    Дошкольные группы МБОУ полностью обеспечен педагогическими кадрами и техническим     персоналом.</w:t>
      </w:r>
    </w:p>
    <w:p w:rsidR="007450A2" w:rsidRDefault="00081369">
      <w:pPr>
        <w:pStyle w:val="a7"/>
        <w:spacing w:before="2"/>
        <w:ind w:right="638"/>
        <w:jc w:val="both"/>
      </w:pPr>
      <w:r>
        <w:t xml:space="preserve"> </w:t>
      </w:r>
      <w:proofErr w:type="spellStart"/>
      <w:r>
        <w:t>Дош.группы</w:t>
      </w:r>
      <w:proofErr w:type="spellEnd"/>
      <w:r>
        <w:t xml:space="preserve"> МБОУ работают в режиме пятидневной рабочей недели. С 10.5 часовым пребыванием</w:t>
      </w:r>
      <w:r>
        <w:rPr>
          <w:spacing w:val="1"/>
        </w:rPr>
        <w:t xml:space="preserve"> </w:t>
      </w:r>
      <w:r>
        <w:t xml:space="preserve">детей (7.00 – 17.30). </w:t>
      </w:r>
    </w:p>
    <w:p w:rsidR="007450A2" w:rsidRDefault="00081369">
      <w:pPr>
        <w:pStyle w:val="a7"/>
        <w:spacing w:before="2"/>
        <w:ind w:right="849"/>
      </w:pPr>
      <w:r>
        <w:t>В группах был разработан режим дня, соответствующий виду учреждения: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дня</w:t>
      </w:r>
      <w:r>
        <w:rPr>
          <w:spacing w:val="-2"/>
        </w:rPr>
        <w:t xml:space="preserve"> </w:t>
      </w:r>
      <w:r>
        <w:t>возрастным</w:t>
      </w:r>
      <w:r>
        <w:rPr>
          <w:spacing w:val="-1"/>
        </w:rPr>
        <w:t xml:space="preserve"> </w:t>
      </w:r>
      <w:r>
        <w:t>особенностям</w:t>
      </w:r>
      <w:r>
        <w:rPr>
          <w:spacing w:val="4"/>
        </w:rPr>
        <w:t xml:space="preserve"> </w:t>
      </w:r>
      <w:r>
        <w:t>детей;</w:t>
      </w:r>
      <w:r>
        <w:rPr>
          <w:spacing w:val="-3"/>
        </w:rPr>
        <w:t xml:space="preserve"> </w:t>
      </w:r>
      <w:r>
        <w:t>включение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оздоровительных процедур, организация прогулок 2 раза в день с учетом климатических</w:t>
      </w:r>
      <w:r>
        <w:rPr>
          <w:spacing w:val="-57"/>
        </w:rPr>
        <w:t xml:space="preserve"> </w:t>
      </w:r>
      <w:r>
        <w:t>условий; дневной сон; организация учебных занятий в соответствии с требованиями</w:t>
      </w:r>
      <w:r>
        <w:rPr>
          <w:spacing w:val="1"/>
        </w:rPr>
        <w:t xml:space="preserve"> </w:t>
      </w:r>
      <w:r>
        <w:t>СанПиН к образовательной</w:t>
      </w:r>
      <w:r>
        <w:rPr>
          <w:spacing w:val="2"/>
        </w:rPr>
        <w:t xml:space="preserve"> </w:t>
      </w:r>
      <w:r>
        <w:t>нагрузке.</w:t>
      </w:r>
    </w:p>
    <w:p w:rsidR="007450A2" w:rsidRDefault="007450A2">
      <w:pPr>
        <w:pStyle w:val="a7"/>
        <w:spacing w:before="11"/>
        <w:rPr>
          <w:sz w:val="29"/>
        </w:rPr>
      </w:pPr>
    </w:p>
    <w:p w:rsidR="007450A2" w:rsidRDefault="00081369">
      <w:pPr>
        <w:pStyle w:val="a7"/>
        <w:ind w:left="221" w:right="638"/>
        <w:jc w:val="both"/>
      </w:pPr>
      <w:r>
        <w:t>Режим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соблюдается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функциональными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возрастом и состоянием здоровья, соблюдается баланс между разными видами активности детей</w:t>
      </w:r>
      <w:r>
        <w:rPr>
          <w:spacing w:val="1"/>
        </w:rPr>
        <w:t xml:space="preserve"> </w:t>
      </w:r>
      <w:r>
        <w:t>(умственной,</w:t>
      </w:r>
      <w:r>
        <w:rPr>
          <w:spacing w:val="5"/>
        </w:rPr>
        <w:t xml:space="preserve"> </w:t>
      </w:r>
      <w:r>
        <w:t>физической и</w:t>
      </w:r>
      <w:r>
        <w:rPr>
          <w:spacing w:val="3"/>
        </w:rPr>
        <w:t xml:space="preserve"> </w:t>
      </w:r>
      <w:r>
        <w:t>др.),</w:t>
      </w:r>
      <w:r>
        <w:rPr>
          <w:spacing w:val="-1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чередование.</w:t>
      </w:r>
    </w:p>
    <w:p w:rsidR="007450A2" w:rsidRDefault="00081369">
      <w:pPr>
        <w:pStyle w:val="a7"/>
        <w:spacing w:before="5" w:line="237" w:lineRule="auto"/>
        <w:ind w:right="3125"/>
        <w:jc w:val="both"/>
      </w:pPr>
      <w:r>
        <w:t>Продолжительность обучения на каждом этапе -1 учебный год.</w:t>
      </w:r>
      <w:r>
        <w:rPr>
          <w:spacing w:val="-57"/>
        </w:rPr>
        <w:t xml:space="preserve"> </w:t>
      </w:r>
      <w:r>
        <w:t>Форма</w:t>
      </w:r>
      <w:r>
        <w:rPr>
          <w:spacing w:val="-9"/>
        </w:rPr>
        <w:t xml:space="preserve"> </w:t>
      </w:r>
      <w:r>
        <w:t>обучения</w:t>
      </w:r>
      <w:r>
        <w:rPr>
          <w:spacing w:val="8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очная.</w:t>
      </w:r>
    </w:p>
    <w:p w:rsidR="007450A2" w:rsidRDefault="00081369">
      <w:pPr>
        <w:pStyle w:val="a7"/>
        <w:spacing w:before="3"/>
        <w:ind w:right="633"/>
        <w:jc w:val="both"/>
      </w:pPr>
      <w:r>
        <w:t xml:space="preserve">Группы МБОУ </w:t>
      </w:r>
      <w:proofErr w:type="spellStart"/>
      <w:r>
        <w:t>имеютт</w:t>
      </w:r>
      <w:proofErr w:type="spellEnd"/>
      <w:r>
        <w:t xml:space="preserve"> все необходимые условия, отвечающие санитарно – гигиеническим,</w:t>
      </w:r>
      <w:r>
        <w:rPr>
          <w:spacing w:val="-57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эстетическим</w:t>
      </w:r>
      <w:r>
        <w:rPr>
          <w:spacing w:val="1"/>
        </w:rPr>
        <w:t xml:space="preserve"> </w:t>
      </w:r>
      <w:r>
        <w:t>требованиям.</w:t>
      </w:r>
      <w:r>
        <w:rPr>
          <w:spacing w:val="1"/>
        </w:rPr>
        <w:t xml:space="preserve"> </w:t>
      </w:r>
      <w:r>
        <w:t>Здании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центральное</w:t>
      </w:r>
      <w:r>
        <w:rPr>
          <w:spacing w:val="1"/>
        </w:rPr>
        <w:t xml:space="preserve"> </w:t>
      </w:r>
      <w:r>
        <w:t>отопление,</w:t>
      </w:r>
      <w:r>
        <w:rPr>
          <w:spacing w:val="1"/>
        </w:rPr>
        <w:t xml:space="preserve"> </w:t>
      </w:r>
      <w:r>
        <w:t>холодное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горячее</w:t>
      </w:r>
      <w:r>
        <w:rPr>
          <w:spacing w:val="1"/>
        </w:rPr>
        <w:t xml:space="preserve"> </w:t>
      </w:r>
      <w:r>
        <w:t>водоснабжение,</w:t>
      </w:r>
      <w:r>
        <w:rPr>
          <w:spacing w:val="1"/>
        </w:rPr>
        <w:t xml:space="preserve"> </w:t>
      </w:r>
      <w:r>
        <w:t>канализацию,</w:t>
      </w:r>
      <w:r>
        <w:rPr>
          <w:spacing w:val="1"/>
        </w:rPr>
        <w:t xml:space="preserve"> </w:t>
      </w:r>
      <w:r>
        <w:t>групповые</w:t>
      </w:r>
      <w:r>
        <w:rPr>
          <w:spacing w:val="1"/>
        </w:rPr>
        <w:t xml:space="preserve"> </w:t>
      </w:r>
      <w:r>
        <w:t>комнаты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спальные</w:t>
      </w:r>
      <w:r>
        <w:rPr>
          <w:spacing w:val="1"/>
        </w:rPr>
        <w:t xml:space="preserve"> </w:t>
      </w:r>
      <w:r>
        <w:t>комнаты,</w:t>
      </w:r>
      <w:r>
        <w:rPr>
          <w:spacing w:val="1"/>
        </w:rPr>
        <w:t xml:space="preserve"> </w:t>
      </w:r>
      <w:r>
        <w:t>методический</w:t>
      </w:r>
      <w:r>
        <w:rPr>
          <w:spacing w:val="1"/>
        </w:rPr>
        <w:t xml:space="preserve"> </w:t>
      </w:r>
      <w:r>
        <w:t>кабинет.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находятся</w:t>
      </w:r>
      <w:r>
        <w:rPr>
          <w:spacing w:val="1"/>
        </w:rPr>
        <w:t xml:space="preserve"> </w:t>
      </w:r>
      <w:r>
        <w:t>участки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4"/>
        </w:rPr>
        <w:t xml:space="preserve"> </w:t>
      </w:r>
      <w:r>
        <w:t>прогулок с детьми,</w:t>
      </w:r>
      <w:r>
        <w:rPr>
          <w:spacing w:val="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верандами</w:t>
      </w:r>
      <w:r>
        <w:rPr>
          <w:spacing w:val="4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малыми</w:t>
      </w:r>
      <w:r>
        <w:rPr>
          <w:spacing w:val="-1"/>
        </w:rPr>
        <w:t xml:space="preserve"> </w:t>
      </w:r>
      <w:r>
        <w:t>формами.</w:t>
      </w:r>
    </w:p>
    <w:p w:rsidR="007450A2" w:rsidRDefault="00081369">
      <w:pPr>
        <w:pStyle w:val="a7"/>
        <w:spacing w:before="5" w:line="237" w:lineRule="auto"/>
        <w:ind w:right="655"/>
        <w:jc w:val="both"/>
      </w:pPr>
      <w:r>
        <w:rPr>
          <w:b/>
        </w:rPr>
        <w:t>Вывод:</w:t>
      </w:r>
      <w:r>
        <w:rPr>
          <w:b/>
          <w:spacing w:val="12"/>
        </w:rPr>
        <w:t xml:space="preserve"> </w:t>
      </w:r>
      <w:proofErr w:type="spellStart"/>
      <w:r>
        <w:t>дош</w:t>
      </w:r>
      <w:proofErr w:type="gramStart"/>
      <w:r>
        <w:t>.г</w:t>
      </w:r>
      <w:proofErr w:type="gramEnd"/>
      <w:r>
        <w:t>руппы</w:t>
      </w:r>
      <w:proofErr w:type="spellEnd"/>
      <w:r>
        <w:t xml:space="preserve"> МБОУ</w:t>
      </w:r>
      <w:r>
        <w:rPr>
          <w:spacing w:val="10"/>
        </w:rPr>
        <w:t xml:space="preserve"> </w:t>
      </w:r>
      <w:r>
        <w:t>функционируют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документами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образования</w:t>
      </w:r>
      <w:r>
        <w:rPr>
          <w:spacing w:val="6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5"/>
        </w:rPr>
        <w:t xml:space="preserve"> </w:t>
      </w:r>
      <w:r>
        <w:t>Контингент</w:t>
      </w:r>
      <w:r>
        <w:rPr>
          <w:spacing w:val="-6"/>
        </w:rPr>
        <w:t xml:space="preserve"> </w:t>
      </w:r>
      <w:r>
        <w:t>воспитанников</w:t>
      </w:r>
      <w:r>
        <w:rPr>
          <w:spacing w:val="-2"/>
        </w:rPr>
        <w:t xml:space="preserve"> </w:t>
      </w:r>
      <w:r>
        <w:t>социально</w:t>
      </w:r>
      <w:r>
        <w:rPr>
          <w:spacing w:val="2"/>
        </w:rPr>
        <w:t xml:space="preserve"> </w:t>
      </w:r>
      <w:r>
        <w:t>благополучный.</w:t>
      </w:r>
    </w:p>
    <w:p w:rsidR="007450A2" w:rsidRDefault="00081369">
      <w:pPr>
        <w:pStyle w:val="1"/>
        <w:tabs>
          <w:tab w:val="left" w:pos="4231"/>
        </w:tabs>
        <w:spacing w:before="9" w:line="273" w:lineRule="exact"/>
        <w:ind w:right="0"/>
        <w:jc w:val="both"/>
      </w:pPr>
      <w:bookmarkStart w:id="5" w:name="1._Оценка_кадрового_потенциала"/>
      <w:bookmarkEnd w:id="5"/>
      <w:r>
        <w:t xml:space="preserve">                                         1.Оценка</w:t>
      </w:r>
      <w:r>
        <w:rPr>
          <w:spacing w:val="-2"/>
        </w:rPr>
        <w:t xml:space="preserve"> </w:t>
      </w:r>
      <w:r>
        <w:t>кадрового</w:t>
      </w:r>
      <w:r>
        <w:rPr>
          <w:spacing w:val="-7"/>
        </w:rPr>
        <w:t xml:space="preserve"> </w:t>
      </w:r>
      <w:r>
        <w:t>потенциала</w:t>
      </w:r>
    </w:p>
    <w:p w:rsidR="007450A2" w:rsidRDefault="00081369">
      <w:pPr>
        <w:pStyle w:val="a7"/>
        <w:spacing w:line="237" w:lineRule="auto"/>
        <w:ind w:right="642"/>
        <w:jc w:val="both"/>
      </w:pPr>
      <w:r>
        <w:t>Фактическое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сотрудников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7 (в двух группах).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сложился</w:t>
      </w:r>
      <w:r>
        <w:rPr>
          <w:spacing w:val="1"/>
        </w:rPr>
        <w:t xml:space="preserve"> </w:t>
      </w:r>
      <w:r>
        <w:t>стабильный,</w:t>
      </w:r>
      <w:r>
        <w:rPr>
          <w:spacing w:val="1"/>
        </w:rPr>
        <w:t xml:space="preserve"> </w:t>
      </w:r>
      <w:r>
        <w:t>творческий</w:t>
      </w:r>
      <w:r>
        <w:rPr>
          <w:spacing w:val="3"/>
        </w:rPr>
        <w:t xml:space="preserve"> </w:t>
      </w:r>
      <w:r>
        <w:t>педагогический</w:t>
      </w:r>
      <w:r>
        <w:rPr>
          <w:spacing w:val="10"/>
        </w:rPr>
        <w:t xml:space="preserve"> </w:t>
      </w:r>
      <w:r>
        <w:t>коллектив.</w:t>
      </w:r>
    </w:p>
    <w:p w:rsidR="007450A2" w:rsidRDefault="00081369">
      <w:pPr>
        <w:pStyle w:val="a7"/>
        <w:spacing w:before="4" w:line="237" w:lineRule="auto"/>
        <w:ind w:right="333"/>
      </w:pPr>
      <w:r>
        <w:t>Заместитель</w:t>
      </w:r>
      <w:r>
        <w:rPr>
          <w:spacing w:val="34"/>
        </w:rPr>
        <w:t xml:space="preserve"> </w:t>
      </w:r>
      <w:r>
        <w:t>директора</w:t>
      </w:r>
      <w:r>
        <w:rPr>
          <w:spacing w:val="32"/>
        </w:rPr>
        <w:t xml:space="preserve"> </w:t>
      </w:r>
      <w:r>
        <w:t>по</w:t>
      </w:r>
      <w:r>
        <w:rPr>
          <w:spacing w:val="38"/>
        </w:rPr>
        <w:t xml:space="preserve"> </w:t>
      </w:r>
      <w:r>
        <w:t>дошкольному</w:t>
      </w:r>
      <w:r>
        <w:rPr>
          <w:spacing w:val="24"/>
        </w:rPr>
        <w:t xml:space="preserve"> </w:t>
      </w:r>
      <w:r>
        <w:t>образованию</w:t>
      </w:r>
      <w:r>
        <w:rPr>
          <w:spacing w:val="32"/>
        </w:rPr>
        <w:t xml:space="preserve"> </w:t>
      </w:r>
      <w:r>
        <w:t xml:space="preserve">Назипова </w:t>
      </w:r>
      <w:proofErr w:type="spellStart"/>
      <w:r>
        <w:t>Лейсан</w:t>
      </w:r>
      <w:proofErr w:type="spellEnd"/>
      <w:r>
        <w:t xml:space="preserve"> </w:t>
      </w:r>
      <w:proofErr w:type="spellStart"/>
      <w:r>
        <w:t>Фаилевна</w:t>
      </w:r>
      <w:proofErr w:type="spellEnd"/>
      <w:r>
        <w:t>,</w:t>
      </w:r>
      <w:r>
        <w:rPr>
          <w:spacing w:val="32"/>
        </w:rPr>
        <w:t xml:space="preserve"> </w:t>
      </w:r>
      <w:r>
        <w:t xml:space="preserve">имеет </w:t>
      </w:r>
      <w:r>
        <w:rPr>
          <w:spacing w:val="-57"/>
        </w:rPr>
        <w:t xml:space="preserve"> </w:t>
      </w:r>
      <w:r>
        <w:t>высшее</w:t>
      </w:r>
      <w:r>
        <w:rPr>
          <w:spacing w:val="-4"/>
        </w:rPr>
        <w:t xml:space="preserve"> </w:t>
      </w:r>
      <w:r>
        <w:t>педагогическое</w:t>
      </w:r>
      <w:r>
        <w:rPr>
          <w:spacing w:val="-12"/>
        </w:rPr>
        <w:t xml:space="preserve"> </w:t>
      </w:r>
      <w:r>
        <w:t>образование,</w:t>
      </w:r>
      <w:r>
        <w:rPr>
          <w:spacing w:val="5"/>
        </w:rPr>
        <w:t xml:space="preserve"> </w:t>
      </w:r>
      <w:r>
        <w:t>стаж</w:t>
      </w:r>
      <w:r>
        <w:rPr>
          <w:spacing w:val="3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данной</w:t>
      </w:r>
      <w:r>
        <w:rPr>
          <w:spacing w:val="-2"/>
        </w:rPr>
        <w:t xml:space="preserve"> </w:t>
      </w:r>
      <w:r>
        <w:t>должности</w:t>
      </w:r>
      <w:r>
        <w:rPr>
          <w:spacing w:val="-1"/>
        </w:rPr>
        <w:t xml:space="preserve"> </w:t>
      </w:r>
      <w:r>
        <w:t>5</w:t>
      </w:r>
      <w:r>
        <w:rPr>
          <w:spacing w:val="-9"/>
        </w:rPr>
        <w:t xml:space="preserve"> </w:t>
      </w:r>
      <w:r>
        <w:t>лет.</w:t>
      </w:r>
    </w:p>
    <w:p w:rsidR="007450A2" w:rsidRDefault="00081369">
      <w:pPr>
        <w:pStyle w:val="a7"/>
        <w:spacing w:before="11" w:line="237" w:lineRule="auto"/>
        <w:ind w:left="859" w:right="333"/>
      </w:pPr>
      <w:r>
        <w:t>Педагогический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МБОУ обеспечивают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педагога.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высшее</w:t>
      </w:r>
      <w:r>
        <w:rPr>
          <w:spacing w:val="-57"/>
        </w:rPr>
        <w:t xml:space="preserve"> </w:t>
      </w:r>
      <w:r>
        <w:t>образование.</w:t>
      </w:r>
    </w:p>
    <w:p w:rsidR="007450A2" w:rsidRDefault="00081369">
      <w:pPr>
        <w:spacing w:before="4" w:after="6"/>
        <w:ind w:left="859"/>
        <w:rPr>
          <w:b/>
          <w:i/>
          <w:sz w:val="24"/>
        </w:rPr>
      </w:pPr>
      <w:bookmarkStart w:id="6" w:name="Стаж_работы"/>
      <w:bookmarkEnd w:id="6"/>
      <w:r>
        <w:rPr>
          <w:b/>
          <w:i/>
          <w:sz w:val="24"/>
        </w:rPr>
        <w:t>Стаж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работы</w:t>
      </w:r>
    </w:p>
    <w:tbl>
      <w:tblPr>
        <w:tblW w:w="0" w:type="auto"/>
        <w:tblInd w:w="13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10"/>
        <w:gridCol w:w="1988"/>
        <w:gridCol w:w="2123"/>
        <w:gridCol w:w="1705"/>
      </w:tblGrid>
      <w:tr w:rsidR="007450A2">
        <w:trPr>
          <w:trHeight w:val="560"/>
        </w:trPr>
        <w:tc>
          <w:tcPr>
            <w:tcW w:w="2310" w:type="dxa"/>
          </w:tcPr>
          <w:p w:rsidR="007450A2" w:rsidRDefault="007450A2">
            <w:pPr>
              <w:pStyle w:val="TableParagraph"/>
              <w:rPr>
                <w:sz w:val="24"/>
              </w:rPr>
            </w:pPr>
          </w:p>
        </w:tc>
        <w:tc>
          <w:tcPr>
            <w:tcW w:w="1988" w:type="dxa"/>
          </w:tcPr>
          <w:p w:rsidR="007450A2" w:rsidRDefault="00081369">
            <w:pPr>
              <w:pStyle w:val="TableParagraph"/>
              <w:spacing w:line="268" w:lineRule="exact"/>
              <w:ind w:left="117"/>
              <w:rPr>
                <w:i/>
                <w:sz w:val="24"/>
              </w:rPr>
            </w:pPr>
            <w:r>
              <w:rPr>
                <w:i/>
                <w:sz w:val="24"/>
              </w:rPr>
              <w:t>до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5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лет</w:t>
            </w:r>
          </w:p>
        </w:tc>
        <w:tc>
          <w:tcPr>
            <w:tcW w:w="2123" w:type="dxa"/>
          </w:tcPr>
          <w:p w:rsidR="007450A2" w:rsidRDefault="00081369">
            <w:pPr>
              <w:pStyle w:val="TableParagraph"/>
              <w:spacing w:line="268" w:lineRule="exact"/>
              <w:ind w:left="121"/>
              <w:rPr>
                <w:i/>
                <w:sz w:val="24"/>
              </w:rPr>
            </w:pPr>
            <w:r>
              <w:rPr>
                <w:i/>
                <w:sz w:val="24"/>
              </w:rPr>
              <w:t>от 10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15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лет</w:t>
            </w:r>
          </w:p>
        </w:tc>
        <w:tc>
          <w:tcPr>
            <w:tcW w:w="1705" w:type="dxa"/>
          </w:tcPr>
          <w:p w:rsidR="007450A2" w:rsidRDefault="00081369">
            <w:pPr>
              <w:pStyle w:val="TableParagraph"/>
              <w:spacing w:line="268" w:lineRule="exact"/>
              <w:ind w:left="125"/>
              <w:rPr>
                <w:i/>
                <w:sz w:val="24"/>
              </w:rPr>
            </w:pPr>
            <w:r>
              <w:rPr>
                <w:i/>
                <w:sz w:val="24"/>
              </w:rPr>
              <w:t>15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лет 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более</w:t>
            </w:r>
          </w:p>
        </w:tc>
      </w:tr>
      <w:tr w:rsidR="007450A2">
        <w:trPr>
          <w:trHeight w:val="273"/>
        </w:trPr>
        <w:tc>
          <w:tcPr>
            <w:tcW w:w="2310" w:type="dxa"/>
            <w:tcBorders>
              <w:bottom w:val="single" w:sz="2" w:space="0" w:color="000000"/>
            </w:tcBorders>
          </w:tcPr>
          <w:p w:rsidR="007450A2" w:rsidRDefault="00081369">
            <w:pPr>
              <w:pStyle w:val="TableParagraph"/>
              <w:spacing w:line="253" w:lineRule="exact"/>
              <w:ind w:left="117"/>
              <w:rPr>
                <w:sz w:val="24"/>
              </w:rPr>
            </w:pPr>
            <w:r>
              <w:rPr>
                <w:sz w:val="24"/>
              </w:rPr>
              <w:t>Количество/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  <w:tc>
          <w:tcPr>
            <w:tcW w:w="1988" w:type="dxa"/>
            <w:tcBorders>
              <w:bottom w:val="single" w:sz="2" w:space="0" w:color="000000"/>
            </w:tcBorders>
          </w:tcPr>
          <w:p w:rsidR="007450A2" w:rsidRDefault="007450A2" w:rsidP="00AB2038">
            <w:pPr>
              <w:pStyle w:val="TableParagraph"/>
              <w:spacing w:line="253" w:lineRule="exact"/>
              <w:rPr>
                <w:sz w:val="24"/>
              </w:rPr>
            </w:pPr>
          </w:p>
        </w:tc>
        <w:tc>
          <w:tcPr>
            <w:tcW w:w="2123" w:type="dxa"/>
            <w:tcBorders>
              <w:bottom w:val="single" w:sz="2" w:space="0" w:color="000000"/>
            </w:tcBorders>
          </w:tcPr>
          <w:p w:rsidR="007450A2" w:rsidRDefault="00AB2038">
            <w:pPr>
              <w:pStyle w:val="TableParagraph"/>
              <w:spacing w:line="253" w:lineRule="exact"/>
              <w:ind w:left="121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 w:rsidR="00081369"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  <w:r w:rsidR="00081369">
              <w:rPr>
                <w:sz w:val="24"/>
              </w:rPr>
              <w:t>%</w:t>
            </w:r>
          </w:p>
        </w:tc>
        <w:tc>
          <w:tcPr>
            <w:tcW w:w="1705" w:type="dxa"/>
            <w:tcBorders>
              <w:bottom w:val="single" w:sz="2" w:space="0" w:color="000000"/>
            </w:tcBorders>
          </w:tcPr>
          <w:p w:rsidR="007450A2" w:rsidRDefault="007450A2">
            <w:pPr>
              <w:pStyle w:val="TableParagraph"/>
              <w:spacing w:line="253" w:lineRule="exact"/>
              <w:ind w:left="125"/>
              <w:rPr>
                <w:sz w:val="24"/>
              </w:rPr>
            </w:pPr>
          </w:p>
        </w:tc>
      </w:tr>
    </w:tbl>
    <w:p w:rsidR="007450A2" w:rsidRDefault="007450A2">
      <w:pPr>
        <w:pStyle w:val="a7"/>
        <w:spacing w:before="10"/>
        <w:rPr>
          <w:b/>
          <w:i/>
          <w:sz w:val="23"/>
        </w:rPr>
      </w:pPr>
    </w:p>
    <w:p w:rsidR="007450A2" w:rsidRDefault="00081369">
      <w:pPr>
        <w:ind w:left="859"/>
        <w:rPr>
          <w:b/>
          <w:i/>
          <w:sz w:val="24"/>
        </w:rPr>
      </w:pPr>
      <w:r>
        <w:rPr>
          <w:b/>
          <w:i/>
          <w:sz w:val="24"/>
        </w:rPr>
        <w:t>Уровень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квалификации</w:t>
      </w:r>
    </w:p>
    <w:tbl>
      <w:tblPr>
        <w:tblW w:w="0" w:type="auto"/>
        <w:tblInd w:w="13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43"/>
        <w:gridCol w:w="4394"/>
        <w:gridCol w:w="1988"/>
      </w:tblGrid>
      <w:tr w:rsidR="007450A2">
        <w:trPr>
          <w:trHeight w:val="613"/>
        </w:trPr>
        <w:tc>
          <w:tcPr>
            <w:tcW w:w="1743" w:type="dxa"/>
          </w:tcPr>
          <w:p w:rsidR="007450A2" w:rsidRDefault="007450A2">
            <w:pPr>
              <w:pStyle w:val="TableParagraph"/>
              <w:rPr>
                <w:sz w:val="24"/>
              </w:rPr>
            </w:pPr>
          </w:p>
        </w:tc>
        <w:tc>
          <w:tcPr>
            <w:tcW w:w="4394" w:type="dxa"/>
          </w:tcPr>
          <w:p w:rsidR="007450A2" w:rsidRDefault="00081369">
            <w:pPr>
              <w:pStyle w:val="TableParagraph"/>
              <w:spacing w:line="266" w:lineRule="exact"/>
              <w:ind w:left="117"/>
              <w:rPr>
                <w:i/>
                <w:sz w:val="24"/>
              </w:rPr>
            </w:pPr>
            <w:r>
              <w:rPr>
                <w:i/>
                <w:sz w:val="24"/>
              </w:rPr>
              <w:t>Первая</w:t>
            </w:r>
          </w:p>
          <w:p w:rsidR="007450A2" w:rsidRDefault="00081369">
            <w:pPr>
              <w:pStyle w:val="TableParagraph"/>
              <w:spacing w:line="275" w:lineRule="exact"/>
              <w:ind w:left="117"/>
              <w:rPr>
                <w:i/>
                <w:sz w:val="24"/>
              </w:rPr>
            </w:pPr>
            <w:r>
              <w:rPr>
                <w:i/>
                <w:sz w:val="24"/>
              </w:rPr>
              <w:t>Квалификационная категория</w:t>
            </w:r>
          </w:p>
        </w:tc>
        <w:tc>
          <w:tcPr>
            <w:tcW w:w="1988" w:type="dxa"/>
          </w:tcPr>
          <w:p w:rsidR="007450A2" w:rsidRDefault="00081369">
            <w:pPr>
              <w:pStyle w:val="TableParagraph"/>
              <w:spacing w:line="268" w:lineRule="exact"/>
              <w:ind w:left="121"/>
              <w:rPr>
                <w:i/>
                <w:sz w:val="24"/>
              </w:rPr>
            </w:pPr>
            <w:r>
              <w:rPr>
                <w:i/>
                <w:sz w:val="24"/>
              </w:rPr>
              <w:t>Без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категории</w:t>
            </w:r>
          </w:p>
        </w:tc>
      </w:tr>
      <w:tr w:rsidR="007450A2">
        <w:trPr>
          <w:trHeight w:val="421"/>
        </w:trPr>
        <w:tc>
          <w:tcPr>
            <w:tcW w:w="1743" w:type="dxa"/>
          </w:tcPr>
          <w:p w:rsidR="007450A2" w:rsidRDefault="00081369">
            <w:pPr>
              <w:pStyle w:val="TableParagraph"/>
              <w:spacing w:line="263" w:lineRule="exact"/>
              <w:ind w:left="117"/>
              <w:rPr>
                <w:sz w:val="24"/>
              </w:rPr>
            </w:pPr>
            <w:r>
              <w:rPr>
                <w:sz w:val="24"/>
              </w:rPr>
              <w:t>Количество/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  <w:tc>
          <w:tcPr>
            <w:tcW w:w="4394" w:type="dxa"/>
          </w:tcPr>
          <w:p w:rsidR="007450A2" w:rsidRDefault="00081369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3/</w:t>
            </w:r>
            <w:r>
              <w:rPr>
                <w:spacing w:val="3"/>
                <w:sz w:val="24"/>
              </w:rPr>
              <w:t xml:space="preserve"> </w:t>
            </w:r>
            <w:r w:rsidR="00AB2038">
              <w:rPr>
                <w:sz w:val="24"/>
              </w:rPr>
              <w:t>100</w:t>
            </w:r>
            <w:r>
              <w:rPr>
                <w:sz w:val="24"/>
              </w:rPr>
              <w:t>%</w:t>
            </w:r>
          </w:p>
        </w:tc>
        <w:tc>
          <w:tcPr>
            <w:tcW w:w="1988" w:type="dxa"/>
          </w:tcPr>
          <w:p w:rsidR="007450A2" w:rsidRDefault="00AB2038">
            <w:pPr>
              <w:pStyle w:val="TableParagraph"/>
              <w:spacing w:line="268" w:lineRule="exact"/>
              <w:ind w:left="121"/>
              <w:rPr>
                <w:sz w:val="24"/>
              </w:rPr>
            </w:pPr>
            <w:r>
              <w:rPr>
                <w:sz w:val="24"/>
              </w:rPr>
              <w:t xml:space="preserve"> 0 </w:t>
            </w:r>
            <w:r w:rsidR="00081369">
              <w:rPr>
                <w:sz w:val="24"/>
              </w:rPr>
              <w:t>%</w:t>
            </w:r>
          </w:p>
        </w:tc>
      </w:tr>
    </w:tbl>
    <w:p w:rsidR="007450A2" w:rsidRDefault="007450A2">
      <w:pPr>
        <w:pStyle w:val="a7"/>
        <w:spacing w:before="5"/>
        <w:rPr>
          <w:b/>
          <w:i/>
          <w:sz w:val="23"/>
        </w:rPr>
      </w:pPr>
    </w:p>
    <w:p w:rsidR="007450A2" w:rsidRDefault="00081369">
      <w:pPr>
        <w:spacing w:before="1" w:after="6"/>
        <w:ind w:left="859"/>
        <w:rPr>
          <w:b/>
          <w:i/>
          <w:sz w:val="24"/>
        </w:rPr>
      </w:pPr>
      <w:bookmarkStart w:id="7" w:name="Уровень_образования"/>
      <w:bookmarkEnd w:id="7"/>
      <w:r>
        <w:rPr>
          <w:b/>
          <w:i/>
          <w:sz w:val="24"/>
        </w:rPr>
        <w:t>Уровень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образования</w:t>
      </w:r>
    </w:p>
    <w:tbl>
      <w:tblPr>
        <w:tblW w:w="0" w:type="auto"/>
        <w:tblInd w:w="13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0"/>
        <w:gridCol w:w="3405"/>
      </w:tblGrid>
      <w:tr w:rsidR="007450A2">
        <w:trPr>
          <w:trHeight w:val="278"/>
        </w:trPr>
        <w:tc>
          <w:tcPr>
            <w:tcW w:w="4720" w:type="dxa"/>
          </w:tcPr>
          <w:p w:rsidR="007450A2" w:rsidRDefault="007450A2">
            <w:pPr>
              <w:pStyle w:val="TableParagraph"/>
              <w:rPr>
                <w:sz w:val="20"/>
              </w:rPr>
            </w:pPr>
          </w:p>
        </w:tc>
        <w:tc>
          <w:tcPr>
            <w:tcW w:w="3405" w:type="dxa"/>
          </w:tcPr>
          <w:p w:rsidR="007450A2" w:rsidRDefault="00081369">
            <w:pPr>
              <w:pStyle w:val="TableParagraph"/>
              <w:spacing w:line="258" w:lineRule="exact"/>
              <w:ind w:left="117"/>
              <w:rPr>
                <w:i/>
                <w:sz w:val="24"/>
              </w:rPr>
            </w:pPr>
            <w:r>
              <w:rPr>
                <w:i/>
                <w:sz w:val="24"/>
              </w:rPr>
              <w:t>Высшее образование</w:t>
            </w:r>
          </w:p>
        </w:tc>
      </w:tr>
      <w:tr w:rsidR="007450A2">
        <w:trPr>
          <w:trHeight w:val="330"/>
        </w:trPr>
        <w:tc>
          <w:tcPr>
            <w:tcW w:w="4720" w:type="dxa"/>
          </w:tcPr>
          <w:p w:rsidR="007450A2" w:rsidRDefault="00081369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Количество/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  <w:tc>
          <w:tcPr>
            <w:tcW w:w="3405" w:type="dxa"/>
          </w:tcPr>
          <w:p w:rsidR="007450A2" w:rsidRDefault="00081369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100%</w:t>
            </w:r>
          </w:p>
        </w:tc>
      </w:tr>
    </w:tbl>
    <w:p w:rsidR="007450A2" w:rsidRDefault="007450A2">
      <w:pPr>
        <w:spacing w:line="268" w:lineRule="exact"/>
        <w:rPr>
          <w:sz w:val="24"/>
        </w:rPr>
        <w:sectPr w:rsidR="007450A2" w:rsidSect="005F2B66">
          <w:pgSz w:w="11910" w:h="16840"/>
          <w:pgMar w:top="940" w:right="1278" w:bottom="280" w:left="993" w:header="720" w:footer="720" w:gutter="0"/>
          <w:cols w:space="720"/>
        </w:sectPr>
      </w:pPr>
    </w:p>
    <w:p w:rsidR="007450A2" w:rsidRDefault="00081369" w:rsidP="005F2B66">
      <w:pPr>
        <w:pStyle w:val="a7"/>
        <w:spacing w:before="75"/>
        <w:jc w:val="both"/>
      </w:pPr>
      <w:r>
        <w:lastRenderedPageBreak/>
        <w:t>Вывод:</w:t>
      </w:r>
      <w:r>
        <w:rPr>
          <w:spacing w:val="1"/>
        </w:rPr>
        <w:t xml:space="preserve"> </w:t>
      </w:r>
      <w:r>
        <w:t>Большинство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имеют</w:t>
      </w:r>
      <w:r>
        <w:rPr>
          <w:spacing w:val="61"/>
        </w:rPr>
        <w:t xml:space="preserve"> </w:t>
      </w:r>
      <w:r>
        <w:t>богатый</w:t>
      </w:r>
      <w:r>
        <w:rPr>
          <w:spacing w:val="61"/>
        </w:rPr>
        <w:t xml:space="preserve"> </w:t>
      </w:r>
      <w:r>
        <w:t>опыт</w:t>
      </w:r>
      <w:r>
        <w:rPr>
          <w:spacing w:val="6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используют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традиционными</w:t>
      </w:r>
      <w:r>
        <w:rPr>
          <w:spacing w:val="1"/>
        </w:rPr>
        <w:t xml:space="preserve"> </w:t>
      </w:r>
      <w:r>
        <w:t>методами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воспитанниками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инновационные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методики,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компетенций,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обществе.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систематический,</w:t>
      </w:r>
      <w:r>
        <w:rPr>
          <w:spacing w:val="1"/>
        </w:rPr>
        <w:t xml:space="preserve"> </w:t>
      </w:r>
      <w:r>
        <w:t>регулярный</w:t>
      </w:r>
      <w:r>
        <w:rPr>
          <w:spacing w:val="1"/>
        </w:rPr>
        <w:t xml:space="preserve"> </w:t>
      </w:r>
      <w:r>
        <w:t>обмен</w:t>
      </w:r>
      <w:r>
        <w:rPr>
          <w:spacing w:val="1"/>
        </w:rPr>
        <w:t xml:space="preserve"> </w:t>
      </w:r>
      <w:r>
        <w:t>опытом</w:t>
      </w:r>
      <w:r>
        <w:rPr>
          <w:spacing w:val="1"/>
        </w:rPr>
        <w:t xml:space="preserve"> </w:t>
      </w:r>
      <w:r>
        <w:t>педагогов.</w:t>
      </w:r>
      <w:r>
        <w:rPr>
          <w:spacing w:val="1"/>
        </w:rPr>
        <w:t xml:space="preserve"> </w:t>
      </w:r>
      <w:r>
        <w:t>Воспитатели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специалисты</w:t>
      </w:r>
      <w:r>
        <w:rPr>
          <w:spacing w:val="1"/>
        </w:rPr>
        <w:t xml:space="preserve"> </w:t>
      </w:r>
      <w:r>
        <w:t>принимают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проводимых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семинарах,</w:t>
      </w:r>
      <w:r>
        <w:rPr>
          <w:spacing w:val="1"/>
        </w:rPr>
        <w:t xml:space="preserve"> </w:t>
      </w:r>
      <w:r>
        <w:t>мастер-классах,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советах,</w:t>
      </w:r>
      <w:r>
        <w:rPr>
          <w:spacing w:val="1"/>
        </w:rPr>
        <w:t xml:space="preserve"> </w:t>
      </w:r>
      <w:r>
        <w:t>конкурсах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смотрах-конкурсах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конкурсах</w:t>
      </w:r>
      <w:r>
        <w:rPr>
          <w:spacing w:val="1"/>
        </w:rPr>
        <w:t xml:space="preserve"> </w:t>
      </w:r>
      <w:proofErr w:type="gramStart"/>
      <w:r>
        <w:t>муниципального</w:t>
      </w:r>
      <w:proofErr w:type="gram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всероссийского</w:t>
      </w:r>
      <w:r>
        <w:rPr>
          <w:spacing w:val="1"/>
        </w:rPr>
        <w:t xml:space="preserve"> </w:t>
      </w:r>
      <w:r>
        <w:t>уровней,</w:t>
      </w:r>
      <w:r>
        <w:rPr>
          <w:spacing w:val="1"/>
        </w:rPr>
        <w:t xml:space="preserve"> </w:t>
      </w:r>
      <w:r>
        <w:t>публикуя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методический</w:t>
      </w:r>
      <w:r>
        <w:rPr>
          <w:spacing w:val="1"/>
        </w:rPr>
        <w:t xml:space="preserve"> </w:t>
      </w:r>
      <w:r>
        <w:t>разработки.</w:t>
      </w:r>
      <w:r>
        <w:rPr>
          <w:spacing w:val="1"/>
        </w:rPr>
        <w:t xml:space="preserve"> </w:t>
      </w:r>
      <w:r>
        <w:t>Каждый педагог в течение года работает по определенной теме по самообразованию, с</w:t>
      </w:r>
      <w:r>
        <w:rPr>
          <w:spacing w:val="1"/>
        </w:rPr>
        <w:t xml:space="preserve"> </w:t>
      </w:r>
      <w:r>
        <w:t>учетом индивидуального опыта и профессионального мастерства. 100% педагогов прошли</w:t>
      </w:r>
      <w:r>
        <w:rPr>
          <w:spacing w:val="-57"/>
        </w:rPr>
        <w:t xml:space="preserve"> </w:t>
      </w:r>
      <w:r>
        <w:t>курсы</w:t>
      </w:r>
      <w:r>
        <w:rPr>
          <w:spacing w:val="4"/>
        </w:rPr>
        <w:t xml:space="preserve"> </w:t>
      </w:r>
      <w:r>
        <w:t>повышения</w:t>
      </w:r>
      <w:r>
        <w:rPr>
          <w:spacing w:val="-1"/>
        </w:rPr>
        <w:t xml:space="preserve"> </w:t>
      </w:r>
      <w:r>
        <w:t>квалификации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имеют</w:t>
      </w:r>
      <w:r>
        <w:rPr>
          <w:spacing w:val="3"/>
        </w:rPr>
        <w:t xml:space="preserve"> </w:t>
      </w:r>
      <w:r>
        <w:t>удостоверения.</w:t>
      </w:r>
    </w:p>
    <w:p w:rsidR="007450A2" w:rsidRDefault="007450A2">
      <w:pPr>
        <w:pStyle w:val="a7"/>
        <w:spacing w:before="9"/>
      </w:pPr>
    </w:p>
    <w:p w:rsidR="007450A2" w:rsidRDefault="005F2B66" w:rsidP="005F2B66">
      <w:pPr>
        <w:pStyle w:val="1"/>
        <w:tabs>
          <w:tab w:val="left" w:pos="3770"/>
        </w:tabs>
        <w:spacing w:line="275" w:lineRule="exact"/>
        <w:ind w:left="0" w:right="0"/>
        <w:jc w:val="left"/>
      </w:pPr>
      <w:bookmarkStart w:id="8" w:name="1._Оценка_образовательной_деятельности"/>
      <w:bookmarkEnd w:id="8"/>
      <w:r>
        <w:t xml:space="preserve">                                             </w:t>
      </w:r>
      <w:r w:rsidR="00081369">
        <w:t>Оценка</w:t>
      </w:r>
      <w:r w:rsidR="00081369">
        <w:rPr>
          <w:spacing w:val="-5"/>
        </w:rPr>
        <w:t xml:space="preserve"> </w:t>
      </w:r>
      <w:r w:rsidR="00081369">
        <w:t>образовательной</w:t>
      </w:r>
      <w:r w:rsidR="00081369">
        <w:rPr>
          <w:spacing w:val="-7"/>
        </w:rPr>
        <w:t xml:space="preserve"> </w:t>
      </w:r>
      <w:r w:rsidR="00081369">
        <w:t>деятельности</w:t>
      </w:r>
    </w:p>
    <w:p w:rsidR="007450A2" w:rsidRPr="005F2B66" w:rsidRDefault="00081369" w:rsidP="005F2B66">
      <w:pPr>
        <w:ind w:left="221"/>
        <w:jc w:val="both"/>
        <w:rPr>
          <w:sz w:val="24"/>
        </w:rPr>
      </w:pPr>
      <w:r w:rsidRPr="005F2B66">
        <w:rPr>
          <w:sz w:val="24"/>
        </w:rPr>
        <w:t>Согласно годового учебного графика образовательная деятельность начинается первого сентября и</w:t>
      </w:r>
      <w:r w:rsidRPr="005F2B66">
        <w:rPr>
          <w:spacing w:val="1"/>
          <w:sz w:val="24"/>
        </w:rPr>
        <w:t xml:space="preserve"> </w:t>
      </w:r>
      <w:r w:rsidRPr="005F2B66">
        <w:rPr>
          <w:sz w:val="24"/>
        </w:rPr>
        <w:t>заканчивается</w:t>
      </w:r>
      <w:r w:rsidRPr="005F2B66">
        <w:rPr>
          <w:spacing w:val="1"/>
          <w:sz w:val="24"/>
        </w:rPr>
        <w:t xml:space="preserve"> </w:t>
      </w:r>
      <w:r w:rsidRPr="005F2B66">
        <w:rPr>
          <w:sz w:val="24"/>
        </w:rPr>
        <w:t>31</w:t>
      </w:r>
      <w:r w:rsidRPr="005F2B66">
        <w:rPr>
          <w:spacing w:val="1"/>
          <w:sz w:val="24"/>
        </w:rPr>
        <w:t xml:space="preserve"> </w:t>
      </w:r>
      <w:r w:rsidRPr="005F2B66">
        <w:rPr>
          <w:sz w:val="24"/>
        </w:rPr>
        <w:t>мая.</w:t>
      </w:r>
      <w:r w:rsidRPr="005F2B66">
        <w:rPr>
          <w:spacing w:val="1"/>
          <w:sz w:val="24"/>
        </w:rPr>
        <w:t xml:space="preserve"> </w:t>
      </w:r>
      <w:r w:rsidRPr="005F2B66">
        <w:rPr>
          <w:sz w:val="24"/>
        </w:rPr>
        <w:t>Расписание</w:t>
      </w:r>
      <w:r w:rsidRPr="005F2B66">
        <w:rPr>
          <w:spacing w:val="1"/>
          <w:sz w:val="24"/>
        </w:rPr>
        <w:t xml:space="preserve"> </w:t>
      </w:r>
      <w:r w:rsidRPr="005F2B66">
        <w:rPr>
          <w:sz w:val="24"/>
        </w:rPr>
        <w:t>ОД</w:t>
      </w:r>
      <w:r w:rsidRPr="005F2B66">
        <w:rPr>
          <w:spacing w:val="1"/>
          <w:sz w:val="24"/>
        </w:rPr>
        <w:t xml:space="preserve"> </w:t>
      </w:r>
      <w:r w:rsidRPr="005F2B66">
        <w:rPr>
          <w:sz w:val="24"/>
        </w:rPr>
        <w:t>составляется</w:t>
      </w:r>
      <w:r w:rsidRPr="005F2B66">
        <w:rPr>
          <w:spacing w:val="1"/>
          <w:sz w:val="24"/>
        </w:rPr>
        <w:t xml:space="preserve"> </w:t>
      </w:r>
      <w:r w:rsidRPr="005F2B66">
        <w:rPr>
          <w:sz w:val="24"/>
        </w:rPr>
        <w:t>в</w:t>
      </w:r>
      <w:r w:rsidRPr="005F2B66">
        <w:rPr>
          <w:spacing w:val="1"/>
          <w:sz w:val="24"/>
        </w:rPr>
        <w:t xml:space="preserve"> </w:t>
      </w:r>
      <w:r w:rsidRPr="005F2B66">
        <w:rPr>
          <w:sz w:val="24"/>
        </w:rPr>
        <w:t>соответствии</w:t>
      </w:r>
      <w:r w:rsidRPr="005F2B66">
        <w:rPr>
          <w:spacing w:val="1"/>
          <w:sz w:val="24"/>
        </w:rPr>
        <w:t xml:space="preserve"> </w:t>
      </w:r>
      <w:r w:rsidRPr="005F2B66">
        <w:rPr>
          <w:sz w:val="24"/>
        </w:rPr>
        <w:t>с</w:t>
      </w:r>
      <w:r w:rsidRPr="005F2B66">
        <w:rPr>
          <w:spacing w:val="1"/>
          <w:sz w:val="24"/>
        </w:rPr>
        <w:t xml:space="preserve"> </w:t>
      </w:r>
      <w:r w:rsidRPr="005F2B66">
        <w:rPr>
          <w:sz w:val="24"/>
        </w:rPr>
        <w:t>утвержденным</w:t>
      </w:r>
      <w:r w:rsidRPr="005F2B66">
        <w:rPr>
          <w:spacing w:val="1"/>
          <w:sz w:val="24"/>
        </w:rPr>
        <w:t xml:space="preserve"> </w:t>
      </w:r>
      <w:r w:rsidRPr="005F2B66">
        <w:rPr>
          <w:sz w:val="24"/>
        </w:rPr>
        <w:t>учебным</w:t>
      </w:r>
      <w:r w:rsidRPr="005F2B66">
        <w:rPr>
          <w:spacing w:val="1"/>
          <w:sz w:val="24"/>
        </w:rPr>
        <w:t xml:space="preserve"> </w:t>
      </w:r>
      <w:r w:rsidRPr="005F2B66">
        <w:rPr>
          <w:sz w:val="24"/>
        </w:rPr>
        <w:t>планом,</w:t>
      </w:r>
      <w:r w:rsidRPr="005F2B66">
        <w:rPr>
          <w:spacing w:val="1"/>
          <w:sz w:val="24"/>
        </w:rPr>
        <w:t xml:space="preserve"> </w:t>
      </w:r>
      <w:r w:rsidRPr="005F2B66">
        <w:rPr>
          <w:sz w:val="24"/>
        </w:rPr>
        <w:t>режимом</w:t>
      </w:r>
      <w:r w:rsidRPr="005F2B66">
        <w:rPr>
          <w:spacing w:val="1"/>
          <w:sz w:val="24"/>
        </w:rPr>
        <w:t xml:space="preserve"> </w:t>
      </w:r>
      <w:r w:rsidRPr="005F2B66">
        <w:rPr>
          <w:sz w:val="24"/>
        </w:rPr>
        <w:t>дня, рекомендациями</w:t>
      </w:r>
      <w:r w:rsidRPr="005F2B66">
        <w:rPr>
          <w:spacing w:val="1"/>
          <w:sz w:val="24"/>
        </w:rPr>
        <w:t xml:space="preserve"> </w:t>
      </w:r>
      <w:r w:rsidRPr="005F2B66">
        <w:rPr>
          <w:sz w:val="24"/>
        </w:rPr>
        <w:t>по его составлению.</w:t>
      </w:r>
      <w:r w:rsidRPr="005F2B66">
        <w:rPr>
          <w:spacing w:val="55"/>
          <w:sz w:val="24"/>
        </w:rPr>
        <w:t xml:space="preserve"> </w:t>
      </w:r>
      <w:r w:rsidRPr="005F2B66">
        <w:rPr>
          <w:sz w:val="24"/>
        </w:rPr>
        <w:t>Расписание ОД в течение года в целом выполняется.</w:t>
      </w:r>
      <w:r w:rsidRPr="005F2B66">
        <w:rPr>
          <w:spacing w:val="1"/>
          <w:sz w:val="24"/>
        </w:rPr>
        <w:t xml:space="preserve"> </w:t>
      </w:r>
      <w:r w:rsidRPr="005F2B66">
        <w:rPr>
          <w:sz w:val="24"/>
        </w:rPr>
        <w:t>При</w:t>
      </w:r>
      <w:r w:rsidRPr="005F2B66">
        <w:rPr>
          <w:spacing w:val="1"/>
          <w:sz w:val="24"/>
        </w:rPr>
        <w:t xml:space="preserve"> </w:t>
      </w:r>
      <w:r w:rsidRPr="005F2B66">
        <w:rPr>
          <w:sz w:val="24"/>
        </w:rPr>
        <w:t>распределении</w:t>
      </w:r>
      <w:r w:rsidRPr="005F2B66">
        <w:rPr>
          <w:spacing w:val="1"/>
          <w:sz w:val="24"/>
        </w:rPr>
        <w:t xml:space="preserve"> </w:t>
      </w:r>
      <w:r w:rsidRPr="005F2B66">
        <w:rPr>
          <w:sz w:val="24"/>
        </w:rPr>
        <w:t>образовательной</w:t>
      </w:r>
      <w:r w:rsidRPr="005F2B66">
        <w:rPr>
          <w:spacing w:val="1"/>
          <w:sz w:val="24"/>
        </w:rPr>
        <w:t xml:space="preserve"> </w:t>
      </w:r>
      <w:r w:rsidRPr="005F2B66">
        <w:rPr>
          <w:sz w:val="24"/>
        </w:rPr>
        <w:t>нагрузки</w:t>
      </w:r>
      <w:r w:rsidRPr="005F2B66">
        <w:rPr>
          <w:spacing w:val="1"/>
          <w:sz w:val="24"/>
        </w:rPr>
        <w:t xml:space="preserve"> </w:t>
      </w:r>
      <w:r w:rsidRPr="005F2B66">
        <w:rPr>
          <w:sz w:val="24"/>
        </w:rPr>
        <w:t>педагоги</w:t>
      </w:r>
      <w:r w:rsidRPr="005F2B66">
        <w:rPr>
          <w:spacing w:val="1"/>
          <w:sz w:val="24"/>
        </w:rPr>
        <w:t xml:space="preserve"> </w:t>
      </w:r>
      <w:r w:rsidRPr="005F2B66">
        <w:rPr>
          <w:sz w:val="24"/>
        </w:rPr>
        <w:t>Учреждении</w:t>
      </w:r>
      <w:r w:rsidRPr="005F2B66">
        <w:rPr>
          <w:spacing w:val="1"/>
          <w:sz w:val="24"/>
        </w:rPr>
        <w:t xml:space="preserve"> </w:t>
      </w:r>
      <w:r w:rsidRPr="005F2B66">
        <w:rPr>
          <w:sz w:val="24"/>
        </w:rPr>
        <w:t>используют</w:t>
      </w:r>
      <w:r w:rsidRPr="005F2B66">
        <w:rPr>
          <w:spacing w:val="1"/>
          <w:sz w:val="24"/>
        </w:rPr>
        <w:t xml:space="preserve"> </w:t>
      </w:r>
      <w:r w:rsidRPr="005F2B66">
        <w:rPr>
          <w:sz w:val="24"/>
        </w:rPr>
        <w:t>необходимые</w:t>
      </w:r>
      <w:r w:rsidRPr="005F2B66">
        <w:rPr>
          <w:spacing w:val="1"/>
          <w:sz w:val="24"/>
        </w:rPr>
        <w:t xml:space="preserve"> </w:t>
      </w:r>
      <w:proofErr w:type="spellStart"/>
      <w:r w:rsidRPr="005F2B66">
        <w:rPr>
          <w:sz w:val="24"/>
        </w:rPr>
        <w:t>здоровьесберегающие</w:t>
      </w:r>
      <w:proofErr w:type="spellEnd"/>
      <w:r w:rsidRPr="005F2B66">
        <w:rPr>
          <w:sz w:val="24"/>
        </w:rPr>
        <w:t xml:space="preserve"> компоненты: вид деятельности, требующий умственного напряжения, чередуется с</w:t>
      </w:r>
      <w:r w:rsidRPr="005F2B66">
        <w:rPr>
          <w:spacing w:val="1"/>
          <w:sz w:val="24"/>
        </w:rPr>
        <w:t xml:space="preserve"> </w:t>
      </w:r>
      <w:r w:rsidRPr="005F2B66">
        <w:rPr>
          <w:sz w:val="24"/>
        </w:rPr>
        <w:t>двигательной и музыкально-художественной деятельностью. Во время ОД для снятия утомления проводится</w:t>
      </w:r>
      <w:r w:rsidRPr="005F2B66">
        <w:rPr>
          <w:spacing w:val="-52"/>
          <w:sz w:val="24"/>
        </w:rPr>
        <w:t xml:space="preserve"> </w:t>
      </w:r>
      <w:r w:rsidRPr="005F2B66">
        <w:rPr>
          <w:sz w:val="24"/>
        </w:rPr>
        <w:t>физкультминутки,</w:t>
      </w:r>
      <w:r w:rsidRPr="005F2B66">
        <w:rPr>
          <w:spacing w:val="1"/>
          <w:sz w:val="24"/>
        </w:rPr>
        <w:t xml:space="preserve"> </w:t>
      </w:r>
      <w:r w:rsidRPr="005F2B66">
        <w:rPr>
          <w:sz w:val="24"/>
        </w:rPr>
        <w:t>динамические паузы.</w:t>
      </w:r>
      <w:r w:rsidRPr="005F2B66">
        <w:rPr>
          <w:spacing w:val="1"/>
          <w:sz w:val="24"/>
        </w:rPr>
        <w:t xml:space="preserve"> </w:t>
      </w:r>
      <w:r w:rsidRPr="005F2B66">
        <w:rPr>
          <w:sz w:val="24"/>
        </w:rPr>
        <w:t>Организован</w:t>
      </w:r>
      <w:r w:rsidRPr="005F2B66">
        <w:rPr>
          <w:spacing w:val="1"/>
          <w:sz w:val="24"/>
        </w:rPr>
        <w:t xml:space="preserve"> </w:t>
      </w:r>
      <w:r w:rsidRPr="005F2B66">
        <w:rPr>
          <w:sz w:val="24"/>
        </w:rPr>
        <w:t>гибкий</w:t>
      </w:r>
      <w:r w:rsidRPr="005F2B66">
        <w:rPr>
          <w:spacing w:val="55"/>
          <w:sz w:val="24"/>
        </w:rPr>
        <w:t xml:space="preserve"> </w:t>
      </w:r>
      <w:r w:rsidRPr="005F2B66">
        <w:rPr>
          <w:sz w:val="24"/>
        </w:rPr>
        <w:t>режим пребывания ребенка</w:t>
      </w:r>
      <w:r w:rsidRPr="005F2B66">
        <w:rPr>
          <w:spacing w:val="55"/>
          <w:sz w:val="24"/>
        </w:rPr>
        <w:t xml:space="preserve"> </w:t>
      </w:r>
      <w:r w:rsidRPr="005F2B66">
        <w:rPr>
          <w:sz w:val="24"/>
        </w:rPr>
        <w:t>в Учреждении</w:t>
      </w:r>
      <w:r w:rsidRPr="005F2B66">
        <w:rPr>
          <w:spacing w:val="1"/>
          <w:sz w:val="24"/>
        </w:rPr>
        <w:t xml:space="preserve"> </w:t>
      </w:r>
      <w:r w:rsidRPr="005F2B66">
        <w:rPr>
          <w:sz w:val="24"/>
        </w:rPr>
        <w:t>(для детей в процессе адаптации). Родители имеют возможность присутствовать на занятиях, помогать в</w:t>
      </w:r>
      <w:r w:rsidRPr="005F2B66">
        <w:rPr>
          <w:spacing w:val="1"/>
          <w:sz w:val="24"/>
        </w:rPr>
        <w:t xml:space="preserve"> </w:t>
      </w:r>
      <w:r w:rsidRPr="005F2B66">
        <w:rPr>
          <w:sz w:val="24"/>
        </w:rPr>
        <w:t>организации</w:t>
      </w:r>
      <w:r w:rsidRPr="005F2B66">
        <w:rPr>
          <w:spacing w:val="1"/>
          <w:sz w:val="24"/>
        </w:rPr>
        <w:t xml:space="preserve"> </w:t>
      </w:r>
      <w:r w:rsidRPr="005F2B66">
        <w:rPr>
          <w:sz w:val="24"/>
        </w:rPr>
        <w:t>и</w:t>
      </w:r>
      <w:r w:rsidRPr="005F2B66">
        <w:rPr>
          <w:spacing w:val="1"/>
          <w:sz w:val="24"/>
        </w:rPr>
        <w:t xml:space="preserve"> </w:t>
      </w:r>
      <w:r w:rsidRPr="005F2B66">
        <w:rPr>
          <w:sz w:val="24"/>
        </w:rPr>
        <w:t>проведении</w:t>
      </w:r>
      <w:r w:rsidRPr="005F2B66">
        <w:rPr>
          <w:spacing w:val="1"/>
          <w:sz w:val="24"/>
        </w:rPr>
        <w:t xml:space="preserve"> </w:t>
      </w:r>
      <w:r w:rsidRPr="005F2B66">
        <w:rPr>
          <w:sz w:val="24"/>
        </w:rPr>
        <w:t>мероприятий в</w:t>
      </w:r>
      <w:r w:rsidRPr="005F2B66">
        <w:rPr>
          <w:spacing w:val="1"/>
          <w:sz w:val="24"/>
        </w:rPr>
        <w:t xml:space="preserve"> </w:t>
      </w:r>
      <w:r w:rsidRPr="005F2B66">
        <w:rPr>
          <w:sz w:val="24"/>
        </w:rPr>
        <w:t>рамках</w:t>
      </w:r>
      <w:r w:rsidRPr="005F2B66">
        <w:rPr>
          <w:spacing w:val="1"/>
          <w:sz w:val="24"/>
        </w:rPr>
        <w:t xml:space="preserve"> </w:t>
      </w:r>
      <w:r w:rsidRPr="005F2B66">
        <w:rPr>
          <w:sz w:val="24"/>
        </w:rPr>
        <w:t>образовательной</w:t>
      </w:r>
      <w:r w:rsidRPr="005F2B66">
        <w:rPr>
          <w:spacing w:val="1"/>
          <w:sz w:val="24"/>
        </w:rPr>
        <w:t xml:space="preserve"> </w:t>
      </w:r>
      <w:r w:rsidRPr="005F2B66">
        <w:rPr>
          <w:sz w:val="24"/>
        </w:rPr>
        <w:t>программы.</w:t>
      </w:r>
      <w:r w:rsidRPr="005F2B66">
        <w:rPr>
          <w:spacing w:val="1"/>
          <w:sz w:val="24"/>
        </w:rPr>
        <w:t xml:space="preserve"> </w:t>
      </w:r>
      <w:r w:rsidRPr="005F2B66">
        <w:rPr>
          <w:sz w:val="24"/>
        </w:rPr>
        <w:t>Режим образовательной</w:t>
      </w:r>
      <w:r w:rsidRPr="005F2B66">
        <w:rPr>
          <w:spacing w:val="1"/>
          <w:sz w:val="24"/>
        </w:rPr>
        <w:t xml:space="preserve"> </w:t>
      </w:r>
      <w:r w:rsidRPr="005F2B66">
        <w:rPr>
          <w:sz w:val="24"/>
        </w:rPr>
        <w:t>деятельности</w:t>
      </w:r>
      <w:r w:rsidRPr="005F2B66">
        <w:rPr>
          <w:spacing w:val="1"/>
          <w:sz w:val="24"/>
        </w:rPr>
        <w:t xml:space="preserve"> </w:t>
      </w:r>
      <w:r w:rsidRPr="005F2B66">
        <w:rPr>
          <w:sz w:val="24"/>
        </w:rPr>
        <w:t>воспитанников</w:t>
      </w:r>
      <w:r w:rsidRPr="005F2B66">
        <w:rPr>
          <w:spacing w:val="1"/>
          <w:sz w:val="24"/>
        </w:rPr>
        <w:t xml:space="preserve"> </w:t>
      </w:r>
      <w:r w:rsidRPr="005F2B66">
        <w:rPr>
          <w:sz w:val="24"/>
        </w:rPr>
        <w:t>детского</w:t>
      </w:r>
      <w:r w:rsidRPr="005F2B66">
        <w:rPr>
          <w:spacing w:val="1"/>
          <w:sz w:val="24"/>
        </w:rPr>
        <w:t xml:space="preserve"> </w:t>
      </w:r>
      <w:r w:rsidRPr="005F2B66">
        <w:rPr>
          <w:sz w:val="24"/>
        </w:rPr>
        <w:t>сада</w:t>
      </w:r>
      <w:r w:rsidRPr="005F2B66">
        <w:rPr>
          <w:spacing w:val="1"/>
          <w:sz w:val="24"/>
        </w:rPr>
        <w:t xml:space="preserve"> </w:t>
      </w:r>
      <w:r w:rsidRPr="005F2B66">
        <w:rPr>
          <w:sz w:val="24"/>
        </w:rPr>
        <w:t>устанавливается</w:t>
      </w:r>
      <w:r w:rsidRPr="005F2B66">
        <w:rPr>
          <w:spacing w:val="1"/>
          <w:sz w:val="24"/>
        </w:rPr>
        <w:t xml:space="preserve"> </w:t>
      </w:r>
      <w:r w:rsidRPr="005F2B66">
        <w:rPr>
          <w:sz w:val="24"/>
        </w:rPr>
        <w:t>в</w:t>
      </w:r>
      <w:r w:rsidRPr="005F2B66">
        <w:rPr>
          <w:spacing w:val="1"/>
          <w:sz w:val="24"/>
        </w:rPr>
        <w:t xml:space="preserve"> </w:t>
      </w:r>
      <w:r w:rsidRPr="005F2B66">
        <w:rPr>
          <w:sz w:val="24"/>
        </w:rPr>
        <w:t>соответствии</w:t>
      </w:r>
      <w:r w:rsidRPr="005F2B66">
        <w:rPr>
          <w:spacing w:val="1"/>
          <w:sz w:val="24"/>
        </w:rPr>
        <w:t xml:space="preserve"> </w:t>
      </w:r>
      <w:r w:rsidRPr="005F2B66">
        <w:rPr>
          <w:sz w:val="24"/>
        </w:rPr>
        <w:t>с</w:t>
      </w:r>
      <w:r w:rsidRPr="005F2B66">
        <w:rPr>
          <w:spacing w:val="56"/>
          <w:sz w:val="24"/>
        </w:rPr>
        <w:t xml:space="preserve"> </w:t>
      </w:r>
      <w:r w:rsidRPr="005F2B66">
        <w:rPr>
          <w:sz w:val="24"/>
        </w:rPr>
        <w:t>требованиями,</w:t>
      </w:r>
      <w:r w:rsidRPr="005F2B66">
        <w:rPr>
          <w:spacing w:val="1"/>
          <w:sz w:val="24"/>
        </w:rPr>
        <w:t xml:space="preserve"> </w:t>
      </w:r>
      <w:r w:rsidRPr="005F2B66">
        <w:rPr>
          <w:sz w:val="24"/>
        </w:rPr>
        <w:t>предъявляемыми</w:t>
      </w:r>
      <w:r w:rsidRPr="005F2B66">
        <w:rPr>
          <w:spacing w:val="3"/>
          <w:sz w:val="24"/>
        </w:rPr>
        <w:t xml:space="preserve"> </w:t>
      </w:r>
      <w:r w:rsidRPr="005F2B66">
        <w:rPr>
          <w:sz w:val="24"/>
        </w:rPr>
        <w:t>к</w:t>
      </w:r>
      <w:r w:rsidRPr="005F2B66">
        <w:rPr>
          <w:spacing w:val="-1"/>
          <w:sz w:val="24"/>
        </w:rPr>
        <w:t xml:space="preserve"> </w:t>
      </w:r>
      <w:r w:rsidRPr="005F2B66">
        <w:rPr>
          <w:sz w:val="24"/>
        </w:rPr>
        <w:t>режиму</w:t>
      </w:r>
      <w:r w:rsidRPr="005F2B66">
        <w:rPr>
          <w:spacing w:val="-5"/>
          <w:sz w:val="24"/>
        </w:rPr>
        <w:t xml:space="preserve"> </w:t>
      </w:r>
      <w:r w:rsidRPr="005F2B66">
        <w:rPr>
          <w:sz w:val="24"/>
        </w:rPr>
        <w:t>дня</w:t>
      </w:r>
      <w:r w:rsidRPr="005F2B66">
        <w:rPr>
          <w:spacing w:val="2"/>
          <w:sz w:val="24"/>
        </w:rPr>
        <w:t xml:space="preserve"> </w:t>
      </w:r>
      <w:r w:rsidRPr="005F2B66">
        <w:rPr>
          <w:sz w:val="24"/>
        </w:rPr>
        <w:t>в</w:t>
      </w:r>
      <w:r w:rsidRPr="005F2B66">
        <w:rPr>
          <w:spacing w:val="2"/>
          <w:sz w:val="24"/>
        </w:rPr>
        <w:t xml:space="preserve"> </w:t>
      </w:r>
      <w:r w:rsidRPr="005F2B66">
        <w:rPr>
          <w:sz w:val="24"/>
        </w:rPr>
        <w:t>дошкольном</w:t>
      </w:r>
      <w:r w:rsidRPr="005F2B66">
        <w:rPr>
          <w:spacing w:val="6"/>
          <w:sz w:val="24"/>
        </w:rPr>
        <w:t xml:space="preserve"> </w:t>
      </w:r>
      <w:r w:rsidRPr="005F2B66">
        <w:rPr>
          <w:sz w:val="24"/>
        </w:rPr>
        <w:t>образовательном</w:t>
      </w:r>
      <w:r w:rsidRPr="005F2B66">
        <w:rPr>
          <w:spacing w:val="1"/>
          <w:sz w:val="24"/>
        </w:rPr>
        <w:t xml:space="preserve"> </w:t>
      </w:r>
      <w:r w:rsidRPr="005F2B66">
        <w:rPr>
          <w:sz w:val="24"/>
        </w:rPr>
        <w:t>учреждении</w:t>
      </w:r>
      <w:r w:rsidRPr="005F2B66">
        <w:rPr>
          <w:spacing w:val="5"/>
          <w:sz w:val="24"/>
        </w:rPr>
        <w:t xml:space="preserve"> </w:t>
      </w:r>
      <w:r w:rsidRPr="005F2B66">
        <w:rPr>
          <w:sz w:val="24"/>
        </w:rPr>
        <w:t>(СанПиН 1.2.3685-21).</w:t>
      </w:r>
    </w:p>
    <w:p w:rsidR="007450A2" w:rsidRPr="005F2B66" w:rsidRDefault="00081369">
      <w:pPr>
        <w:spacing w:before="5" w:line="251" w:lineRule="exact"/>
        <w:ind w:left="787"/>
        <w:jc w:val="both"/>
        <w:rPr>
          <w:b/>
          <w:sz w:val="24"/>
        </w:rPr>
      </w:pPr>
      <w:r w:rsidRPr="005F2B66">
        <w:rPr>
          <w:b/>
          <w:sz w:val="24"/>
        </w:rPr>
        <w:t>Продолжительность</w:t>
      </w:r>
      <w:r w:rsidRPr="005F2B66">
        <w:rPr>
          <w:b/>
          <w:spacing w:val="-6"/>
          <w:sz w:val="24"/>
        </w:rPr>
        <w:t xml:space="preserve"> </w:t>
      </w:r>
      <w:r w:rsidRPr="005F2B66">
        <w:rPr>
          <w:b/>
          <w:sz w:val="24"/>
        </w:rPr>
        <w:t>образовательной</w:t>
      </w:r>
      <w:r w:rsidRPr="005F2B66">
        <w:rPr>
          <w:b/>
          <w:spacing w:val="-2"/>
          <w:sz w:val="24"/>
        </w:rPr>
        <w:t xml:space="preserve"> </w:t>
      </w:r>
      <w:r w:rsidRPr="005F2B66">
        <w:rPr>
          <w:b/>
          <w:sz w:val="24"/>
        </w:rPr>
        <w:t>деятельности:</w:t>
      </w:r>
    </w:p>
    <w:p w:rsidR="007450A2" w:rsidRPr="005F2B66" w:rsidRDefault="00081369">
      <w:pPr>
        <w:pStyle w:val="ab"/>
        <w:numPr>
          <w:ilvl w:val="0"/>
          <w:numId w:val="2"/>
        </w:numPr>
        <w:tabs>
          <w:tab w:val="left" w:pos="918"/>
        </w:tabs>
        <w:spacing w:line="250" w:lineRule="exact"/>
        <w:ind w:left="917" w:hanging="131"/>
        <w:jc w:val="both"/>
        <w:rPr>
          <w:sz w:val="24"/>
        </w:rPr>
      </w:pPr>
      <w:r w:rsidRPr="005F2B66">
        <w:rPr>
          <w:sz w:val="24"/>
        </w:rPr>
        <w:t>в</w:t>
      </w:r>
      <w:r w:rsidRPr="005F2B66">
        <w:rPr>
          <w:spacing w:val="-4"/>
          <w:sz w:val="24"/>
        </w:rPr>
        <w:t xml:space="preserve"> </w:t>
      </w:r>
      <w:r w:rsidRPr="005F2B66">
        <w:rPr>
          <w:sz w:val="24"/>
        </w:rPr>
        <w:t>первой</w:t>
      </w:r>
      <w:r w:rsidRPr="005F2B66">
        <w:rPr>
          <w:spacing w:val="1"/>
          <w:sz w:val="24"/>
        </w:rPr>
        <w:t xml:space="preserve"> </w:t>
      </w:r>
      <w:r w:rsidRPr="005F2B66">
        <w:rPr>
          <w:sz w:val="24"/>
        </w:rPr>
        <w:t>группе</w:t>
      </w:r>
      <w:r w:rsidRPr="005F2B66">
        <w:rPr>
          <w:spacing w:val="-7"/>
          <w:sz w:val="24"/>
        </w:rPr>
        <w:t xml:space="preserve"> </w:t>
      </w:r>
      <w:r w:rsidRPr="005F2B66">
        <w:rPr>
          <w:sz w:val="24"/>
        </w:rPr>
        <w:t>раннего</w:t>
      </w:r>
      <w:r w:rsidRPr="005F2B66">
        <w:rPr>
          <w:spacing w:val="-4"/>
          <w:sz w:val="24"/>
        </w:rPr>
        <w:t xml:space="preserve"> </w:t>
      </w:r>
      <w:r w:rsidRPr="005F2B66">
        <w:rPr>
          <w:sz w:val="24"/>
        </w:rPr>
        <w:t>возраста</w:t>
      </w:r>
      <w:r w:rsidRPr="005F2B66">
        <w:rPr>
          <w:spacing w:val="2"/>
          <w:sz w:val="24"/>
        </w:rPr>
        <w:t xml:space="preserve"> </w:t>
      </w:r>
      <w:r w:rsidRPr="005F2B66">
        <w:rPr>
          <w:sz w:val="24"/>
        </w:rPr>
        <w:t>(от</w:t>
      </w:r>
      <w:r w:rsidRPr="005F2B66">
        <w:rPr>
          <w:spacing w:val="-1"/>
          <w:sz w:val="24"/>
        </w:rPr>
        <w:t xml:space="preserve"> </w:t>
      </w:r>
      <w:r w:rsidRPr="005F2B66">
        <w:rPr>
          <w:sz w:val="24"/>
        </w:rPr>
        <w:t>1 года</w:t>
      </w:r>
      <w:r w:rsidRPr="005F2B66">
        <w:rPr>
          <w:spacing w:val="3"/>
          <w:sz w:val="24"/>
        </w:rPr>
        <w:t xml:space="preserve"> </w:t>
      </w:r>
      <w:r w:rsidRPr="005F2B66">
        <w:rPr>
          <w:sz w:val="24"/>
        </w:rPr>
        <w:t>до</w:t>
      </w:r>
      <w:r w:rsidRPr="005F2B66">
        <w:rPr>
          <w:spacing w:val="-5"/>
          <w:sz w:val="24"/>
        </w:rPr>
        <w:t xml:space="preserve"> </w:t>
      </w:r>
      <w:r w:rsidRPr="005F2B66">
        <w:rPr>
          <w:sz w:val="24"/>
        </w:rPr>
        <w:t>2 лет)</w:t>
      </w:r>
      <w:r w:rsidRPr="005F2B66">
        <w:rPr>
          <w:spacing w:val="7"/>
          <w:sz w:val="24"/>
        </w:rPr>
        <w:t xml:space="preserve"> </w:t>
      </w:r>
      <w:r w:rsidRPr="005F2B66">
        <w:rPr>
          <w:sz w:val="24"/>
        </w:rPr>
        <w:t>– не</w:t>
      </w:r>
      <w:r w:rsidRPr="005F2B66">
        <w:rPr>
          <w:spacing w:val="-6"/>
          <w:sz w:val="24"/>
        </w:rPr>
        <w:t xml:space="preserve"> </w:t>
      </w:r>
      <w:r w:rsidRPr="005F2B66">
        <w:rPr>
          <w:sz w:val="24"/>
        </w:rPr>
        <w:t>более</w:t>
      </w:r>
      <w:r w:rsidRPr="005F2B66">
        <w:rPr>
          <w:spacing w:val="-7"/>
          <w:sz w:val="24"/>
        </w:rPr>
        <w:t xml:space="preserve"> </w:t>
      </w:r>
      <w:r w:rsidRPr="005F2B66">
        <w:rPr>
          <w:sz w:val="24"/>
        </w:rPr>
        <w:t>10 минут,</w:t>
      </w:r>
    </w:p>
    <w:p w:rsidR="007450A2" w:rsidRPr="005F2B66" w:rsidRDefault="00081369">
      <w:pPr>
        <w:pStyle w:val="ab"/>
        <w:numPr>
          <w:ilvl w:val="0"/>
          <w:numId w:val="2"/>
        </w:numPr>
        <w:tabs>
          <w:tab w:val="left" w:pos="918"/>
        </w:tabs>
        <w:spacing w:line="251" w:lineRule="exact"/>
        <w:ind w:left="917" w:hanging="131"/>
        <w:rPr>
          <w:sz w:val="24"/>
        </w:rPr>
      </w:pPr>
      <w:r w:rsidRPr="005F2B66">
        <w:rPr>
          <w:sz w:val="24"/>
        </w:rPr>
        <w:t>во</w:t>
      </w:r>
      <w:r w:rsidRPr="005F2B66">
        <w:rPr>
          <w:spacing w:val="-5"/>
          <w:sz w:val="24"/>
        </w:rPr>
        <w:t xml:space="preserve"> </w:t>
      </w:r>
      <w:r w:rsidRPr="005F2B66">
        <w:rPr>
          <w:sz w:val="24"/>
        </w:rPr>
        <w:t>второй</w:t>
      </w:r>
      <w:r w:rsidRPr="005F2B66">
        <w:rPr>
          <w:spacing w:val="4"/>
          <w:sz w:val="24"/>
        </w:rPr>
        <w:t xml:space="preserve"> </w:t>
      </w:r>
      <w:r w:rsidRPr="005F2B66">
        <w:rPr>
          <w:sz w:val="24"/>
        </w:rPr>
        <w:t>группе</w:t>
      </w:r>
      <w:r w:rsidRPr="005F2B66">
        <w:rPr>
          <w:spacing w:val="-7"/>
          <w:sz w:val="24"/>
        </w:rPr>
        <w:t xml:space="preserve"> </w:t>
      </w:r>
      <w:r w:rsidRPr="005F2B66">
        <w:rPr>
          <w:sz w:val="24"/>
        </w:rPr>
        <w:t>раннего</w:t>
      </w:r>
      <w:r w:rsidRPr="005F2B66">
        <w:rPr>
          <w:spacing w:val="-4"/>
          <w:sz w:val="24"/>
        </w:rPr>
        <w:t xml:space="preserve"> </w:t>
      </w:r>
      <w:r w:rsidRPr="005F2B66">
        <w:rPr>
          <w:sz w:val="24"/>
        </w:rPr>
        <w:t>возраста</w:t>
      </w:r>
      <w:r w:rsidRPr="005F2B66">
        <w:rPr>
          <w:spacing w:val="6"/>
          <w:sz w:val="24"/>
        </w:rPr>
        <w:t xml:space="preserve"> </w:t>
      </w:r>
      <w:r w:rsidRPr="005F2B66">
        <w:rPr>
          <w:sz w:val="24"/>
        </w:rPr>
        <w:t>(от 2 до</w:t>
      </w:r>
      <w:r w:rsidRPr="005F2B66">
        <w:rPr>
          <w:spacing w:val="-4"/>
          <w:sz w:val="24"/>
        </w:rPr>
        <w:t xml:space="preserve"> </w:t>
      </w:r>
      <w:r w:rsidRPr="005F2B66">
        <w:rPr>
          <w:sz w:val="24"/>
        </w:rPr>
        <w:t>3</w:t>
      </w:r>
      <w:r w:rsidRPr="005F2B66">
        <w:rPr>
          <w:spacing w:val="1"/>
          <w:sz w:val="24"/>
        </w:rPr>
        <w:t xml:space="preserve"> </w:t>
      </w:r>
      <w:r w:rsidRPr="005F2B66">
        <w:rPr>
          <w:sz w:val="24"/>
        </w:rPr>
        <w:t>лет)</w:t>
      </w:r>
      <w:r w:rsidRPr="005F2B66">
        <w:rPr>
          <w:spacing w:val="-1"/>
          <w:sz w:val="24"/>
        </w:rPr>
        <w:t xml:space="preserve"> </w:t>
      </w:r>
      <w:r w:rsidRPr="005F2B66">
        <w:rPr>
          <w:sz w:val="24"/>
        </w:rPr>
        <w:t>–</w:t>
      </w:r>
      <w:r w:rsidRPr="005F2B66">
        <w:rPr>
          <w:spacing w:val="2"/>
          <w:sz w:val="24"/>
        </w:rPr>
        <w:t xml:space="preserve"> </w:t>
      </w:r>
      <w:r w:rsidRPr="005F2B66">
        <w:rPr>
          <w:sz w:val="24"/>
        </w:rPr>
        <w:t>не</w:t>
      </w:r>
      <w:r w:rsidRPr="005F2B66">
        <w:rPr>
          <w:spacing w:val="-7"/>
          <w:sz w:val="24"/>
        </w:rPr>
        <w:t xml:space="preserve"> </w:t>
      </w:r>
      <w:r w:rsidRPr="005F2B66">
        <w:rPr>
          <w:sz w:val="24"/>
        </w:rPr>
        <w:t>более</w:t>
      </w:r>
      <w:r w:rsidRPr="005F2B66">
        <w:rPr>
          <w:spacing w:val="-5"/>
          <w:sz w:val="24"/>
        </w:rPr>
        <w:t xml:space="preserve"> </w:t>
      </w:r>
      <w:r w:rsidRPr="005F2B66">
        <w:rPr>
          <w:sz w:val="24"/>
        </w:rPr>
        <w:t>10</w:t>
      </w:r>
      <w:r w:rsidRPr="005F2B66">
        <w:rPr>
          <w:spacing w:val="1"/>
          <w:sz w:val="24"/>
        </w:rPr>
        <w:t xml:space="preserve"> </w:t>
      </w:r>
      <w:r w:rsidRPr="005F2B66">
        <w:rPr>
          <w:sz w:val="24"/>
        </w:rPr>
        <w:t>минут,</w:t>
      </w:r>
    </w:p>
    <w:p w:rsidR="007450A2" w:rsidRPr="005F2B66" w:rsidRDefault="00081369">
      <w:pPr>
        <w:pStyle w:val="ab"/>
        <w:numPr>
          <w:ilvl w:val="0"/>
          <w:numId w:val="2"/>
        </w:numPr>
        <w:tabs>
          <w:tab w:val="left" w:pos="918"/>
        </w:tabs>
        <w:spacing w:before="2" w:line="240" w:lineRule="auto"/>
        <w:ind w:left="917" w:hanging="131"/>
        <w:rPr>
          <w:sz w:val="24"/>
        </w:rPr>
      </w:pPr>
      <w:r w:rsidRPr="005F2B66">
        <w:rPr>
          <w:sz w:val="24"/>
        </w:rPr>
        <w:t>в</w:t>
      </w:r>
      <w:r w:rsidRPr="005F2B66">
        <w:rPr>
          <w:spacing w:val="1"/>
          <w:sz w:val="24"/>
        </w:rPr>
        <w:t xml:space="preserve"> </w:t>
      </w:r>
      <w:r w:rsidRPr="005F2B66">
        <w:rPr>
          <w:sz w:val="24"/>
        </w:rPr>
        <w:t>младшей</w:t>
      </w:r>
      <w:r w:rsidRPr="005F2B66">
        <w:rPr>
          <w:spacing w:val="1"/>
          <w:sz w:val="24"/>
        </w:rPr>
        <w:t xml:space="preserve"> </w:t>
      </w:r>
      <w:r w:rsidRPr="005F2B66">
        <w:rPr>
          <w:sz w:val="24"/>
        </w:rPr>
        <w:t>группе</w:t>
      </w:r>
      <w:r w:rsidRPr="005F2B66">
        <w:rPr>
          <w:spacing w:val="-6"/>
          <w:sz w:val="24"/>
        </w:rPr>
        <w:t xml:space="preserve"> </w:t>
      </w:r>
      <w:r w:rsidRPr="005F2B66">
        <w:rPr>
          <w:sz w:val="24"/>
        </w:rPr>
        <w:t>(от</w:t>
      </w:r>
      <w:r w:rsidRPr="005F2B66">
        <w:rPr>
          <w:spacing w:val="-1"/>
          <w:sz w:val="24"/>
        </w:rPr>
        <w:t xml:space="preserve"> </w:t>
      </w:r>
      <w:r w:rsidRPr="005F2B66">
        <w:rPr>
          <w:sz w:val="24"/>
        </w:rPr>
        <w:t>3</w:t>
      </w:r>
      <w:r w:rsidRPr="005F2B66">
        <w:rPr>
          <w:spacing w:val="1"/>
          <w:sz w:val="24"/>
        </w:rPr>
        <w:t xml:space="preserve"> </w:t>
      </w:r>
      <w:r w:rsidRPr="005F2B66">
        <w:rPr>
          <w:sz w:val="24"/>
        </w:rPr>
        <w:t>до</w:t>
      </w:r>
      <w:r w:rsidRPr="005F2B66">
        <w:rPr>
          <w:spacing w:val="-4"/>
          <w:sz w:val="24"/>
        </w:rPr>
        <w:t xml:space="preserve"> </w:t>
      </w:r>
      <w:r w:rsidRPr="005F2B66">
        <w:rPr>
          <w:sz w:val="24"/>
        </w:rPr>
        <w:t>4 лет)</w:t>
      </w:r>
      <w:r w:rsidRPr="005F2B66">
        <w:rPr>
          <w:spacing w:val="2"/>
          <w:sz w:val="24"/>
        </w:rPr>
        <w:t xml:space="preserve"> </w:t>
      </w:r>
      <w:r w:rsidRPr="005F2B66">
        <w:rPr>
          <w:sz w:val="24"/>
        </w:rPr>
        <w:t>–</w:t>
      </w:r>
      <w:r w:rsidRPr="005F2B66">
        <w:rPr>
          <w:spacing w:val="1"/>
          <w:sz w:val="24"/>
        </w:rPr>
        <w:t xml:space="preserve"> </w:t>
      </w:r>
      <w:r w:rsidRPr="005F2B66">
        <w:rPr>
          <w:sz w:val="24"/>
        </w:rPr>
        <w:t>не</w:t>
      </w:r>
      <w:r w:rsidRPr="005F2B66">
        <w:rPr>
          <w:spacing w:val="-7"/>
          <w:sz w:val="24"/>
        </w:rPr>
        <w:t xml:space="preserve"> </w:t>
      </w:r>
      <w:r w:rsidRPr="005F2B66">
        <w:rPr>
          <w:sz w:val="24"/>
        </w:rPr>
        <w:t>более</w:t>
      </w:r>
      <w:r w:rsidRPr="005F2B66">
        <w:rPr>
          <w:spacing w:val="-5"/>
          <w:sz w:val="24"/>
        </w:rPr>
        <w:t xml:space="preserve"> </w:t>
      </w:r>
      <w:r w:rsidRPr="005F2B66">
        <w:rPr>
          <w:sz w:val="24"/>
        </w:rPr>
        <w:t>15</w:t>
      </w:r>
      <w:r w:rsidRPr="005F2B66">
        <w:rPr>
          <w:spacing w:val="1"/>
          <w:sz w:val="24"/>
        </w:rPr>
        <w:t xml:space="preserve"> </w:t>
      </w:r>
      <w:r w:rsidRPr="005F2B66">
        <w:rPr>
          <w:sz w:val="24"/>
        </w:rPr>
        <w:t>минут,</w:t>
      </w:r>
    </w:p>
    <w:p w:rsidR="007450A2" w:rsidRPr="005F2B66" w:rsidRDefault="00081369">
      <w:pPr>
        <w:pStyle w:val="ab"/>
        <w:numPr>
          <w:ilvl w:val="0"/>
          <w:numId w:val="2"/>
        </w:numPr>
        <w:tabs>
          <w:tab w:val="left" w:pos="918"/>
        </w:tabs>
        <w:spacing w:before="1" w:line="240" w:lineRule="auto"/>
        <w:ind w:left="917" w:hanging="131"/>
        <w:rPr>
          <w:sz w:val="24"/>
        </w:rPr>
      </w:pPr>
      <w:r w:rsidRPr="005F2B66">
        <w:rPr>
          <w:sz w:val="24"/>
        </w:rPr>
        <w:t>в</w:t>
      </w:r>
      <w:r w:rsidRPr="005F2B66">
        <w:rPr>
          <w:spacing w:val="1"/>
          <w:sz w:val="24"/>
        </w:rPr>
        <w:t xml:space="preserve"> </w:t>
      </w:r>
      <w:r w:rsidRPr="005F2B66">
        <w:rPr>
          <w:sz w:val="24"/>
        </w:rPr>
        <w:t>средней</w:t>
      </w:r>
      <w:r w:rsidRPr="005F2B66">
        <w:rPr>
          <w:spacing w:val="1"/>
          <w:sz w:val="24"/>
        </w:rPr>
        <w:t xml:space="preserve"> </w:t>
      </w:r>
      <w:r w:rsidRPr="005F2B66">
        <w:rPr>
          <w:sz w:val="24"/>
        </w:rPr>
        <w:t>группе</w:t>
      </w:r>
      <w:r w:rsidRPr="005F2B66">
        <w:rPr>
          <w:spacing w:val="-4"/>
          <w:sz w:val="24"/>
        </w:rPr>
        <w:t xml:space="preserve"> </w:t>
      </w:r>
      <w:r w:rsidRPr="005F2B66">
        <w:rPr>
          <w:sz w:val="24"/>
        </w:rPr>
        <w:t>(от</w:t>
      </w:r>
      <w:r w:rsidRPr="005F2B66">
        <w:rPr>
          <w:spacing w:val="-1"/>
          <w:sz w:val="24"/>
        </w:rPr>
        <w:t xml:space="preserve"> </w:t>
      </w:r>
      <w:r w:rsidRPr="005F2B66">
        <w:rPr>
          <w:sz w:val="24"/>
        </w:rPr>
        <w:t>4 до</w:t>
      </w:r>
      <w:r w:rsidRPr="005F2B66">
        <w:rPr>
          <w:spacing w:val="-5"/>
          <w:sz w:val="24"/>
        </w:rPr>
        <w:t xml:space="preserve"> </w:t>
      </w:r>
      <w:r w:rsidRPr="005F2B66">
        <w:rPr>
          <w:sz w:val="24"/>
        </w:rPr>
        <w:t>5 лет) –</w:t>
      </w:r>
      <w:r w:rsidRPr="005F2B66">
        <w:rPr>
          <w:spacing w:val="1"/>
          <w:sz w:val="24"/>
        </w:rPr>
        <w:t xml:space="preserve"> </w:t>
      </w:r>
      <w:r w:rsidRPr="005F2B66">
        <w:rPr>
          <w:sz w:val="24"/>
        </w:rPr>
        <w:t>не</w:t>
      </w:r>
      <w:r w:rsidRPr="005F2B66">
        <w:rPr>
          <w:spacing w:val="-7"/>
          <w:sz w:val="24"/>
        </w:rPr>
        <w:t xml:space="preserve"> </w:t>
      </w:r>
      <w:r w:rsidRPr="005F2B66">
        <w:rPr>
          <w:sz w:val="24"/>
        </w:rPr>
        <w:t>более</w:t>
      </w:r>
      <w:r w:rsidRPr="005F2B66">
        <w:rPr>
          <w:spacing w:val="-6"/>
          <w:sz w:val="24"/>
        </w:rPr>
        <w:t xml:space="preserve"> </w:t>
      </w:r>
      <w:r w:rsidRPr="005F2B66">
        <w:rPr>
          <w:sz w:val="24"/>
        </w:rPr>
        <w:t>20 минут,</w:t>
      </w:r>
    </w:p>
    <w:p w:rsidR="007450A2" w:rsidRPr="005F2B66" w:rsidRDefault="00081369">
      <w:pPr>
        <w:pStyle w:val="ab"/>
        <w:numPr>
          <w:ilvl w:val="0"/>
          <w:numId w:val="2"/>
        </w:numPr>
        <w:tabs>
          <w:tab w:val="left" w:pos="918"/>
        </w:tabs>
        <w:spacing w:before="2" w:line="251" w:lineRule="exact"/>
        <w:ind w:left="917" w:hanging="131"/>
        <w:rPr>
          <w:sz w:val="24"/>
        </w:rPr>
      </w:pPr>
      <w:r w:rsidRPr="005F2B66">
        <w:rPr>
          <w:sz w:val="24"/>
        </w:rPr>
        <w:t>в</w:t>
      </w:r>
      <w:r w:rsidRPr="005F2B66">
        <w:rPr>
          <w:spacing w:val="1"/>
          <w:sz w:val="24"/>
        </w:rPr>
        <w:t xml:space="preserve"> </w:t>
      </w:r>
      <w:r w:rsidRPr="005F2B66">
        <w:rPr>
          <w:sz w:val="24"/>
        </w:rPr>
        <w:t>старшей</w:t>
      </w:r>
      <w:r w:rsidRPr="005F2B66">
        <w:rPr>
          <w:spacing w:val="1"/>
          <w:sz w:val="24"/>
        </w:rPr>
        <w:t xml:space="preserve"> </w:t>
      </w:r>
      <w:r w:rsidRPr="005F2B66">
        <w:rPr>
          <w:sz w:val="24"/>
        </w:rPr>
        <w:t>группе</w:t>
      </w:r>
      <w:r w:rsidRPr="005F2B66">
        <w:rPr>
          <w:spacing w:val="-3"/>
          <w:sz w:val="24"/>
        </w:rPr>
        <w:t xml:space="preserve"> </w:t>
      </w:r>
      <w:r w:rsidRPr="005F2B66">
        <w:rPr>
          <w:sz w:val="24"/>
        </w:rPr>
        <w:t>(от</w:t>
      </w:r>
      <w:r w:rsidRPr="005F2B66">
        <w:rPr>
          <w:spacing w:val="-1"/>
          <w:sz w:val="24"/>
        </w:rPr>
        <w:t xml:space="preserve"> </w:t>
      </w:r>
      <w:r w:rsidRPr="005F2B66">
        <w:rPr>
          <w:sz w:val="24"/>
        </w:rPr>
        <w:t>5 до</w:t>
      </w:r>
      <w:r w:rsidRPr="005F2B66">
        <w:rPr>
          <w:spacing w:val="-4"/>
          <w:sz w:val="24"/>
        </w:rPr>
        <w:t xml:space="preserve"> </w:t>
      </w:r>
      <w:r w:rsidRPr="005F2B66">
        <w:rPr>
          <w:sz w:val="24"/>
        </w:rPr>
        <w:t>6 лет)</w:t>
      </w:r>
      <w:r w:rsidRPr="005F2B66">
        <w:rPr>
          <w:spacing w:val="1"/>
          <w:sz w:val="24"/>
        </w:rPr>
        <w:t xml:space="preserve"> </w:t>
      </w:r>
      <w:r w:rsidRPr="005F2B66">
        <w:rPr>
          <w:sz w:val="24"/>
        </w:rPr>
        <w:t>– не</w:t>
      </w:r>
      <w:r w:rsidRPr="005F2B66">
        <w:rPr>
          <w:spacing w:val="-7"/>
          <w:sz w:val="24"/>
        </w:rPr>
        <w:t xml:space="preserve"> </w:t>
      </w:r>
      <w:r w:rsidRPr="005F2B66">
        <w:rPr>
          <w:sz w:val="24"/>
        </w:rPr>
        <w:t>более</w:t>
      </w:r>
      <w:r w:rsidRPr="005F2B66">
        <w:rPr>
          <w:spacing w:val="-5"/>
          <w:sz w:val="24"/>
        </w:rPr>
        <w:t xml:space="preserve"> </w:t>
      </w:r>
      <w:r w:rsidRPr="005F2B66">
        <w:rPr>
          <w:sz w:val="24"/>
        </w:rPr>
        <w:t>25 минут,</w:t>
      </w:r>
    </w:p>
    <w:p w:rsidR="007450A2" w:rsidRPr="005F2B66" w:rsidRDefault="00081369" w:rsidP="00BA470A">
      <w:pPr>
        <w:pStyle w:val="ab"/>
        <w:numPr>
          <w:ilvl w:val="0"/>
          <w:numId w:val="2"/>
        </w:numPr>
        <w:tabs>
          <w:tab w:val="left" w:pos="918"/>
        </w:tabs>
        <w:spacing w:line="251" w:lineRule="exact"/>
        <w:ind w:left="917" w:hanging="131"/>
        <w:rPr>
          <w:sz w:val="24"/>
        </w:rPr>
      </w:pPr>
      <w:r w:rsidRPr="005F2B66">
        <w:rPr>
          <w:sz w:val="24"/>
        </w:rPr>
        <w:t>в</w:t>
      </w:r>
      <w:r w:rsidRPr="005F2B66">
        <w:rPr>
          <w:spacing w:val="-4"/>
          <w:sz w:val="24"/>
        </w:rPr>
        <w:t xml:space="preserve"> </w:t>
      </w:r>
      <w:r w:rsidRPr="005F2B66">
        <w:rPr>
          <w:sz w:val="24"/>
        </w:rPr>
        <w:t>подготовительной</w:t>
      </w:r>
      <w:r w:rsidRPr="005F2B66">
        <w:rPr>
          <w:spacing w:val="2"/>
          <w:sz w:val="24"/>
        </w:rPr>
        <w:t xml:space="preserve"> </w:t>
      </w:r>
      <w:r w:rsidRPr="005F2B66">
        <w:rPr>
          <w:sz w:val="24"/>
        </w:rPr>
        <w:t>группе</w:t>
      </w:r>
      <w:r w:rsidRPr="005F2B66">
        <w:rPr>
          <w:spacing w:val="-2"/>
          <w:sz w:val="24"/>
        </w:rPr>
        <w:t xml:space="preserve"> </w:t>
      </w:r>
      <w:r w:rsidRPr="005F2B66">
        <w:rPr>
          <w:sz w:val="24"/>
        </w:rPr>
        <w:t>(от 6 до</w:t>
      </w:r>
      <w:r w:rsidRPr="005F2B66">
        <w:rPr>
          <w:spacing w:val="-4"/>
          <w:sz w:val="24"/>
        </w:rPr>
        <w:t xml:space="preserve"> </w:t>
      </w:r>
      <w:r w:rsidRPr="005F2B66">
        <w:rPr>
          <w:sz w:val="24"/>
        </w:rPr>
        <w:t>7</w:t>
      </w:r>
      <w:r w:rsidRPr="005F2B66">
        <w:rPr>
          <w:spacing w:val="1"/>
          <w:sz w:val="24"/>
        </w:rPr>
        <w:t xml:space="preserve"> </w:t>
      </w:r>
      <w:r w:rsidRPr="005F2B66">
        <w:rPr>
          <w:sz w:val="24"/>
        </w:rPr>
        <w:t>лет) –</w:t>
      </w:r>
      <w:r w:rsidRPr="005F2B66">
        <w:rPr>
          <w:spacing w:val="1"/>
          <w:sz w:val="24"/>
        </w:rPr>
        <w:t xml:space="preserve"> </w:t>
      </w:r>
      <w:r w:rsidRPr="005F2B66">
        <w:rPr>
          <w:sz w:val="24"/>
        </w:rPr>
        <w:t>не</w:t>
      </w:r>
      <w:r w:rsidRPr="005F2B66">
        <w:rPr>
          <w:spacing w:val="-7"/>
          <w:sz w:val="24"/>
        </w:rPr>
        <w:t xml:space="preserve"> </w:t>
      </w:r>
      <w:r w:rsidRPr="005F2B66">
        <w:rPr>
          <w:sz w:val="24"/>
        </w:rPr>
        <w:t>более</w:t>
      </w:r>
      <w:r w:rsidRPr="005F2B66">
        <w:rPr>
          <w:spacing w:val="-5"/>
          <w:sz w:val="24"/>
        </w:rPr>
        <w:t xml:space="preserve"> </w:t>
      </w:r>
      <w:r w:rsidRPr="005F2B66">
        <w:rPr>
          <w:sz w:val="24"/>
        </w:rPr>
        <w:t>30</w:t>
      </w:r>
      <w:r w:rsidRPr="005F2B66">
        <w:rPr>
          <w:spacing w:val="1"/>
          <w:sz w:val="24"/>
        </w:rPr>
        <w:t xml:space="preserve"> </w:t>
      </w:r>
      <w:r w:rsidRPr="005F2B66">
        <w:rPr>
          <w:sz w:val="24"/>
        </w:rPr>
        <w:t>минут.</w:t>
      </w:r>
    </w:p>
    <w:p w:rsidR="007450A2" w:rsidRPr="005F2B66" w:rsidRDefault="00081369">
      <w:pPr>
        <w:tabs>
          <w:tab w:val="left" w:pos="9338"/>
        </w:tabs>
        <w:ind w:left="221" w:right="333" w:firstLine="566"/>
        <w:rPr>
          <w:b/>
          <w:sz w:val="24"/>
        </w:rPr>
      </w:pPr>
      <w:r w:rsidRPr="005F2B66">
        <w:rPr>
          <w:b/>
          <w:sz w:val="24"/>
        </w:rPr>
        <w:t>Максимально</w:t>
      </w:r>
      <w:r w:rsidRPr="005F2B66">
        <w:rPr>
          <w:b/>
          <w:spacing w:val="-2"/>
          <w:sz w:val="24"/>
        </w:rPr>
        <w:t xml:space="preserve"> </w:t>
      </w:r>
      <w:r w:rsidRPr="005F2B66">
        <w:rPr>
          <w:b/>
          <w:sz w:val="24"/>
        </w:rPr>
        <w:t>допустимый</w:t>
      </w:r>
      <w:r w:rsidRPr="005F2B66">
        <w:rPr>
          <w:b/>
          <w:spacing w:val="1"/>
          <w:sz w:val="24"/>
        </w:rPr>
        <w:t xml:space="preserve"> </w:t>
      </w:r>
      <w:r w:rsidRPr="005F2B66">
        <w:rPr>
          <w:b/>
          <w:sz w:val="24"/>
        </w:rPr>
        <w:t>объем</w:t>
      </w:r>
      <w:r w:rsidRPr="005F2B66">
        <w:rPr>
          <w:b/>
          <w:spacing w:val="-3"/>
          <w:sz w:val="24"/>
        </w:rPr>
        <w:t xml:space="preserve"> </w:t>
      </w:r>
      <w:r w:rsidRPr="005F2B66">
        <w:rPr>
          <w:b/>
          <w:sz w:val="24"/>
        </w:rPr>
        <w:t>недельной</w:t>
      </w:r>
      <w:r w:rsidRPr="005F2B66">
        <w:rPr>
          <w:b/>
          <w:spacing w:val="1"/>
          <w:sz w:val="24"/>
        </w:rPr>
        <w:t xml:space="preserve"> </w:t>
      </w:r>
      <w:r w:rsidRPr="005F2B66">
        <w:rPr>
          <w:b/>
          <w:sz w:val="24"/>
        </w:rPr>
        <w:t>образовательной</w:t>
      </w:r>
      <w:r w:rsidRPr="005F2B66">
        <w:rPr>
          <w:b/>
          <w:spacing w:val="-4"/>
          <w:sz w:val="24"/>
        </w:rPr>
        <w:t xml:space="preserve"> </w:t>
      </w:r>
      <w:r w:rsidRPr="005F2B66">
        <w:rPr>
          <w:b/>
          <w:sz w:val="24"/>
        </w:rPr>
        <w:t>нагрузки,</w:t>
      </w:r>
      <w:r w:rsidRPr="005F2B66">
        <w:rPr>
          <w:b/>
          <w:spacing w:val="91"/>
          <w:sz w:val="24"/>
        </w:rPr>
        <w:t xml:space="preserve"> </w:t>
      </w:r>
      <w:r w:rsidR="00BA470A" w:rsidRPr="005F2B66">
        <w:rPr>
          <w:b/>
          <w:sz w:val="24"/>
        </w:rPr>
        <w:t xml:space="preserve">включая  </w:t>
      </w:r>
      <w:r w:rsidRPr="005F2B66">
        <w:rPr>
          <w:b/>
          <w:spacing w:val="-1"/>
          <w:sz w:val="24"/>
        </w:rPr>
        <w:t>реализацию</w:t>
      </w:r>
      <w:r w:rsidRPr="005F2B66">
        <w:rPr>
          <w:b/>
          <w:spacing w:val="-52"/>
          <w:sz w:val="24"/>
        </w:rPr>
        <w:t xml:space="preserve"> </w:t>
      </w:r>
      <w:r w:rsidRPr="005F2B66">
        <w:rPr>
          <w:b/>
          <w:sz w:val="24"/>
        </w:rPr>
        <w:t>дополнительных</w:t>
      </w:r>
      <w:r w:rsidRPr="005F2B66">
        <w:rPr>
          <w:b/>
          <w:spacing w:val="-4"/>
          <w:sz w:val="24"/>
        </w:rPr>
        <w:t xml:space="preserve"> </w:t>
      </w:r>
      <w:r w:rsidRPr="005F2B66">
        <w:rPr>
          <w:b/>
          <w:sz w:val="24"/>
        </w:rPr>
        <w:t>образовательных</w:t>
      </w:r>
      <w:r w:rsidRPr="005F2B66">
        <w:rPr>
          <w:b/>
          <w:spacing w:val="-2"/>
          <w:sz w:val="24"/>
        </w:rPr>
        <w:t xml:space="preserve"> </w:t>
      </w:r>
      <w:r w:rsidRPr="005F2B66">
        <w:rPr>
          <w:b/>
          <w:sz w:val="24"/>
        </w:rPr>
        <w:t>программ:</w:t>
      </w:r>
    </w:p>
    <w:p w:rsidR="007450A2" w:rsidRPr="005F2B66" w:rsidRDefault="00081369">
      <w:pPr>
        <w:pStyle w:val="ab"/>
        <w:numPr>
          <w:ilvl w:val="0"/>
          <w:numId w:val="2"/>
        </w:numPr>
        <w:tabs>
          <w:tab w:val="left" w:pos="942"/>
        </w:tabs>
        <w:spacing w:line="251" w:lineRule="exact"/>
        <w:ind w:left="941" w:hanging="155"/>
        <w:rPr>
          <w:sz w:val="24"/>
        </w:rPr>
      </w:pPr>
      <w:r w:rsidRPr="005F2B66">
        <w:rPr>
          <w:sz w:val="24"/>
        </w:rPr>
        <w:t>для</w:t>
      </w:r>
      <w:r w:rsidRPr="005F2B66">
        <w:rPr>
          <w:spacing w:val="-2"/>
          <w:sz w:val="24"/>
        </w:rPr>
        <w:t xml:space="preserve"> </w:t>
      </w:r>
      <w:r w:rsidRPr="005F2B66">
        <w:rPr>
          <w:sz w:val="24"/>
        </w:rPr>
        <w:t>детей</w:t>
      </w:r>
      <w:r w:rsidRPr="005F2B66">
        <w:rPr>
          <w:spacing w:val="6"/>
          <w:sz w:val="24"/>
        </w:rPr>
        <w:t xml:space="preserve"> </w:t>
      </w:r>
      <w:r w:rsidRPr="005F2B66">
        <w:rPr>
          <w:sz w:val="24"/>
        </w:rPr>
        <w:t>от</w:t>
      </w:r>
      <w:r w:rsidRPr="005F2B66">
        <w:rPr>
          <w:spacing w:val="-1"/>
          <w:sz w:val="24"/>
        </w:rPr>
        <w:t xml:space="preserve"> </w:t>
      </w:r>
      <w:r w:rsidRPr="005F2B66">
        <w:rPr>
          <w:sz w:val="24"/>
        </w:rPr>
        <w:t>2-х до</w:t>
      </w:r>
      <w:r w:rsidRPr="005F2B66">
        <w:rPr>
          <w:spacing w:val="-5"/>
          <w:sz w:val="24"/>
        </w:rPr>
        <w:t xml:space="preserve"> </w:t>
      </w:r>
      <w:r w:rsidRPr="005F2B66">
        <w:rPr>
          <w:sz w:val="24"/>
        </w:rPr>
        <w:t>3-х лет</w:t>
      </w:r>
      <w:r w:rsidRPr="005F2B66">
        <w:rPr>
          <w:spacing w:val="-1"/>
          <w:sz w:val="24"/>
        </w:rPr>
        <w:t xml:space="preserve"> </w:t>
      </w:r>
      <w:r w:rsidRPr="005F2B66">
        <w:rPr>
          <w:sz w:val="24"/>
        </w:rPr>
        <w:t>-</w:t>
      </w:r>
      <w:r w:rsidRPr="005F2B66">
        <w:rPr>
          <w:spacing w:val="-1"/>
          <w:sz w:val="24"/>
        </w:rPr>
        <w:t xml:space="preserve"> </w:t>
      </w:r>
      <w:r w:rsidRPr="005F2B66">
        <w:rPr>
          <w:sz w:val="24"/>
        </w:rPr>
        <w:t>1 час</w:t>
      </w:r>
      <w:r w:rsidRPr="005F2B66">
        <w:rPr>
          <w:spacing w:val="-2"/>
          <w:sz w:val="24"/>
        </w:rPr>
        <w:t xml:space="preserve"> </w:t>
      </w:r>
      <w:r w:rsidRPr="005F2B66">
        <w:rPr>
          <w:sz w:val="24"/>
        </w:rPr>
        <w:t>40</w:t>
      </w:r>
      <w:r w:rsidRPr="005F2B66">
        <w:rPr>
          <w:spacing w:val="-5"/>
          <w:sz w:val="24"/>
        </w:rPr>
        <w:t xml:space="preserve"> </w:t>
      </w:r>
      <w:r w:rsidRPr="005F2B66">
        <w:rPr>
          <w:sz w:val="24"/>
        </w:rPr>
        <w:t>минут;</w:t>
      </w:r>
    </w:p>
    <w:p w:rsidR="007450A2" w:rsidRPr="005F2B66" w:rsidRDefault="00081369">
      <w:pPr>
        <w:pStyle w:val="ab"/>
        <w:numPr>
          <w:ilvl w:val="0"/>
          <w:numId w:val="2"/>
        </w:numPr>
        <w:tabs>
          <w:tab w:val="left" w:pos="942"/>
        </w:tabs>
        <w:spacing w:before="2" w:line="251" w:lineRule="exact"/>
        <w:ind w:left="941" w:hanging="155"/>
        <w:rPr>
          <w:sz w:val="24"/>
        </w:rPr>
      </w:pPr>
      <w:r w:rsidRPr="005F2B66">
        <w:rPr>
          <w:sz w:val="24"/>
        </w:rPr>
        <w:t>для</w:t>
      </w:r>
      <w:r w:rsidRPr="005F2B66">
        <w:rPr>
          <w:spacing w:val="-1"/>
          <w:sz w:val="24"/>
        </w:rPr>
        <w:t xml:space="preserve"> </w:t>
      </w:r>
      <w:r w:rsidRPr="005F2B66">
        <w:rPr>
          <w:sz w:val="24"/>
        </w:rPr>
        <w:t>детей</w:t>
      </w:r>
      <w:r w:rsidRPr="005F2B66">
        <w:rPr>
          <w:spacing w:val="6"/>
          <w:sz w:val="24"/>
        </w:rPr>
        <w:t xml:space="preserve"> </w:t>
      </w:r>
      <w:r w:rsidRPr="005F2B66">
        <w:rPr>
          <w:sz w:val="24"/>
        </w:rPr>
        <w:t>от</w:t>
      </w:r>
      <w:r w:rsidRPr="005F2B66">
        <w:rPr>
          <w:spacing w:val="-1"/>
          <w:sz w:val="24"/>
        </w:rPr>
        <w:t xml:space="preserve"> </w:t>
      </w:r>
      <w:r w:rsidRPr="005F2B66">
        <w:rPr>
          <w:sz w:val="24"/>
        </w:rPr>
        <w:t>3-х до</w:t>
      </w:r>
      <w:r w:rsidRPr="005F2B66">
        <w:rPr>
          <w:spacing w:val="-4"/>
          <w:sz w:val="24"/>
        </w:rPr>
        <w:t xml:space="preserve"> </w:t>
      </w:r>
      <w:r w:rsidRPr="005F2B66">
        <w:rPr>
          <w:sz w:val="24"/>
        </w:rPr>
        <w:t>4-х лет -</w:t>
      </w:r>
      <w:r w:rsidRPr="005F2B66">
        <w:rPr>
          <w:spacing w:val="-1"/>
          <w:sz w:val="24"/>
        </w:rPr>
        <w:t xml:space="preserve"> </w:t>
      </w:r>
      <w:r w:rsidRPr="005F2B66">
        <w:rPr>
          <w:sz w:val="24"/>
        </w:rPr>
        <w:t>2 часа</w:t>
      </w:r>
      <w:r w:rsidRPr="005F2B66">
        <w:rPr>
          <w:spacing w:val="-1"/>
          <w:sz w:val="24"/>
        </w:rPr>
        <w:t xml:space="preserve"> </w:t>
      </w:r>
      <w:r w:rsidRPr="005F2B66">
        <w:rPr>
          <w:sz w:val="24"/>
        </w:rPr>
        <w:t>30</w:t>
      </w:r>
      <w:r w:rsidRPr="005F2B66">
        <w:rPr>
          <w:spacing w:val="-5"/>
          <w:sz w:val="24"/>
        </w:rPr>
        <w:t xml:space="preserve"> </w:t>
      </w:r>
      <w:r w:rsidRPr="005F2B66">
        <w:rPr>
          <w:sz w:val="24"/>
        </w:rPr>
        <w:t>минут;</w:t>
      </w:r>
    </w:p>
    <w:p w:rsidR="007450A2" w:rsidRPr="005F2B66" w:rsidRDefault="00081369">
      <w:pPr>
        <w:pStyle w:val="ab"/>
        <w:numPr>
          <w:ilvl w:val="0"/>
          <w:numId w:val="2"/>
        </w:numPr>
        <w:tabs>
          <w:tab w:val="left" w:pos="942"/>
        </w:tabs>
        <w:spacing w:line="251" w:lineRule="exact"/>
        <w:ind w:left="941" w:hanging="155"/>
        <w:rPr>
          <w:sz w:val="24"/>
        </w:rPr>
      </w:pPr>
      <w:r w:rsidRPr="005F2B66">
        <w:rPr>
          <w:sz w:val="24"/>
        </w:rPr>
        <w:t>для</w:t>
      </w:r>
      <w:r w:rsidRPr="005F2B66">
        <w:rPr>
          <w:spacing w:val="-2"/>
          <w:sz w:val="24"/>
        </w:rPr>
        <w:t xml:space="preserve"> </w:t>
      </w:r>
      <w:r w:rsidRPr="005F2B66">
        <w:rPr>
          <w:sz w:val="24"/>
        </w:rPr>
        <w:t>детей</w:t>
      </w:r>
      <w:r w:rsidRPr="005F2B66">
        <w:rPr>
          <w:spacing w:val="5"/>
          <w:sz w:val="24"/>
        </w:rPr>
        <w:t xml:space="preserve"> </w:t>
      </w:r>
      <w:r w:rsidRPr="005F2B66">
        <w:rPr>
          <w:sz w:val="24"/>
        </w:rPr>
        <w:t>от</w:t>
      </w:r>
      <w:r w:rsidRPr="005F2B66">
        <w:rPr>
          <w:spacing w:val="-2"/>
          <w:sz w:val="24"/>
        </w:rPr>
        <w:t xml:space="preserve"> </w:t>
      </w:r>
      <w:r w:rsidRPr="005F2B66">
        <w:rPr>
          <w:sz w:val="24"/>
        </w:rPr>
        <w:t>4-х до</w:t>
      </w:r>
      <w:r w:rsidRPr="005F2B66">
        <w:rPr>
          <w:spacing w:val="-6"/>
          <w:sz w:val="24"/>
        </w:rPr>
        <w:t xml:space="preserve"> </w:t>
      </w:r>
      <w:r w:rsidRPr="005F2B66">
        <w:rPr>
          <w:sz w:val="24"/>
        </w:rPr>
        <w:t>5-ти</w:t>
      </w:r>
      <w:r w:rsidRPr="005F2B66">
        <w:rPr>
          <w:spacing w:val="1"/>
          <w:sz w:val="24"/>
        </w:rPr>
        <w:t xml:space="preserve"> </w:t>
      </w:r>
      <w:r w:rsidRPr="005F2B66">
        <w:rPr>
          <w:sz w:val="24"/>
        </w:rPr>
        <w:t>лет -</w:t>
      </w:r>
      <w:r w:rsidRPr="005F2B66">
        <w:rPr>
          <w:spacing w:val="-2"/>
          <w:sz w:val="24"/>
        </w:rPr>
        <w:t xml:space="preserve"> </w:t>
      </w:r>
      <w:r w:rsidRPr="005F2B66">
        <w:rPr>
          <w:sz w:val="24"/>
        </w:rPr>
        <w:t>3 часа</w:t>
      </w:r>
      <w:r w:rsidRPr="005F2B66">
        <w:rPr>
          <w:spacing w:val="2"/>
          <w:sz w:val="24"/>
        </w:rPr>
        <w:t xml:space="preserve"> </w:t>
      </w:r>
      <w:r w:rsidRPr="005F2B66">
        <w:rPr>
          <w:sz w:val="24"/>
        </w:rPr>
        <w:t>20</w:t>
      </w:r>
      <w:r w:rsidRPr="005F2B66">
        <w:rPr>
          <w:spacing w:val="-6"/>
          <w:sz w:val="24"/>
        </w:rPr>
        <w:t xml:space="preserve"> </w:t>
      </w:r>
      <w:r w:rsidRPr="005F2B66">
        <w:rPr>
          <w:sz w:val="24"/>
        </w:rPr>
        <w:t>минут;</w:t>
      </w:r>
    </w:p>
    <w:p w:rsidR="007450A2" w:rsidRPr="005F2B66" w:rsidRDefault="00081369">
      <w:pPr>
        <w:pStyle w:val="ab"/>
        <w:numPr>
          <w:ilvl w:val="0"/>
          <w:numId w:val="2"/>
        </w:numPr>
        <w:tabs>
          <w:tab w:val="left" w:pos="942"/>
        </w:tabs>
        <w:spacing w:before="1" w:line="240" w:lineRule="auto"/>
        <w:ind w:left="941" w:hanging="155"/>
        <w:rPr>
          <w:sz w:val="24"/>
        </w:rPr>
      </w:pPr>
      <w:r w:rsidRPr="005F2B66">
        <w:rPr>
          <w:sz w:val="24"/>
        </w:rPr>
        <w:t>для</w:t>
      </w:r>
      <w:r w:rsidRPr="005F2B66">
        <w:rPr>
          <w:spacing w:val="-2"/>
          <w:sz w:val="24"/>
        </w:rPr>
        <w:t xml:space="preserve"> </w:t>
      </w:r>
      <w:r w:rsidRPr="005F2B66">
        <w:rPr>
          <w:sz w:val="24"/>
        </w:rPr>
        <w:t>детей</w:t>
      </w:r>
      <w:r w:rsidRPr="005F2B66">
        <w:rPr>
          <w:spacing w:val="4"/>
          <w:sz w:val="24"/>
        </w:rPr>
        <w:t xml:space="preserve"> </w:t>
      </w:r>
      <w:r w:rsidRPr="005F2B66">
        <w:rPr>
          <w:sz w:val="24"/>
        </w:rPr>
        <w:t>от</w:t>
      </w:r>
      <w:r w:rsidRPr="005F2B66">
        <w:rPr>
          <w:spacing w:val="-2"/>
          <w:sz w:val="24"/>
        </w:rPr>
        <w:t xml:space="preserve"> </w:t>
      </w:r>
      <w:r w:rsidRPr="005F2B66">
        <w:rPr>
          <w:sz w:val="24"/>
        </w:rPr>
        <w:t>5-ти до</w:t>
      </w:r>
      <w:r w:rsidRPr="005F2B66">
        <w:rPr>
          <w:spacing w:val="-6"/>
          <w:sz w:val="24"/>
        </w:rPr>
        <w:t xml:space="preserve"> </w:t>
      </w:r>
      <w:r w:rsidRPr="005F2B66">
        <w:rPr>
          <w:sz w:val="24"/>
        </w:rPr>
        <w:t>6-ти лет -</w:t>
      </w:r>
      <w:r w:rsidRPr="005F2B66">
        <w:rPr>
          <w:spacing w:val="-2"/>
          <w:sz w:val="24"/>
        </w:rPr>
        <w:t xml:space="preserve"> </w:t>
      </w:r>
      <w:r w:rsidRPr="005F2B66">
        <w:rPr>
          <w:sz w:val="24"/>
        </w:rPr>
        <w:t>5</w:t>
      </w:r>
      <w:r w:rsidRPr="005F2B66">
        <w:rPr>
          <w:spacing w:val="-1"/>
          <w:sz w:val="24"/>
        </w:rPr>
        <w:t xml:space="preserve"> </w:t>
      </w:r>
      <w:r w:rsidRPr="005F2B66">
        <w:rPr>
          <w:sz w:val="24"/>
        </w:rPr>
        <w:t>часов 10</w:t>
      </w:r>
      <w:r w:rsidRPr="005F2B66">
        <w:rPr>
          <w:spacing w:val="-1"/>
          <w:sz w:val="24"/>
        </w:rPr>
        <w:t xml:space="preserve"> </w:t>
      </w:r>
      <w:r w:rsidRPr="005F2B66">
        <w:rPr>
          <w:sz w:val="24"/>
        </w:rPr>
        <w:t>минут;</w:t>
      </w:r>
    </w:p>
    <w:p w:rsidR="007450A2" w:rsidRPr="005F2B66" w:rsidRDefault="00081369">
      <w:pPr>
        <w:pStyle w:val="ab"/>
        <w:numPr>
          <w:ilvl w:val="0"/>
          <w:numId w:val="2"/>
        </w:numPr>
        <w:tabs>
          <w:tab w:val="left" w:pos="942"/>
        </w:tabs>
        <w:spacing w:before="2" w:line="240" w:lineRule="auto"/>
        <w:ind w:left="941" w:hanging="155"/>
        <w:rPr>
          <w:sz w:val="24"/>
        </w:rPr>
      </w:pPr>
      <w:r w:rsidRPr="005F2B66">
        <w:rPr>
          <w:sz w:val="24"/>
        </w:rPr>
        <w:t>для</w:t>
      </w:r>
      <w:r w:rsidRPr="005F2B66">
        <w:rPr>
          <w:spacing w:val="-2"/>
          <w:sz w:val="24"/>
        </w:rPr>
        <w:t xml:space="preserve"> </w:t>
      </w:r>
      <w:r w:rsidRPr="005F2B66">
        <w:rPr>
          <w:sz w:val="24"/>
        </w:rPr>
        <w:t>детей</w:t>
      </w:r>
      <w:r w:rsidRPr="005F2B66">
        <w:rPr>
          <w:spacing w:val="6"/>
          <w:sz w:val="24"/>
        </w:rPr>
        <w:t xml:space="preserve"> </w:t>
      </w:r>
      <w:r w:rsidRPr="005F2B66">
        <w:rPr>
          <w:sz w:val="24"/>
        </w:rPr>
        <w:t>от</w:t>
      </w:r>
      <w:r w:rsidRPr="005F2B66">
        <w:rPr>
          <w:spacing w:val="-1"/>
          <w:sz w:val="24"/>
        </w:rPr>
        <w:t xml:space="preserve"> </w:t>
      </w:r>
      <w:r w:rsidRPr="005F2B66">
        <w:rPr>
          <w:sz w:val="24"/>
        </w:rPr>
        <w:t>6-ти</w:t>
      </w:r>
      <w:r w:rsidRPr="005F2B66">
        <w:rPr>
          <w:spacing w:val="1"/>
          <w:sz w:val="24"/>
        </w:rPr>
        <w:t xml:space="preserve"> </w:t>
      </w:r>
      <w:r w:rsidRPr="005F2B66">
        <w:rPr>
          <w:sz w:val="24"/>
        </w:rPr>
        <w:t>до</w:t>
      </w:r>
      <w:r w:rsidRPr="005F2B66">
        <w:rPr>
          <w:spacing w:val="-5"/>
          <w:sz w:val="24"/>
        </w:rPr>
        <w:t xml:space="preserve"> </w:t>
      </w:r>
      <w:r w:rsidRPr="005F2B66">
        <w:rPr>
          <w:sz w:val="24"/>
        </w:rPr>
        <w:t>7-</w:t>
      </w:r>
      <w:r w:rsidRPr="005F2B66">
        <w:rPr>
          <w:spacing w:val="-1"/>
          <w:sz w:val="24"/>
        </w:rPr>
        <w:t xml:space="preserve"> </w:t>
      </w:r>
      <w:r w:rsidRPr="005F2B66">
        <w:rPr>
          <w:sz w:val="24"/>
        </w:rPr>
        <w:t>ми</w:t>
      </w:r>
      <w:r w:rsidRPr="005F2B66">
        <w:rPr>
          <w:spacing w:val="-4"/>
          <w:sz w:val="24"/>
        </w:rPr>
        <w:t xml:space="preserve"> </w:t>
      </w:r>
      <w:r w:rsidRPr="005F2B66">
        <w:rPr>
          <w:sz w:val="24"/>
        </w:rPr>
        <w:t>лет – 6</w:t>
      </w:r>
      <w:r w:rsidRPr="005F2B66">
        <w:rPr>
          <w:spacing w:val="-1"/>
          <w:sz w:val="24"/>
        </w:rPr>
        <w:t xml:space="preserve"> </w:t>
      </w:r>
      <w:r w:rsidRPr="005F2B66">
        <w:rPr>
          <w:sz w:val="24"/>
        </w:rPr>
        <w:t>часов</w:t>
      </w:r>
      <w:r w:rsidRPr="005F2B66">
        <w:rPr>
          <w:spacing w:val="1"/>
          <w:sz w:val="24"/>
        </w:rPr>
        <w:t xml:space="preserve"> </w:t>
      </w:r>
      <w:r w:rsidRPr="005F2B66">
        <w:rPr>
          <w:sz w:val="24"/>
        </w:rPr>
        <w:t>30 мин.</w:t>
      </w:r>
    </w:p>
    <w:p w:rsidR="007450A2" w:rsidRPr="005F2B66" w:rsidRDefault="00081369">
      <w:pPr>
        <w:spacing w:before="140" w:after="6"/>
        <w:ind w:left="787"/>
        <w:rPr>
          <w:b/>
          <w:sz w:val="24"/>
        </w:rPr>
      </w:pPr>
      <w:r w:rsidRPr="005F2B66">
        <w:rPr>
          <w:b/>
          <w:sz w:val="24"/>
        </w:rPr>
        <w:t>Максимально</w:t>
      </w:r>
      <w:r w:rsidRPr="005F2B66">
        <w:rPr>
          <w:b/>
          <w:spacing w:val="-2"/>
          <w:sz w:val="24"/>
        </w:rPr>
        <w:t xml:space="preserve"> </w:t>
      </w:r>
      <w:r w:rsidRPr="005F2B66">
        <w:rPr>
          <w:b/>
          <w:sz w:val="24"/>
        </w:rPr>
        <w:t>допустимый объём</w:t>
      </w:r>
      <w:r w:rsidRPr="005F2B66">
        <w:rPr>
          <w:b/>
          <w:spacing w:val="-4"/>
          <w:sz w:val="24"/>
        </w:rPr>
        <w:t xml:space="preserve"> </w:t>
      </w:r>
      <w:r w:rsidRPr="005F2B66">
        <w:rPr>
          <w:b/>
          <w:sz w:val="24"/>
        </w:rPr>
        <w:t>образовательной</w:t>
      </w:r>
      <w:r w:rsidRPr="005F2B66">
        <w:rPr>
          <w:b/>
          <w:spacing w:val="-4"/>
          <w:sz w:val="24"/>
        </w:rPr>
        <w:t xml:space="preserve"> </w:t>
      </w:r>
      <w:r w:rsidRPr="005F2B66">
        <w:rPr>
          <w:b/>
          <w:sz w:val="24"/>
        </w:rPr>
        <w:t>нагрузки в</w:t>
      </w:r>
      <w:r w:rsidRPr="005F2B66">
        <w:rPr>
          <w:b/>
          <w:spacing w:val="-6"/>
          <w:sz w:val="24"/>
        </w:rPr>
        <w:t xml:space="preserve"> </w:t>
      </w:r>
      <w:r w:rsidRPr="005F2B66">
        <w:rPr>
          <w:b/>
          <w:sz w:val="24"/>
        </w:rPr>
        <w:t>первой</w:t>
      </w:r>
      <w:r w:rsidRPr="005F2B66">
        <w:rPr>
          <w:b/>
          <w:spacing w:val="-4"/>
          <w:sz w:val="24"/>
        </w:rPr>
        <w:t xml:space="preserve"> </w:t>
      </w:r>
      <w:r w:rsidRPr="005F2B66">
        <w:rPr>
          <w:b/>
          <w:sz w:val="24"/>
        </w:rPr>
        <w:t>половине</w:t>
      </w:r>
      <w:r w:rsidRPr="005F2B66">
        <w:rPr>
          <w:b/>
          <w:spacing w:val="-4"/>
          <w:sz w:val="24"/>
        </w:rPr>
        <w:t xml:space="preserve"> </w:t>
      </w:r>
      <w:r w:rsidRPr="005F2B66">
        <w:rPr>
          <w:b/>
          <w:sz w:val="24"/>
        </w:rPr>
        <w:t>дня</w:t>
      </w:r>
      <w:r w:rsidRPr="005F2B66">
        <w:rPr>
          <w:b/>
          <w:spacing w:val="-5"/>
          <w:sz w:val="24"/>
        </w:rPr>
        <w:t xml:space="preserve"> </w:t>
      </w:r>
      <w:r w:rsidRPr="005F2B66">
        <w:rPr>
          <w:b/>
          <w:sz w:val="24"/>
        </w:rPr>
        <w:t>составляет:</w:t>
      </w:r>
    </w:p>
    <w:tbl>
      <w:tblPr>
        <w:tblW w:w="0" w:type="auto"/>
        <w:tblInd w:w="56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1"/>
        <w:gridCol w:w="2928"/>
      </w:tblGrid>
      <w:tr w:rsidR="007450A2" w:rsidRPr="005F2B66">
        <w:trPr>
          <w:trHeight w:val="1003"/>
        </w:trPr>
        <w:tc>
          <w:tcPr>
            <w:tcW w:w="3181" w:type="dxa"/>
          </w:tcPr>
          <w:p w:rsidR="007450A2" w:rsidRPr="005F2B66" w:rsidRDefault="00081369">
            <w:pPr>
              <w:pStyle w:val="TableParagraph"/>
              <w:numPr>
                <w:ilvl w:val="0"/>
                <w:numId w:val="4"/>
              </w:numPr>
              <w:tabs>
                <w:tab w:val="left" w:pos="330"/>
              </w:tabs>
              <w:spacing w:line="244" w:lineRule="exact"/>
              <w:rPr>
                <w:sz w:val="24"/>
              </w:rPr>
            </w:pPr>
            <w:r w:rsidRPr="005F2B66">
              <w:rPr>
                <w:sz w:val="24"/>
              </w:rPr>
              <w:t>в</w:t>
            </w:r>
            <w:r w:rsidRPr="005F2B66">
              <w:rPr>
                <w:spacing w:val="-1"/>
                <w:sz w:val="24"/>
              </w:rPr>
              <w:t xml:space="preserve"> </w:t>
            </w:r>
            <w:r w:rsidRPr="005F2B66">
              <w:rPr>
                <w:sz w:val="24"/>
              </w:rPr>
              <w:t>младшей</w:t>
            </w:r>
            <w:r w:rsidRPr="005F2B66">
              <w:rPr>
                <w:spacing w:val="-1"/>
                <w:sz w:val="24"/>
              </w:rPr>
              <w:t xml:space="preserve"> </w:t>
            </w:r>
            <w:r w:rsidRPr="005F2B66">
              <w:rPr>
                <w:sz w:val="24"/>
              </w:rPr>
              <w:t>группе</w:t>
            </w:r>
          </w:p>
          <w:p w:rsidR="007450A2" w:rsidRPr="005F2B66" w:rsidRDefault="00081369">
            <w:pPr>
              <w:pStyle w:val="TableParagraph"/>
              <w:numPr>
                <w:ilvl w:val="0"/>
                <w:numId w:val="4"/>
              </w:numPr>
              <w:tabs>
                <w:tab w:val="left" w:pos="330"/>
              </w:tabs>
              <w:spacing w:before="2" w:line="251" w:lineRule="exact"/>
              <w:rPr>
                <w:sz w:val="24"/>
              </w:rPr>
            </w:pPr>
            <w:r w:rsidRPr="005F2B66">
              <w:rPr>
                <w:sz w:val="24"/>
              </w:rPr>
              <w:t>в</w:t>
            </w:r>
            <w:r w:rsidRPr="005F2B66">
              <w:rPr>
                <w:spacing w:val="-2"/>
                <w:sz w:val="24"/>
              </w:rPr>
              <w:t xml:space="preserve"> </w:t>
            </w:r>
            <w:r w:rsidRPr="005F2B66">
              <w:rPr>
                <w:sz w:val="24"/>
              </w:rPr>
              <w:t>средней</w:t>
            </w:r>
            <w:r w:rsidRPr="005F2B66">
              <w:rPr>
                <w:spacing w:val="-2"/>
                <w:sz w:val="24"/>
              </w:rPr>
              <w:t xml:space="preserve"> </w:t>
            </w:r>
            <w:r w:rsidRPr="005F2B66">
              <w:rPr>
                <w:sz w:val="24"/>
              </w:rPr>
              <w:t>группе</w:t>
            </w:r>
          </w:p>
          <w:p w:rsidR="007450A2" w:rsidRPr="005F2B66" w:rsidRDefault="00081369">
            <w:pPr>
              <w:pStyle w:val="TableParagraph"/>
              <w:numPr>
                <w:ilvl w:val="0"/>
                <w:numId w:val="4"/>
              </w:numPr>
              <w:tabs>
                <w:tab w:val="left" w:pos="330"/>
              </w:tabs>
              <w:spacing w:line="251" w:lineRule="exact"/>
              <w:rPr>
                <w:sz w:val="24"/>
              </w:rPr>
            </w:pPr>
            <w:r w:rsidRPr="005F2B66">
              <w:rPr>
                <w:sz w:val="24"/>
              </w:rPr>
              <w:t>в</w:t>
            </w:r>
            <w:r w:rsidRPr="005F2B66">
              <w:rPr>
                <w:spacing w:val="-3"/>
                <w:sz w:val="24"/>
              </w:rPr>
              <w:t xml:space="preserve"> </w:t>
            </w:r>
            <w:r w:rsidRPr="005F2B66">
              <w:rPr>
                <w:sz w:val="24"/>
              </w:rPr>
              <w:t>старшей</w:t>
            </w:r>
            <w:r w:rsidRPr="005F2B66">
              <w:rPr>
                <w:spacing w:val="-3"/>
                <w:sz w:val="24"/>
              </w:rPr>
              <w:t xml:space="preserve"> </w:t>
            </w:r>
            <w:r w:rsidRPr="005F2B66">
              <w:rPr>
                <w:sz w:val="24"/>
              </w:rPr>
              <w:t>группе</w:t>
            </w:r>
          </w:p>
          <w:p w:rsidR="007450A2" w:rsidRPr="005F2B66" w:rsidRDefault="00081369">
            <w:pPr>
              <w:pStyle w:val="TableParagraph"/>
              <w:numPr>
                <w:ilvl w:val="0"/>
                <w:numId w:val="4"/>
              </w:numPr>
              <w:tabs>
                <w:tab w:val="left" w:pos="330"/>
              </w:tabs>
              <w:spacing w:before="1" w:line="233" w:lineRule="exact"/>
              <w:rPr>
                <w:sz w:val="24"/>
              </w:rPr>
            </w:pPr>
            <w:r w:rsidRPr="005F2B66">
              <w:rPr>
                <w:sz w:val="24"/>
              </w:rPr>
              <w:t>в</w:t>
            </w:r>
            <w:r w:rsidRPr="005F2B66">
              <w:rPr>
                <w:spacing w:val="-6"/>
                <w:sz w:val="24"/>
              </w:rPr>
              <w:t xml:space="preserve"> </w:t>
            </w:r>
            <w:r w:rsidRPr="005F2B66">
              <w:rPr>
                <w:sz w:val="24"/>
              </w:rPr>
              <w:t>подготовительной группе</w:t>
            </w:r>
          </w:p>
        </w:tc>
        <w:tc>
          <w:tcPr>
            <w:tcW w:w="2928" w:type="dxa"/>
          </w:tcPr>
          <w:p w:rsidR="007450A2" w:rsidRPr="005F2B66" w:rsidRDefault="00081369">
            <w:pPr>
              <w:pStyle w:val="TableParagraph"/>
              <w:numPr>
                <w:ilvl w:val="0"/>
                <w:numId w:val="5"/>
              </w:numPr>
              <w:tabs>
                <w:tab w:val="left" w:pos="448"/>
              </w:tabs>
              <w:spacing w:line="244" w:lineRule="exact"/>
              <w:ind w:hanging="169"/>
              <w:rPr>
                <w:sz w:val="24"/>
              </w:rPr>
            </w:pPr>
            <w:r w:rsidRPr="005F2B66">
              <w:rPr>
                <w:sz w:val="24"/>
              </w:rPr>
              <w:t>не</w:t>
            </w:r>
            <w:r w:rsidRPr="005F2B66">
              <w:rPr>
                <w:spacing w:val="-7"/>
                <w:sz w:val="24"/>
              </w:rPr>
              <w:t xml:space="preserve"> </w:t>
            </w:r>
            <w:r w:rsidRPr="005F2B66">
              <w:rPr>
                <w:sz w:val="24"/>
              </w:rPr>
              <w:t>превышает</w:t>
            </w:r>
            <w:r w:rsidRPr="005F2B66">
              <w:rPr>
                <w:spacing w:val="-2"/>
                <w:sz w:val="24"/>
              </w:rPr>
              <w:t xml:space="preserve"> </w:t>
            </w:r>
            <w:r w:rsidRPr="005F2B66">
              <w:rPr>
                <w:sz w:val="24"/>
              </w:rPr>
              <w:t>30 минут;</w:t>
            </w:r>
          </w:p>
          <w:p w:rsidR="007450A2" w:rsidRPr="005F2B66" w:rsidRDefault="00081369">
            <w:pPr>
              <w:pStyle w:val="TableParagraph"/>
              <w:numPr>
                <w:ilvl w:val="0"/>
                <w:numId w:val="5"/>
              </w:numPr>
              <w:tabs>
                <w:tab w:val="left" w:pos="448"/>
              </w:tabs>
              <w:spacing w:before="2" w:line="251" w:lineRule="exact"/>
              <w:ind w:hanging="169"/>
              <w:rPr>
                <w:sz w:val="24"/>
              </w:rPr>
            </w:pPr>
            <w:r w:rsidRPr="005F2B66">
              <w:rPr>
                <w:sz w:val="24"/>
              </w:rPr>
              <w:t>не</w:t>
            </w:r>
            <w:r w:rsidRPr="005F2B66">
              <w:rPr>
                <w:spacing w:val="-7"/>
                <w:sz w:val="24"/>
              </w:rPr>
              <w:t xml:space="preserve"> </w:t>
            </w:r>
            <w:r w:rsidRPr="005F2B66">
              <w:rPr>
                <w:sz w:val="24"/>
              </w:rPr>
              <w:t>превышает</w:t>
            </w:r>
            <w:r w:rsidRPr="005F2B66">
              <w:rPr>
                <w:spacing w:val="-2"/>
                <w:sz w:val="24"/>
              </w:rPr>
              <w:t xml:space="preserve"> </w:t>
            </w:r>
            <w:r w:rsidRPr="005F2B66">
              <w:rPr>
                <w:sz w:val="24"/>
              </w:rPr>
              <w:t>40</w:t>
            </w:r>
            <w:r w:rsidRPr="005F2B66">
              <w:rPr>
                <w:spacing w:val="2"/>
                <w:sz w:val="24"/>
              </w:rPr>
              <w:t xml:space="preserve"> </w:t>
            </w:r>
            <w:r w:rsidRPr="005F2B66">
              <w:rPr>
                <w:sz w:val="24"/>
              </w:rPr>
              <w:t>минут;</w:t>
            </w:r>
          </w:p>
          <w:p w:rsidR="007450A2" w:rsidRPr="005F2B66" w:rsidRDefault="00081369">
            <w:pPr>
              <w:pStyle w:val="TableParagraph"/>
              <w:numPr>
                <w:ilvl w:val="0"/>
                <w:numId w:val="5"/>
              </w:numPr>
              <w:tabs>
                <w:tab w:val="left" w:pos="448"/>
              </w:tabs>
              <w:spacing w:line="251" w:lineRule="exact"/>
              <w:ind w:hanging="169"/>
              <w:rPr>
                <w:sz w:val="24"/>
              </w:rPr>
            </w:pPr>
            <w:r w:rsidRPr="005F2B66">
              <w:rPr>
                <w:sz w:val="24"/>
              </w:rPr>
              <w:t>не</w:t>
            </w:r>
            <w:r w:rsidRPr="005F2B66">
              <w:rPr>
                <w:spacing w:val="-7"/>
                <w:sz w:val="24"/>
              </w:rPr>
              <w:t xml:space="preserve"> </w:t>
            </w:r>
            <w:r w:rsidRPr="005F2B66">
              <w:rPr>
                <w:sz w:val="24"/>
              </w:rPr>
              <w:t>превышает</w:t>
            </w:r>
            <w:r w:rsidRPr="005F2B66">
              <w:rPr>
                <w:spacing w:val="-2"/>
                <w:sz w:val="24"/>
              </w:rPr>
              <w:t xml:space="preserve"> </w:t>
            </w:r>
            <w:r w:rsidRPr="005F2B66">
              <w:rPr>
                <w:sz w:val="24"/>
              </w:rPr>
              <w:t>50 минут;</w:t>
            </w:r>
          </w:p>
          <w:p w:rsidR="007450A2" w:rsidRPr="005F2B66" w:rsidRDefault="00081369">
            <w:pPr>
              <w:pStyle w:val="TableParagraph"/>
              <w:numPr>
                <w:ilvl w:val="0"/>
                <w:numId w:val="5"/>
              </w:numPr>
              <w:tabs>
                <w:tab w:val="left" w:pos="448"/>
              </w:tabs>
              <w:spacing w:before="1" w:line="233" w:lineRule="exact"/>
              <w:ind w:hanging="169"/>
              <w:rPr>
                <w:sz w:val="24"/>
              </w:rPr>
            </w:pPr>
            <w:r w:rsidRPr="005F2B66">
              <w:rPr>
                <w:sz w:val="24"/>
              </w:rPr>
              <w:t>не</w:t>
            </w:r>
            <w:r w:rsidRPr="005F2B66">
              <w:rPr>
                <w:spacing w:val="-7"/>
                <w:sz w:val="24"/>
              </w:rPr>
              <w:t xml:space="preserve"> </w:t>
            </w:r>
            <w:r w:rsidRPr="005F2B66">
              <w:rPr>
                <w:sz w:val="24"/>
              </w:rPr>
              <w:t>превышает 1,5</w:t>
            </w:r>
            <w:r w:rsidRPr="005F2B66">
              <w:rPr>
                <w:spacing w:val="1"/>
                <w:sz w:val="24"/>
              </w:rPr>
              <w:t xml:space="preserve"> </w:t>
            </w:r>
            <w:r w:rsidRPr="005F2B66">
              <w:rPr>
                <w:sz w:val="24"/>
              </w:rPr>
              <w:t>часа.</w:t>
            </w:r>
          </w:p>
        </w:tc>
      </w:tr>
    </w:tbl>
    <w:p w:rsidR="007450A2" w:rsidRPr="005F2B66" w:rsidRDefault="00081369">
      <w:pPr>
        <w:spacing w:before="3" w:line="237" w:lineRule="auto"/>
        <w:ind w:left="221" w:right="342" w:firstLine="566"/>
        <w:jc w:val="both"/>
        <w:rPr>
          <w:sz w:val="24"/>
        </w:rPr>
      </w:pPr>
      <w:r w:rsidRPr="005F2B66">
        <w:rPr>
          <w:sz w:val="24"/>
        </w:rPr>
        <w:t>В</w:t>
      </w:r>
      <w:r w:rsidRPr="005F2B66">
        <w:rPr>
          <w:spacing w:val="1"/>
          <w:sz w:val="24"/>
        </w:rPr>
        <w:t xml:space="preserve"> </w:t>
      </w:r>
      <w:r w:rsidRPr="005F2B66">
        <w:rPr>
          <w:sz w:val="24"/>
        </w:rPr>
        <w:t>середине</w:t>
      </w:r>
      <w:r w:rsidRPr="005F2B66">
        <w:rPr>
          <w:spacing w:val="1"/>
          <w:sz w:val="24"/>
        </w:rPr>
        <w:t xml:space="preserve"> </w:t>
      </w:r>
      <w:r w:rsidRPr="005F2B66">
        <w:rPr>
          <w:sz w:val="24"/>
        </w:rPr>
        <w:t>времени,</w:t>
      </w:r>
      <w:r w:rsidRPr="005F2B66">
        <w:rPr>
          <w:spacing w:val="1"/>
          <w:sz w:val="24"/>
        </w:rPr>
        <w:t xml:space="preserve"> </w:t>
      </w:r>
      <w:r w:rsidRPr="005F2B66">
        <w:rPr>
          <w:sz w:val="24"/>
        </w:rPr>
        <w:t>отведенного</w:t>
      </w:r>
      <w:r w:rsidRPr="005F2B66">
        <w:rPr>
          <w:spacing w:val="1"/>
          <w:sz w:val="24"/>
        </w:rPr>
        <w:t xml:space="preserve"> </w:t>
      </w:r>
      <w:r w:rsidRPr="005F2B66">
        <w:rPr>
          <w:sz w:val="24"/>
        </w:rPr>
        <w:t>на</w:t>
      </w:r>
      <w:r w:rsidRPr="005F2B66">
        <w:rPr>
          <w:spacing w:val="1"/>
          <w:sz w:val="24"/>
        </w:rPr>
        <w:t xml:space="preserve"> </w:t>
      </w:r>
      <w:r w:rsidRPr="005F2B66">
        <w:rPr>
          <w:sz w:val="24"/>
        </w:rPr>
        <w:t>образовательную</w:t>
      </w:r>
      <w:r w:rsidRPr="005F2B66">
        <w:rPr>
          <w:spacing w:val="1"/>
          <w:sz w:val="24"/>
        </w:rPr>
        <w:t xml:space="preserve"> </w:t>
      </w:r>
      <w:r w:rsidRPr="005F2B66">
        <w:rPr>
          <w:sz w:val="24"/>
        </w:rPr>
        <w:t>деятельность,</w:t>
      </w:r>
      <w:r w:rsidRPr="005F2B66">
        <w:rPr>
          <w:spacing w:val="1"/>
          <w:sz w:val="24"/>
        </w:rPr>
        <w:t xml:space="preserve"> </w:t>
      </w:r>
      <w:r w:rsidRPr="005F2B66">
        <w:rPr>
          <w:sz w:val="24"/>
        </w:rPr>
        <w:t>проводят</w:t>
      </w:r>
      <w:r w:rsidRPr="005F2B66">
        <w:rPr>
          <w:spacing w:val="1"/>
          <w:sz w:val="24"/>
        </w:rPr>
        <w:t xml:space="preserve"> </w:t>
      </w:r>
      <w:r w:rsidRPr="005F2B66">
        <w:rPr>
          <w:sz w:val="24"/>
        </w:rPr>
        <w:t>физкультурные</w:t>
      </w:r>
      <w:r w:rsidRPr="005F2B66">
        <w:rPr>
          <w:spacing w:val="1"/>
          <w:sz w:val="24"/>
        </w:rPr>
        <w:t xml:space="preserve"> </w:t>
      </w:r>
      <w:r w:rsidRPr="005F2B66">
        <w:rPr>
          <w:sz w:val="24"/>
        </w:rPr>
        <w:t>минутки.</w:t>
      </w:r>
      <w:r w:rsidRPr="005F2B66">
        <w:rPr>
          <w:spacing w:val="3"/>
          <w:sz w:val="24"/>
        </w:rPr>
        <w:t xml:space="preserve"> </w:t>
      </w:r>
      <w:r w:rsidRPr="005F2B66">
        <w:rPr>
          <w:sz w:val="24"/>
        </w:rPr>
        <w:t>Перерывы</w:t>
      </w:r>
      <w:r w:rsidRPr="005F2B66">
        <w:rPr>
          <w:spacing w:val="1"/>
          <w:sz w:val="24"/>
        </w:rPr>
        <w:t xml:space="preserve"> </w:t>
      </w:r>
      <w:r w:rsidRPr="005F2B66">
        <w:rPr>
          <w:sz w:val="24"/>
        </w:rPr>
        <w:t>между</w:t>
      </w:r>
      <w:r w:rsidRPr="005F2B66">
        <w:rPr>
          <w:spacing w:val="-1"/>
          <w:sz w:val="24"/>
        </w:rPr>
        <w:t xml:space="preserve"> </w:t>
      </w:r>
      <w:r w:rsidRPr="005F2B66">
        <w:rPr>
          <w:sz w:val="24"/>
        </w:rPr>
        <w:t>периодами</w:t>
      </w:r>
      <w:r w:rsidRPr="005F2B66">
        <w:rPr>
          <w:spacing w:val="2"/>
          <w:sz w:val="24"/>
        </w:rPr>
        <w:t xml:space="preserve"> </w:t>
      </w:r>
      <w:r w:rsidRPr="005F2B66">
        <w:rPr>
          <w:sz w:val="24"/>
        </w:rPr>
        <w:t>образовательной</w:t>
      </w:r>
      <w:r w:rsidRPr="005F2B66">
        <w:rPr>
          <w:spacing w:val="2"/>
          <w:sz w:val="24"/>
        </w:rPr>
        <w:t xml:space="preserve"> </w:t>
      </w:r>
      <w:r w:rsidRPr="005F2B66">
        <w:rPr>
          <w:sz w:val="24"/>
        </w:rPr>
        <w:t>деятельности</w:t>
      </w:r>
      <w:r w:rsidRPr="005F2B66">
        <w:rPr>
          <w:spacing w:val="7"/>
          <w:sz w:val="24"/>
        </w:rPr>
        <w:t xml:space="preserve"> </w:t>
      </w:r>
      <w:r w:rsidRPr="005F2B66">
        <w:rPr>
          <w:sz w:val="24"/>
        </w:rPr>
        <w:t>- не</w:t>
      </w:r>
      <w:r w:rsidRPr="005F2B66">
        <w:rPr>
          <w:spacing w:val="-6"/>
          <w:sz w:val="24"/>
        </w:rPr>
        <w:t xml:space="preserve"> </w:t>
      </w:r>
      <w:r w:rsidRPr="005F2B66">
        <w:rPr>
          <w:sz w:val="24"/>
        </w:rPr>
        <w:t>менее</w:t>
      </w:r>
      <w:r w:rsidRPr="005F2B66">
        <w:rPr>
          <w:spacing w:val="-6"/>
          <w:sz w:val="24"/>
        </w:rPr>
        <w:t xml:space="preserve"> </w:t>
      </w:r>
      <w:r w:rsidRPr="005F2B66">
        <w:rPr>
          <w:sz w:val="24"/>
        </w:rPr>
        <w:t>10</w:t>
      </w:r>
      <w:r w:rsidRPr="005F2B66">
        <w:rPr>
          <w:spacing w:val="1"/>
          <w:sz w:val="24"/>
        </w:rPr>
        <w:t xml:space="preserve"> </w:t>
      </w:r>
      <w:r w:rsidRPr="005F2B66">
        <w:rPr>
          <w:sz w:val="24"/>
        </w:rPr>
        <w:t>минут.</w:t>
      </w:r>
    </w:p>
    <w:p w:rsidR="007450A2" w:rsidRPr="005F2B66" w:rsidRDefault="00081369">
      <w:pPr>
        <w:spacing w:before="1"/>
        <w:ind w:left="221" w:right="334" w:firstLine="566"/>
        <w:jc w:val="both"/>
        <w:rPr>
          <w:sz w:val="24"/>
        </w:rPr>
      </w:pPr>
      <w:r w:rsidRPr="005F2B66">
        <w:rPr>
          <w:sz w:val="24"/>
        </w:rPr>
        <w:t>Образовательная деятельность с детьми старшего дошкольного возраста может осуществляться во</w:t>
      </w:r>
      <w:r w:rsidRPr="005F2B66">
        <w:rPr>
          <w:spacing w:val="1"/>
          <w:sz w:val="24"/>
        </w:rPr>
        <w:t xml:space="preserve"> </w:t>
      </w:r>
      <w:r w:rsidRPr="005F2B66">
        <w:rPr>
          <w:sz w:val="24"/>
        </w:rPr>
        <w:t>второй половине дня после дневного сна, но не чаще 2 - 3 раз в неделю. Ее продолжительность должна</w:t>
      </w:r>
      <w:r w:rsidRPr="005F2B66">
        <w:rPr>
          <w:spacing w:val="1"/>
          <w:sz w:val="24"/>
        </w:rPr>
        <w:t xml:space="preserve"> </w:t>
      </w:r>
      <w:r w:rsidRPr="005F2B66">
        <w:rPr>
          <w:sz w:val="24"/>
        </w:rPr>
        <w:t xml:space="preserve">составлять не более 25 - 30 минут в день. В </w:t>
      </w:r>
      <w:r w:rsidRPr="005F2B66">
        <w:rPr>
          <w:sz w:val="24"/>
        </w:rPr>
        <w:lastRenderedPageBreak/>
        <w:t>середине образовательной деятельности статического характера</w:t>
      </w:r>
      <w:r w:rsidRPr="005F2B66">
        <w:rPr>
          <w:spacing w:val="1"/>
          <w:sz w:val="24"/>
        </w:rPr>
        <w:t xml:space="preserve"> </w:t>
      </w:r>
      <w:r w:rsidRPr="005F2B66">
        <w:rPr>
          <w:sz w:val="24"/>
        </w:rPr>
        <w:t>проводят физкультминутку.</w:t>
      </w:r>
    </w:p>
    <w:p w:rsidR="007450A2" w:rsidRPr="005F2B66" w:rsidRDefault="00081369">
      <w:pPr>
        <w:spacing w:before="1"/>
        <w:ind w:left="221" w:right="344" w:firstLine="566"/>
        <w:jc w:val="both"/>
        <w:rPr>
          <w:sz w:val="24"/>
        </w:rPr>
      </w:pPr>
      <w:r w:rsidRPr="005F2B66">
        <w:rPr>
          <w:sz w:val="24"/>
        </w:rPr>
        <w:t>Образовательную деятельность, требующую повышенной познавательной активности и умственного</w:t>
      </w:r>
      <w:r w:rsidRPr="005F2B66">
        <w:rPr>
          <w:spacing w:val="1"/>
          <w:sz w:val="24"/>
        </w:rPr>
        <w:t xml:space="preserve"> </w:t>
      </w:r>
      <w:r w:rsidRPr="005F2B66">
        <w:rPr>
          <w:sz w:val="24"/>
        </w:rPr>
        <w:t>напряжения детей,</w:t>
      </w:r>
      <w:r w:rsidRPr="005F2B66">
        <w:rPr>
          <w:spacing w:val="4"/>
          <w:sz w:val="24"/>
        </w:rPr>
        <w:t xml:space="preserve"> </w:t>
      </w:r>
      <w:r w:rsidRPr="005F2B66">
        <w:rPr>
          <w:sz w:val="24"/>
        </w:rPr>
        <w:t>организовывают</w:t>
      </w:r>
      <w:r w:rsidRPr="005F2B66">
        <w:rPr>
          <w:spacing w:val="-3"/>
          <w:sz w:val="24"/>
        </w:rPr>
        <w:t xml:space="preserve"> </w:t>
      </w:r>
      <w:r w:rsidRPr="005F2B66">
        <w:rPr>
          <w:sz w:val="24"/>
        </w:rPr>
        <w:t>в</w:t>
      </w:r>
      <w:r w:rsidRPr="005F2B66">
        <w:rPr>
          <w:spacing w:val="-2"/>
          <w:sz w:val="24"/>
        </w:rPr>
        <w:t xml:space="preserve"> </w:t>
      </w:r>
      <w:r w:rsidRPr="005F2B66">
        <w:rPr>
          <w:sz w:val="24"/>
        </w:rPr>
        <w:t>первой</w:t>
      </w:r>
      <w:r w:rsidRPr="005F2B66">
        <w:rPr>
          <w:spacing w:val="3"/>
          <w:sz w:val="24"/>
        </w:rPr>
        <w:t xml:space="preserve"> </w:t>
      </w:r>
      <w:r w:rsidRPr="005F2B66">
        <w:rPr>
          <w:sz w:val="24"/>
        </w:rPr>
        <w:t>половине</w:t>
      </w:r>
      <w:r w:rsidRPr="005F2B66">
        <w:rPr>
          <w:spacing w:val="-6"/>
          <w:sz w:val="24"/>
        </w:rPr>
        <w:t xml:space="preserve"> </w:t>
      </w:r>
      <w:r w:rsidRPr="005F2B66">
        <w:rPr>
          <w:sz w:val="24"/>
        </w:rPr>
        <w:t>дня.</w:t>
      </w:r>
    </w:p>
    <w:p w:rsidR="007450A2" w:rsidRDefault="00081369">
      <w:pPr>
        <w:ind w:left="221" w:right="334" w:firstLine="566"/>
        <w:jc w:val="both"/>
        <w:rPr>
          <w:sz w:val="24"/>
        </w:rPr>
      </w:pPr>
      <w:r w:rsidRPr="005F2B66">
        <w:rPr>
          <w:sz w:val="24"/>
        </w:rPr>
        <w:t>Учебная</w:t>
      </w:r>
      <w:r w:rsidRPr="005F2B66">
        <w:rPr>
          <w:spacing w:val="1"/>
          <w:sz w:val="24"/>
        </w:rPr>
        <w:t xml:space="preserve"> </w:t>
      </w:r>
      <w:r w:rsidRPr="005F2B66">
        <w:rPr>
          <w:sz w:val="24"/>
        </w:rPr>
        <w:t>нагрузка</w:t>
      </w:r>
      <w:r w:rsidRPr="005F2B66">
        <w:rPr>
          <w:spacing w:val="1"/>
          <w:sz w:val="24"/>
        </w:rPr>
        <w:t xml:space="preserve"> </w:t>
      </w:r>
      <w:r w:rsidRPr="005F2B66">
        <w:rPr>
          <w:sz w:val="24"/>
        </w:rPr>
        <w:t>определена</w:t>
      </w:r>
      <w:r w:rsidRPr="005F2B66">
        <w:rPr>
          <w:spacing w:val="1"/>
          <w:sz w:val="24"/>
        </w:rPr>
        <w:t xml:space="preserve"> </w:t>
      </w:r>
      <w:r w:rsidRPr="005F2B66">
        <w:rPr>
          <w:sz w:val="24"/>
        </w:rPr>
        <w:t>с</w:t>
      </w:r>
      <w:r w:rsidRPr="005F2B66">
        <w:rPr>
          <w:spacing w:val="1"/>
          <w:sz w:val="24"/>
        </w:rPr>
        <w:t xml:space="preserve"> </w:t>
      </w:r>
      <w:r w:rsidRPr="005F2B66">
        <w:rPr>
          <w:sz w:val="24"/>
        </w:rPr>
        <w:t>учетом</w:t>
      </w:r>
      <w:r w:rsidRPr="005F2B66">
        <w:rPr>
          <w:spacing w:val="1"/>
          <w:sz w:val="24"/>
        </w:rPr>
        <w:t xml:space="preserve"> </w:t>
      </w:r>
      <w:r w:rsidRPr="005F2B66">
        <w:rPr>
          <w:sz w:val="24"/>
        </w:rPr>
        <w:t>необходимого</w:t>
      </w:r>
      <w:r w:rsidRPr="005F2B66">
        <w:rPr>
          <w:spacing w:val="1"/>
          <w:sz w:val="24"/>
        </w:rPr>
        <w:t xml:space="preserve"> </w:t>
      </w:r>
      <w:r w:rsidRPr="005F2B66">
        <w:rPr>
          <w:sz w:val="24"/>
        </w:rPr>
        <w:t>требования</w:t>
      </w:r>
      <w:r w:rsidRPr="005F2B66">
        <w:rPr>
          <w:spacing w:val="1"/>
          <w:sz w:val="24"/>
        </w:rPr>
        <w:t xml:space="preserve"> </w:t>
      </w:r>
      <w:r w:rsidRPr="005F2B66">
        <w:rPr>
          <w:sz w:val="24"/>
        </w:rPr>
        <w:t>–</w:t>
      </w:r>
      <w:r w:rsidRPr="005F2B66">
        <w:rPr>
          <w:spacing w:val="1"/>
          <w:sz w:val="24"/>
        </w:rPr>
        <w:t xml:space="preserve"> </w:t>
      </w:r>
      <w:r w:rsidRPr="005F2B66">
        <w:rPr>
          <w:sz w:val="24"/>
        </w:rPr>
        <w:t>соблюдение</w:t>
      </w:r>
      <w:r w:rsidRPr="005F2B66">
        <w:rPr>
          <w:spacing w:val="1"/>
          <w:sz w:val="24"/>
        </w:rPr>
        <w:t xml:space="preserve"> </w:t>
      </w:r>
      <w:r w:rsidRPr="005F2B66">
        <w:rPr>
          <w:sz w:val="24"/>
        </w:rPr>
        <w:t>минимального</w:t>
      </w:r>
      <w:r w:rsidRPr="005F2B66">
        <w:rPr>
          <w:spacing w:val="1"/>
          <w:sz w:val="24"/>
        </w:rPr>
        <w:t xml:space="preserve"> </w:t>
      </w:r>
      <w:r w:rsidRPr="005F2B66">
        <w:rPr>
          <w:sz w:val="24"/>
        </w:rPr>
        <w:t>количества</w:t>
      </w:r>
      <w:r w:rsidRPr="005F2B66">
        <w:rPr>
          <w:spacing w:val="4"/>
          <w:sz w:val="24"/>
        </w:rPr>
        <w:t xml:space="preserve"> </w:t>
      </w:r>
      <w:r w:rsidRPr="005F2B66">
        <w:rPr>
          <w:sz w:val="24"/>
        </w:rPr>
        <w:t>занятий</w:t>
      </w:r>
      <w:r w:rsidRPr="005F2B66">
        <w:rPr>
          <w:spacing w:val="-1"/>
          <w:sz w:val="24"/>
        </w:rPr>
        <w:t xml:space="preserve"> </w:t>
      </w:r>
      <w:r w:rsidRPr="005F2B66">
        <w:rPr>
          <w:sz w:val="24"/>
        </w:rPr>
        <w:t>на</w:t>
      </w:r>
      <w:r w:rsidRPr="005F2B66">
        <w:rPr>
          <w:spacing w:val="-1"/>
          <w:sz w:val="24"/>
        </w:rPr>
        <w:t xml:space="preserve"> </w:t>
      </w:r>
      <w:r w:rsidRPr="005F2B66">
        <w:rPr>
          <w:sz w:val="24"/>
        </w:rPr>
        <w:t>изучение</w:t>
      </w:r>
      <w:r w:rsidRPr="005F2B66">
        <w:rPr>
          <w:spacing w:val="-5"/>
          <w:sz w:val="24"/>
        </w:rPr>
        <w:t xml:space="preserve"> </w:t>
      </w:r>
      <w:r w:rsidRPr="005F2B66">
        <w:rPr>
          <w:sz w:val="24"/>
        </w:rPr>
        <w:t>каждой</w:t>
      </w:r>
      <w:r w:rsidRPr="005F2B66">
        <w:rPr>
          <w:spacing w:val="2"/>
          <w:sz w:val="24"/>
        </w:rPr>
        <w:t xml:space="preserve"> </w:t>
      </w:r>
      <w:r w:rsidRPr="005F2B66">
        <w:rPr>
          <w:sz w:val="24"/>
        </w:rPr>
        <w:t>образовательной</w:t>
      </w:r>
      <w:r w:rsidRPr="005F2B66">
        <w:rPr>
          <w:spacing w:val="3"/>
          <w:sz w:val="24"/>
        </w:rPr>
        <w:t xml:space="preserve"> </w:t>
      </w:r>
      <w:r w:rsidRPr="005F2B66">
        <w:rPr>
          <w:sz w:val="24"/>
        </w:rPr>
        <w:t>деятельности.</w:t>
      </w:r>
    </w:p>
    <w:p w:rsidR="005F2B66" w:rsidRDefault="005F2B66" w:rsidP="005F2B66">
      <w:pPr>
        <w:spacing w:before="75"/>
        <w:ind w:left="221" w:right="329" w:firstLine="566"/>
        <w:jc w:val="both"/>
      </w:pPr>
      <w:r>
        <w:t>Психолого-педагогическая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следующим</w:t>
      </w:r>
      <w:r>
        <w:rPr>
          <w:spacing w:val="1"/>
        </w:rPr>
        <w:t xml:space="preserve"> </w:t>
      </w:r>
      <w:r>
        <w:t>направлениям:</w:t>
      </w:r>
      <w:r>
        <w:rPr>
          <w:spacing w:val="1"/>
        </w:rPr>
        <w:t xml:space="preserve"> </w:t>
      </w:r>
      <w:r>
        <w:t>«Социально -</w:t>
      </w:r>
      <w:r>
        <w:rPr>
          <w:spacing w:val="1"/>
        </w:rPr>
        <w:t xml:space="preserve"> </w:t>
      </w:r>
      <w:r>
        <w:t>коммуникативное</w:t>
      </w:r>
      <w:r>
        <w:rPr>
          <w:spacing w:val="1"/>
        </w:rPr>
        <w:t xml:space="preserve"> </w:t>
      </w:r>
      <w:r>
        <w:t>развитие»,</w:t>
      </w:r>
      <w:r>
        <w:rPr>
          <w:spacing w:val="1"/>
        </w:rPr>
        <w:t xml:space="preserve"> </w:t>
      </w:r>
      <w:r>
        <w:t>«Познавательное</w:t>
      </w:r>
      <w:r>
        <w:rPr>
          <w:spacing w:val="1"/>
        </w:rPr>
        <w:t xml:space="preserve"> </w:t>
      </w:r>
      <w:r>
        <w:t>развитие»,</w:t>
      </w:r>
      <w:r>
        <w:rPr>
          <w:spacing w:val="1"/>
        </w:rPr>
        <w:t xml:space="preserve"> </w:t>
      </w:r>
      <w:r>
        <w:t>«Речевое</w:t>
      </w:r>
      <w:r>
        <w:rPr>
          <w:spacing w:val="1"/>
        </w:rPr>
        <w:t xml:space="preserve"> </w:t>
      </w:r>
      <w:r>
        <w:t>развитие»,</w:t>
      </w:r>
      <w:r>
        <w:rPr>
          <w:spacing w:val="1"/>
        </w:rPr>
        <w:t xml:space="preserve"> </w:t>
      </w:r>
      <w:r>
        <w:t>«Художественно-</w:t>
      </w:r>
      <w:r>
        <w:rPr>
          <w:spacing w:val="1"/>
        </w:rPr>
        <w:t xml:space="preserve"> </w:t>
      </w:r>
      <w:r>
        <w:t>эстетическое</w:t>
      </w:r>
      <w:r>
        <w:rPr>
          <w:spacing w:val="1"/>
        </w:rPr>
        <w:t xml:space="preserve"> </w:t>
      </w:r>
      <w:r>
        <w:t>развитие»,</w:t>
      </w:r>
      <w:r>
        <w:rPr>
          <w:spacing w:val="1"/>
        </w:rPr>
        <w:t xml:space="preserve"> </w:t>
      </w:r>
      <w:r>
        <w:t>«Физическое</w:t>
      </w:r>
      <w:r>
        <w:rPr>
          <w:spacing w:val="1"/>
        </w:rPr>
        <w:t xml:space="preserve"> </w:t>
      </w:r>
      <w:r>
        <w:t>развитие».</w:t>
      </w:r>
      <w:r>
        <w:rPr>
          <w:spacing w:val="1"/>
        </w:rPr>
        <w:t xml:space="preserve"> </w:t>
      </w:r>
      <w:r>
        <w:t>Вариативность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позволяет</w:t>
      </w:r>
      <w:r>
        <w:rPr>
          <w:spacing w:val="-1"/>
        </w:rPr>
        <w:t xml:space="preserve"> </w:t>
      </w:r>
      <w:r>
        <w:t>раскрыть</w:t>
      </w:r>
      <w:r>
        <w:rPr>
          <w:spacing w:val="1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>
        <w:t>ребенка</w:t>
      </w:r>
      <w:r>
        <w:rPr>
          <w:spacing w:val="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10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индивидуальными</w:t>
      </w:r>
      <w:r>
        <w:rPr>
          <w:spacing w:val="-2"/>
        </w:rPr>
        <w:t xml:space="preserve"> </w:t>
      </w:r>
      <w:r>
        <w:t>особенностями.</w:t>
      </w:r>
    </w:p>
    <w:p w:rsidR="005F2B66" w:rsidRDefault="005F2B66" w:rsidP="005F2B66">
      <w:pPr>
        <w:spacing w:before="1"/>
        <w:ind w:left="221" w:right="336" w:firstLine="566"/>
        <w:jc w:val="both"/>
      </w:pPr>
      <w:r>
        <w:t>Формирование основ безопасности, трудовое, нравственное воспитание, социализация, формирование</w:t>
      </w:r>
      <w:r>
        <w:rPr>
          <w:spacing w:val="1"/>
        </w:rPr>
        <w:t xml:space="preserve"> </w:t>
      </w:r>
      <w:r>
        <w:t>начальных представлений о здоровом образе жизни, конструктивно-модельная деятельность планируются в</w:t>
      </w:r>
      <w:r>
        <w:rPr>
          <w:spacing w:val="1"/>
        </w:rPr>
        <w:t xml:space="preserve"> </w:t>
      </w:r>
      <w:r>
        <w:t>режимных</w:t>
      </w:r>
      <w:r>
        <w:rPr>
          <w:spacing w:val="1"/>
        </w:rPr>
        <w:t xml:space="preserve"> </w:t>
      </w:r>
      <w:r>
        <w:t>моментах,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(проектной</w:t>
      </w:r>
      <w:r>
        <w:rPr>
          <w:spacing w:val="1"/>
        </w:rPr>
        <w:t xml:space="preserve"> </w:t>
      </w:r>
      <w:r>
        <w:t>деятельности),</w:t>
      </w:r>
      <w:r>
        <w:rPr>
          <w:spacing w:val="1"/>
        </w:rPr>
        <w:t xml:space="preserve"> </w:t>
      </w:r>
      <w:r>
        <w:t>самостоятельной деятельности</w:t>
      </w:r>
      <w:r>
        <w:rPr>
          <w:spacing w:val="1"/>
        </w:rPr>
        <w:t xml:space="preserve"> </w:t>
      </w:r>
      <w:r>
        <w:t>детей,</w:t>
      </w:r>
      <w:r>
        <w:rPr>
          <w:spacing w:val="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 педагога,</w:t>
      </w:r>
      <w:r>
        <w:rPr>
          <w:spacing w:val="2"/>
        </w:rPr>
        <w:t xml:space="preserve"> </w:t>
      </w:r>
      <w:r>
        <w:t>ребенка</w:t>
      </w:r>
      <w:r>
        <w:rPr>
          <w:spacing w:val="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родителей.</w:t>
      </w:r>
    </w:p>
    <w:p w:rsidR="005F2B66" w:rsidRDefault="005F2B66" w:rsidP="005F2B66">
      <w:pPr>
        <w:spacing w:before="1"/>
        <w:ind w:left="221" w:right="345" w:firstLine="566"/>
        <w:jc w:val="both"/>
      </w:pPr>
      <w:r>
        <w:t>Приобщение</w:t>
      </w:r>
      <w:r>
        <w:rPr>
          <w:spacing w:val="-9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литературе</w:t>
      </w:r>
      <w:r>
        <w:rPr>
          <w:spacing w:val="-4"/>
        </w:rPr>
        <w:t xml:space="preserve"> </w:t>
      </w:r>
      <w:r>
        <w:t>осуществляется</w:t>
      </w:r>
      <w:r>
        <w:rPr>
          <w:spacing w:val="-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-7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«Речевому</w:t>
      </w:r>
      <w:r>
        <w:rPr>
          <w:spacing w:val="-7"/>
        </w:rPr>
        <w:t xml:space="preserve"> </w:t>
      </w:r>
      <w:r>
        <w:t>развитию»</w:t>
      </w:r>
      <w:r>
        <w:rPr>
          <w:spacing w:val="-5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режимных</w:t>
      </w:r>
      <w:r>
        <w:rPr>
          <w:spacing w:val="-3"/>
        </w:rPr>
        <w:t xml:space="preserve"> </w:t>
      </w:r>
      <w:r>
        <w:t>моментах,</w:t>
      </w:r>
      <w:r>
        <w:rPr>
          <w:spacing w:val="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совместной</w:t>
      </w:r>
      <w:r>
        <w:rPr>
          <w:spacing w:val="3"/>
        </w:rPr>
        <w:t xml:space="preserve"> </w:t>
      </w:r>
      <w:r>
        <w:t>деятельности</w:t>
      </w:r>
      <w:r>
        <w:rPr>
          <w:spacing w:val="2"/>
        </w:rPr>
        <w:t xml:space="preserve"> </w:t>
      </w:r>
      <w:r>
        <w:t>педагога</w:t>
      </w:r>
      <w:r>
        <w:rPr>
          <w:spacing w:val="5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детьми.</w:t>
      </w:r>
    </w:p>
    <w:p w:rsidR="005F2B66" w:rsidRDefault="005F2B66" w:rsidP="005F2B66">
      <w:pPr>
        <w:ind w:left="221" w:right="341" w:firstLine="566"/>
        <w:jc w:val="both"/>
      </w:pPr>
      <w:r>
        <w:t>Образовательная деятельность осуществляется и в ходе режимных моментов,</w:t>
      </w:r>
      <w:r>
        <w:rPr>
          <w:spacing w:val="1"/>
        </w:rPr>
        <w:t xml:space="preserve"> </w:t>
      </w:r>
      <w:r>
        <w:t>таких как: утренняя</w:t>
      </w:r>
      <w:r>
        <w:rPr>
          <w:spacing w:val="1"/>
        </w:rPr>
        <w:t xml:space="preserve"> </w:t>
      </w:r>
      <w:r>
        <w:t>гимнастика,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закаливающих</w:t>
      </w:r>
      <w:r>
        <w:rPr>
          <w:spacing w:val="1"/>
        </w:rPr>
        <w:t xml:space="preserve"> </w:t>
      </w:r>
      <w:r>
        <w:t>процедур,</w:t>
      </w:r>
      <w:r>
        <w:rPr>
          <w:spacing w:val="1"/>
        </w:rPr>
        <w:t xml:space="preserve"> </w:t>
      </w:r>
      <w:r>
        <w:t>гигиенические</w:t>
      </w:r>
      <w:r>
        <w:rPr>
          <w:spacing w:val="1"/>
        </w:rPr>
        <w:t xml:space="preserve"> </w:t>
      </w:r>
      <w:r>
        <w:t>процедуры,</w:t>
      </w:r>
      <w:r>
        <w:rPr>
          <w:spacing w:val="1"/>
        </w:rPr>
        <w:t xml:space="preserve"> </w:t>
      </w:r>
      <w:r>
        <w:t>ситуативные</w:t>
      </w:r>
      <w:r>
        <w:rPr>
          <w:spacing w:val="1"/>
        </w:rPr>
        <w:t xml:space="preserve"> </w:t>
      </w:r>
      <w:r>
        <w:t>беседы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-1"/>
        </w:rPr>
        <w:t xml:space="preserve"> </w:t>
      </w:r>
      <w:r>
        <w:t>режимных</w:t>
      </w:r>
      <w:r>
        <w:rPr>
          <w:spacing w:val="-6"/>
        </w:rPr>
        <w:t xml:space="preserve"> </w:t>
      </w:r>
      <w:r>
        <w:t>моментов, чтение</w:t>
      </w:r>
      <w:r>
        <w:rPr>
          <w:spacing w:val="-9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дежурства, прогулки</w:t>
      </w:r>
      <w:r>
        <w:rPr>
          <w:spacing w:val="1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ежедневно.</w:t>
      </w:r>
    </w:p>
    <w:p w:rsidR="005F2B66" w:rsidRDefault="005F2B66" w:rsidP="005F2B66">
      <w:pPr>
        <w:spacing w:before="137"/>
        <w:ind w:left="221" w:right="331" w:firstLine="566"/>
        <w:jc w:val="both"/>
      </w:pP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индивидуализации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оптимизации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группой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педагогический</w:t>
      </w:r>
      <w:r>
        <w:rPr>
          <w:spacing w:val="22"/>
        </w:rPr>
        <w:t xml:space="preserve"> </w:t>
      </w:r>
      <w:r>
        <w:t>мониторинг.</w:t>
      </w:r>
      <w:r>
        <w:rPr>
          <w:spacing w:val="23"/>
        </w:rPr>
        <w:t xml:space="preserve"> </w:t>
      </w:r>
      <w:r>
        <w:t>Диагностический</w:t>
      </w:r>
      <w:r>
        <w:rPr>
          <w:spacing w:val="22"/>
        </w:rPr>
        <w:t xml:space="preserve"> </w:t>
      </w:r>
      <w:r>
        <w:t>пакет</w:t>
      </w:r>
      <w:r>
        <w:rPr>
          <w:spacing w:val="20"/>
        </w:rPr>
        <w:t xml:space="preserve"> </w:t>
      </w:r>
      <w:r>
        <w:t>составлен</w:t>
      </w:r>
      <w:r>
        <w:rPr>
          <w:spacing w:val="22"/>
        </w:rPr>
        <w:t xml:space="preserve"> </w:t>
      </w:r>
      <w:r>
        <w:t>на</w:t>
      </w:r>
      <w:r>
        <w:rPr>
          <w:spacing w:val="23"/>
        </w:rPr>
        <w:t xml:space="preserve"> </w:t>
      </w:r>
      <w:r>
        <w:t>основе</w:t>
      </w:r>
      <w:r>
        <w:rPr>
          <w:spacing w:val="14"/>
        </w:rPr>
        <w:t xml:space="preserve"> </w:t>
      </w:r>
      <w:r>
        <w:t>диагностического</w:t>
      </w:r>
      <w:r>
        <w:rPr>
          <w:spacing w:val="16"/>
        </w:rPr>
        <w:t xml:space="preserve"> </w:t>
      </w:r>
      <w:r>
        <w:t>материала</w:t>
      </w:r>
    </w:p>
    <w:p w:rsidR="005F2B66" w:rsidRDefault="005F2B66" w:rsidP="005F2B66">
      <w:pPr>
        <w:spacing w:before="3" w:line="251" w:lineRule="exact"/>
        <w:ind w:left="221"/>
        <w:jc w:val="both"/>
      </w:pPr>
      <w:r>
        <w:t>«Программы</w:t>
      </w:r>
      <w:r>
        <w:rPr>
          <w:spacing w:val="-5"/>
        </w:rPr>
        <w:t xml:space="preserve"> </w:t>
      </w:r>
      <w:r>
        <w:t>воспитания».</w:t>
      </w:r>
    </w:p>
    <w:p w:rsidR="005F2B66" w:rsidRDefault="005F2B66" w:rsidP="005F2B66">
      <w:pPr>
        <w:spacing w:line="242" w:lineRule="auto"/>
        <w:ind w:left="221" w:right="344" w:firstLine="566"/>
        <w:jc w:val="both"/>
      </w:pPr>
      <w:r>
        <w:t>Участие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диагностике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 представителей). Результаты психологической диагностики используются только для решения</w:t>
      </w:r>
      <w:r>
        <w:rPr>
          <w:spacing w:val="1"/>
        </w:rPr>
        <w:t xml:space="preserve"> </w:t>
      </w:r>
      <w:r>
        <w:t>задач</w:t>
      </w:r>
      <w:r>
        <w:rPr>
          <w:spacing w:val="-5"/>
        </w:rPr>
        <w:t xml:space="preserve"> </w:t>
      </w:r>
      <w:r>
        <w:t>педагогического</w:t>
      </w:r>
      <w:r>
        <w:rPr>
          <w:spacing w:val="-5"/>
        </w:rPr>
        <w:t xml:space="preserve"> </w:t>
      </w:r>
      <w:r>
        <w:t>сопровождения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t>квалифицированной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детей.</w:t>
      </w:r>
    </w:p>
    <w:p w:rsidR="005F2B66" w:rsidRDefault="005F2B66" w:rsidP="005F2B66">
      <w:pPr>
        <w:spacing w:line="242" w:lineRule="auto"/>
        <w:ind w:left="221" w:right="339" w:firstLine="566"/>
        <w:jc w:val="both"/>
      </w:pPr>
      <w:r>
        <w:rPr>
          <w:b/>
        </w:rPr>
        <w:t>Занятия</w:t>
      </w:r>
      <w:r>
        <w:rPr>
          <w:b/>
          <w:spacing w:val="1"/>
        </w:rPr>
        <w:t xml:space="preserve"> </w:t>
      </w:r>
      <w:r>
        <w:rPr>
          <w:b/>
        </w:rPr>
        <w:t>по</w:t>
      </w:r>
      <w:r>
        <w:rPr>
          <w:b/>
          <w:spacing w:val="1"/>
        </w:rPr>
        <w:t xml:space="preserve"> </w:t>
      </w:r>
      <w:r>
        <w:rPr>
          <w:b/>
        </w:rPr>
        <w:t>физической</w:t>
      </w:r>
      <w:r>
        <w:rPr>
          <w:b/>
          <w:spacing w:val="1"/>
        </w:rPr>
        <w:t xml:space="preserve"> </w:t>
      </w:r>
      <w:r>
        <w:rPr>
          <w:b/>
        </w:rPr>
        <w:t>культуре</w:t>
      </w:r>
      <w:r>
        <w:rPr>
          <w:b/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раза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неделю.</w:t>
      </w:r>
      <w:r>
        <w:rPr>
          <w:spacing w:val="1"/>
        </w:rPr>
        <w:t xml:space="preserve"> </w:t>
      </w:r>
      <w:r>
        <w:t>Длительность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физическому</w:t>
      </w:r>
      <w:r>
        <w:rPr>
          <w:spacing w:val="-4"/>
        </w:rPr>
        <w:t xml:space="preserve"> </w:t>
      </w:r>
      <w:r>
        <w:t>развитию зависит</w:t>
      </w:r>
      <w:r>
        <w:rPr>
          <w:spacing w:val="6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возраста</w:t>
      </w:r>
      <w:r>
        <w:rPr>
          <w:spacing w:val="-2"/>
        </w:rPr>
        <w:t xml:space="preserve"> </w:t>
      </w:r>
      <w:r>
        <w:t>детей.</w:t>
      </w:r>
    </w:p>
    <w:p w:rsidR="005F2B66" w:rsidRDefault="005F2B66" w:rsidP="005F2B66">
      <w:pPr>
        <w:spacing w:line="242" w:lineRule="auto"/>
        <w:ind w:left="221" w:right="344" w:firstLine="566"/>
        <w:jc w:val="both"/>
      </w:pPr>
      <w:r>
        <w:t>В теплое время года при благоприятных метеорологических условиях образовательную деятельность</w:t>
      </w:r>
      <w:r>
        <w:rPr>
          <w:spacing w:val="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физическому</w:t>
      </w:r>
      <w:r>
        <w:rPr>
          <w:spacing w:val="-3"/>
        </w:rPr>
        <w:t xml:space="preserve"> </w:t>
      </w:r>
      <w:r>
        <w:t>развитию</w:t>
      </w:r>
      <w:r>
        <w:rPr>
          <w:spacing w:val="-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открытом воздухе.</w:t>
      </w:r>
    </w:p>
    <w:p w:rsidR="005F2B66" w:rsidRDefault="005F2B66" w:rsidP="005F2B66">
      <w:pPr>
        <w:ind w:left="221" w:right="337" w:firstLine="566"/>
        <w:jc w:val="both"/>
      </w:pP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достаточного</w:t>
      </w:r>
      <w:r>
        <w:rPr>
          <w:spacing w:val="1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организованные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физическими</w:t>
      </w:r>
      <w:r>
        <w:rPr>
          <w:spacing w:val="1"/>
        </w:rPr>
        <w:t xml:space="preserve"> </w:t>
      </w:r>
      <w:r>
        <w:t>упражнениями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широким</w:t>
      </w:r>
      <w:r>
        <w:rPr>
          <w:spacing w:val="1"/>
        </w:rPr>
        <w:t xml:space="preserve"> </w:t>
      </w:r>
      <w:r>
        <w:t>включением</w:t>
      </w:r>
      <w:r>
        <w:rPr>
          <w:spacing w:val="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упражнений.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физическому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постоянном контроле</w:t>
      </w:r>
      <w:r>
        <w:rPr>
          <w:spacing w:val="-5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стороны</w:t>
      </w:r>
      <w:r>
        <w:rPr>
          <w:spacing w:val="2"/>
        </w:rPr>
        <w:t xml:space="preserve"> </w:t>
      </w:r>
      <w:r>
        <w:t>медицинского</w:t>
      </w:r>
      <w:r>
        <w:rPr>
          <w:spacing w:val="-3"/>
        </w:rPr>
        <w:t xml:space="preserve"> </w:t>
      </w:r>
      <w:r>
        <w:t>работника.</w:t>
      </w:r>
    </w:p>
    <w:p w:rsidR="005F2B66" w:rsidRDefault="005F2B66" w:rsidP="005F2B66">
      <w:pPr>
        <w:ind w:left="221" w:right="329" w:firstLine="566"/>
        <w:jc w:val="both"/>
      </w:pPr>
      <w:r>
        <w:t>Один</w:t>
      </w:r>
      <w:r>
        <w:rPr>
          <w:spacing w:val="1"/>
        </w:rPr>
        <w:t xml:space="preserve"> </w:t>
      </w:r>
      <w:r>
        <w:t>раз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неделю,</w:t>
      </w:r>
      <w:r>
        <w:rPr>
          <w:spacing w:val="1"/>
        </w:rPr>
        <w:t xml:space="preserve"> </w:t>
      </w:r>
      <w:r>
        <w:t>начиная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организуются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физическому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детей</w:t>
      </w:r>
      <w:r>
        <w:rPr>
          <w:spacing w:val="55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открытом воздухе, при отсутствии у детей медицинских противопоказаний и наличии у детей спортивной</w:t>
      </w:r>
      <w:r>
        <w:rPr>
          <w:spacing w:val="1"/>
        </w:rPr>
        <w:t xml:space="preserve"> </w:t>
      </w:r>
      <w:r>
        <w:t>одежды,</w:t>
      </w:r>
      <w:r>
        <w:rPr>
          <w:spacing w:val="4"/>
        </w:rPr>
        <w:t xml:space="preserve"> </w:t>
      </w:r>
      <w:r>
        <w:t>соответствующей</w:t>
      </w:r>
      <w:r>
        <w:rPr>
          <w:spacing w:val="3"/>
        </w:rPr>
        <w:t xml:space="preserve"> </w:t>
      </w:r>
      <w:r>
        <w:t>погодным</w:t>
      </w:r>
      <w:r>
        <w:rPr>
          <w:spacing w:val="2"/>
        </w:rPr>
        <w:t xml:space="preserve"> </w:t>
      </w:r>
      <w:r>
        <w:t>условиям.</w:t>
      </w:r>
    </w:p>
    <w:p w:rsidR="005F2B66" w:rsidRDefault="005F2B66" w:rsidP="005F2B66">
      <w:pPr>
        <w:pStyle w:val="a7"/>
        <w:spacing w:before="11"/>
        <w:rPr>
          <w:sz w:val="22"/>
        </w:rPr>
      </w:pPr>
    </w:p>
    <w:p w:rsidR="005F2B66" w:rsidRDefault="005F2B66" w:rsidP="005F2B66">
      <w:pPr>
        <w:pStyle w:val="1"/>
        <w:numPr>
          <w:ilvl w:val="0"/>
          <w:numId w:val="3"/>
        </w:numPr>
        <w:tabs>
          <w:tab w:val="left" w:pos="4150"/>
        </w:tabs>
        <w:spacing w:line="272" w:lineRule="exact"/>
        <w:ind w:left="4149" w:right="0" w:hanging="184"/>
        <w:jc w:val="both"/>
      </w:pPr>
      <w:bookmarkStart w:id="9" w:name="2.Оценка_методической_работы_МБОУ"/>
      <w:bookmarkEnd w:id="9"/>
      <w:r>
        <w:t>Оценка</w:t>
      </w:r>
      <w:r>
        <w:rPr>
          <w:spacing w:val="-5"/>
        </w:rPr>
        <w:t xml:space="preserve"> </w:t>
      </w:r>
      <w:r>
        <w:t>методической работы</w:t>
      </w:r>
      <w:r>
        <w:rPr>
          <w:spacing w:val="-12"/>
        </w:rPr>
        <w:t xml:space="preserve"> </w:t>
      </w:r>
      <w:r>
        <w:t>МБОУ</w:t>
      </w:r>
    </w:p>
    <w:p w:rsidR="005F2B66" w:rsidRDefault="005F2B66" w:rsidP="005F2B66">
      <w:pPr>
        <w:spacing w:line="242" w:lineRule="auto"/>
        <w:ind w:left="221" w:right="333" w:firstLine="566"/>
        <w:jc w:val="both"/>
      </w:pPr>
      <w:r>
        <w:t xml:space="preserve">В течение 2024 – 2025 учебного года в дошкольных группах  МБОУ </w:t>
      </w:r>
      <w:r>
        <w:rPr>
          <w:spacing w:val="-52"/>
        </w:rPr>
        <w:t xml:space="preserve"> </w:t>
      </w:r>
      <w:r>
        <w:t>решались</w:t>
      </w:r>
      <w:r>
        <w:rPr>
          <w:spacing w:val="2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задачи:</w:t>
      </w:r>
    </w:p>
    <w:p w:rsidR="005F2B66" w:rsidRDefault="005F2B66" w:rsidP="005F2B66">
      <w:pPr>
        <w:pStyle w:val="ab"/>
        <w:numPr>
          <w:ilvl w:val="0"/>
          <w:numId w:val="6"/>
        </w:numPr>
        <w:tabs>
          <w:tab w:val="left" w:pos="970"/>
        </w:tabs>
        <w:spacing w:line="242" w:lineRule="auto"/>
        <w:ind w:right="339" w:firstLine="566"/>
        <w:jc w:val="both"/>
        <w:rPr>
          <w:sz w:val="24"/>
        </w:rPr>
      </w:pPr>
      <w:r>
        <w:rPr>
          <w:sz w:val="24"/>
        </w:rPr>
        <w:t>Охрана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благополучия;</w:t>
      </w:r>
    </w:p>
    <w:p w:rsidR="005F2B66" w:rsidRDefault="005F2B66" w:rsidP="005F2B66">
      <w:pPr>
        <w:pStyle w:val="ab"/>
        <w:numPr>
          <w:ilvl w:val="0"/>
          <w:numId w:val="6"/>
        </w:numPr>
        <w:tabs>
          <w:tab w:val="left" w:pos="1104"/>
        </w:tabs>
        <w:spacing w:line="240" w:lineRule="auto"/>
        <w:ind w:right="324" w:firstLine="566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равных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полноценного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 детства независимо от места проживания, пола, нации, языка, социального статуса,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психофизиологических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особенностей.</w:t>
      </w:r>
    </w:p>
    <w:p w:rsidR="005F2B66" w:rsidRDefault="005F2B66" w:rsidP="005F2B66">
      <w:pPr>
        <w:pStyle w:val="ab"/>
        <w:numPr>
          <w:ilvl w:val="0"/>
          <w:numId w:val="6"/>
        </w:numPr>
        <w:tabs>
          <w:tab w:val="left" w:pos="1091"/>
        </w:tabs>
        <w:spacing w:line="242" w:lineRule="auto"/>
        <w:ind w:right="333" w:firstLine="566"/>
        <w:jc w:val="both"/>
      </w:pPr>
      <w:r>
        <w:t>Создание</w:t>
      </w:r>
      <w:r>
        <w:rPr>
          <w:spacing w:val="1"/>
        </w:rPr>
        <w:t xml:space="preserve"> </w:t>
      </w:r>
      <w:r>
        <w:t>благоприятных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языков РТ, развития межэтнической культуры, коммуникативных способностей каждого воспитанника как</w:t>
      </w:r>
      <w:r>
        <w:rPr>
          <w:spacing w:val="1"/>
        </w:rPr>
        <w:t xml:space="preserve"> </w:t>
      </w:r>
      <w:r>
        <w:t>субъекта</w:t>
      </w:r>
      <w:r>
        <w:rPr>
          <w:spacing w:val="3"/>
        </w:rPr>
        <w:t xml:space="preserve"> </w:t>
      </w:r>
      <w:r>
        <w:t>взаимоотношений</w:t>
      </w:r>
      <w:r>
        <w:rPr>
          <w:spacing w:val="2"/>
        </w:rPr>
        <w:t xml:space="preserve"> </w:t>
      </w:r>
      <w:r>
        <w:t>с представителями</w:t>
      </w:r>
      <w:r>
        <w:rPr>
          <w:spacing w:val="2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национальностей.</w:t>
      </w:r>
    </w:p>
    <w:p w:rsidR="005F2B66" w:rsidRDefault="005F2B66" w:rsidP="005F2B66">
      <w:pPr>
        <w:pStyle w:val="a7"/>
        <w:spacing w:before="6"/>
        <w:rPr>
          <w:sz w:val="22"/>
        </w:rPr>
      </w:pPr>
    </w:p>
    <w:p w:rsidR="005F2B66" w:rsidRPr="00AB2038" w:rsidRDefault="005F2B66" w:rsidP="005F2B66">
      <w:pPr>
        <w:rPr>
          <w:b/>
          <w:sz w:val="24"/>
        </w:rPr>
      </w:pPr>
      <w:bookmarkStart w:id="10" w:name="Решение_годовых_задач"/>
      <w:bookmarkEnd w:id="10"/>
      <w:r>
        <w:rPr>
          <w:sz w:val="24"/>
        </w:rPr>
        <w:lastRenderedPageBreak/>
        <w:t xml:space="preserve">   </w:t>
      </w:r>
      <w:r w:rsidRPr="00AB2038">
        <w:rPr>
          <w:b/>
          <w:sz w:val="24"/>
        </w:rPr>
        <w:t xml:space="preserve"> Решение годовых задач</w:t>
      </w:r>
      <w:proofErr w:type="gramStart"/>
      <w:r w:rsidRPr="00AB2038">
        <w:rPr>
          <w:b/>
          <w:sz w:val="24"/>
        </w:rPr>
        <w:t xml:space="preserve"> </w:t>
      </w:r>
      <w:bookmarkStart w:id="11" w:name="Пути_реализации_задачи_№_1:"/>
      <w:bookmarkEnd w:id="11"/>
      <w:r w:rsidRPr="00AB2038">
        <w:rPr>
          <w:b/>
          <w:sz w:val="24"/>
        </w:rPr>
        <w:t>.</w:t>
      </w:r>
      <w:proofErr w:type="gramEnd"/>
      <w:r w:rsidRPr="00AB2038">
        <w:rPr>
          <w:b/>
          <w:sz w:val="24"/>
        </w:rPr>
        <w:t xml:space="preserve">   Пути реализации задачи № 1:</w:t>
      </w:r>
    </w:p>
    <w:p w:rsidR="005F2B66" w:rsidRDefault="005F2B66" w:rsidP="005F2B66">
      <w:pPr>
        <w:pStyle w:val="ab"/>
        <w:numPr>
          <w:ilvl w:val="1"/>
          <w:numId w:val="6"/>
        </w:numPr>
        <w:tabs>
          <w:tab w:val="left" w:pos="1566"/>
        </w:tabs>
        <w:ind w:left="1565"/>
        <w:jc w:val="both"/>
        <w:rPr>
          <w:sz w:val="24"/>
        </w:rPr>
      </w:pPr>
      <w:r>
        <w:rPr>
          <w:sz w:val="24"/>
        </w:rPr>
        <w:t>Подготовлены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проведены</w:t>
      </w:r>
      <w:r>
        <w:rPr>
          <w:spacing w:val="-1"/>
          <w:sz w:val="24"/>
        </w:rPr>
        <w:t xml:space="preserve"> </w:t>
      </w:r>
      <w:r>
        <w:rPr>
          <w:sz w:val="24"/>
        </w:rPr>
        <w:t>консультации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анкетирования</w:t>
      </w:r>
      <w:r>
        <w:rPr>
          <w:spacing w:val="56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57"/>
          <w:sz w:val="24"/>
        </w:rPr>
        <w:t xml:space="preserve"> </w:t>
      </w:r>
      <w:r>
        <w:rPr>
          <w:sz w:val="24"/>
        </w:rPr>
        <w:t>по</w:t>
      </w:r>
      <w:r>
        <w:rPr>
          <w:spacing w:val="14"/>
          <w:sz w:val="24"/>
        </w:rPr>
        <w:t xml:space="preserve"> </w:t>
      </w:r>
      <w:r>
        <w:rPr>
          <w:sz w:val="24"/>
        </w:rPr>
        <w:t>теме:</w:t>
      </w:r>
    </w:p>
    <w:p w:rsidR="005F2B66" w:rsidRDefault="005F2B66" w:rsidP="005F2B66">
      <w:pPr>
        <w:pStyle w:val="a7"/>
        <w:spacing w:before="2" w:line="242" w:lineRule="auto"/>
        <w:ind w:left="859" w:right="646"/>
        <w:jc w:val="both"/>
      </w:pPr>
      <w:r>
        <w:t>«Взаимодействие детского сада и семьи по теме физического и психического здоровья</w:t>
      </w:r>
      <w:r>
        <w:rPr>
          <w:spacing w:val="1"/>
        </w:rPr>
        <w:t xml:space="preserve"> </w:t>
      </w:r>
      <w:r>
        <w:t>детей»</w:t>
      </w:r>
    </w:p>
    <w:p w:rsidR="005F2B66" w:rsidRDefault="005F2B66" w:rsidP="005F2B66">
      <w:pPr>
        <w:pStyle w:val="ab"/>
        <w:numPr>
          <w:ilvl w:val="1"/>
          <w:numId w:val="6"/>
        </w:numPr>
        <w:tabs>
          <w:tab w:val="left" w:pos="1566"/>
        </w:tabs>
        <w:spacing w:line="242" w:lineRule="auto"/>
        <w:ind w:right="657" w:firstLine="360"/>
        <w:jc w:val="both"/>
        <w:rPr>
          <w:sz w:val="24"/>
        </w:rPr>
      </w:pPr>
      <w:r>
        <w:rPr>
          <w:sz w:val="24"/>
        </w:rPr>
        <w:t>Тематический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педсовет</w:t>
      </w:r>
      <w:r>
        <w:rPr>
          <w:spacing w:val="1"/>
          <w:sz w:val="24"/>
        </w:rPr>
        <w:t xml:space="preserve"> </w:t>
      </w:r>
      <w:r>
        <w:rPr>
          <w:sz w:val="24"/>
        </w:rPr>
        <w:t>«Система работы в ДОУ по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сохранению 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укреплению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5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2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возраста»</w:t>
      </w:r>
    </w:p>
    <w:p w:rsidR="005F2B66" w:rsidRDefault="005F2B66" w:rsidP="005F2B66">
      <w:pPr>
        <w:pStyle w:val="ab"/>
        <w:numPr>
          <w:ilvl w:val="1"/>
          <w:numId w:val="6"/>
        </w:numPr>
        <w:tabs>
          <w:tab w:val="left" w:pos="1566"/>
        </w:tabs>
        <w:spacing w:line="240" w:lineRule="auto"/>
        <w:ind w:right="654" w:firstLine="360"/>
        <w:jc w:val="both"/>
        <w:rPr>
          <w:sz w:val="24"/>
        </w:rPr>
      </w:pPr>
      <w:proofErr w:type="spellStart"/>
      <w:r>
        <w:rPr>
          <w:sz w:val="24"/>
        </w:rPr>
        <w:t>Проведѐн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тематический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теме:</w:t>
      </w:r>
      <w:r>
        <w:rPr>
          <w:spacing w:val="1"/>
          <w:sz w:val="24"/>
        </w:rPr>
        <w:t xml:space="preserve"> </w:t>
      </w:r>
      <w:r>
        <w:rPr>
          <w:sz w:val="24"/>
        </w:rPr>
        <w:t>«Система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укреплению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возраста»</w:t>
      </w:r>
    </w:p>
    <w:p w:rsidR="005F2B66" w:rsidRDefault="005F2B66" w:rsidP="005F2B66">
      <w:pPr>
        <w:pStyle w:val="a7"/>
        <w:spacing w:before="60" w:line="275" w:lineRule="exact"/>
        <w:ind w:left="859"/>
      </w:pPr>
      <w:r>
        <w:t>Организованы</w:t>
      </w:r>
      <w:r>
        <w:rPr>
          <w:spacing w:val="-8"/>
        </w:rPr>
        <w:t xml:space="preserve"> </w:t>
      </w:r>
      <w:r>
        <w:t>недели</w:t>
      </w:r>
      <w:r>
        <w:rPr>
          <w:spacing w:val="-4"/>
        </w:rPr>
        <w:t xml:space="preserve"> </w:t>
      </w:r>
      <w:r>
        <w:t>здоровья.</w:t>
      </w:r>
    </w:p>
    <w:p w:rsidR="005F2B66" w:rsidRDefault="005F2B66" w:rsidP="005F2B66">
      <w:pPr>
        <w:pStyle w:val="1"/>
        <w:spacing w:line="271" w:lineRule="exact"/>
        <w:ind w:left="859" w:right="0"/>
        <w:jc w:val="left"/>
      </w:pPr>
      <w:r>
        <w:t>Пути реализации</w:t>
      </w:r>
      <w:r>
        <w:rPr>
          <w:spacing w:val="3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2:</w:t>
      </w:r>
    </w:p>
    <w:p w:rsidR="005F2B66" w:rsidRDefault="005F2B66" w:rsidP="005F2B66">
      <w:pPr>
        <w:pStyle w:val="ab"/>
        <w:numPr>
          <w:ilvl w:val="1"/>
          <w:numId w:val="6"/>
        </w:numPr>
        <w:tabs>
          <w:tab w:val="left" w:pos="1566"/>
        </w:tabs>
        <w:spacing w:line="237" w:lineRule="auto"/>
        <w:ind w:right="648" w:firstLine="360"/>
        <w:rPr>
          <w:sz w:val="24"/>
        </w:rPr>
      </w:pPr>
      <w:r>
        <w:rPr>
          <w:sz w:val="24"/>
        </w:rPr>
        <w:t>Тематический</w:t>
      </w:r>
      <w:r>
        <w:rPr>
          <w:spacing w:val="42"/>
          <w:sz w:val="24"/>
        </w:rPr>
        <w:t xml:space="preserve"> </w:t>
      </w:r>
      <w:r>
        <w:rPr>
          <w:sz w:val="24"/>
        </w:rPr>
        <w:t>педсовет</w:t>
      </w:r>
      <w:r>
        <w:rPr>
          <w:spacing w:val="43"/>
          <w:sz w:val="24"/>
        </w:rPr>
        <w:t xml:space="preserve"> </w:t>
      </w:r>
      <w:r>
        <w:rPr>
          <w:sz w:val="24"/>
        </w:rPr>
        <w:t>«ФГОС</w:t>
      </w:r>
      <w:r>
        <w:rPr>
          <w:spacing w:val="44"/>
          <w:sz w:val="24"/>
        </w:rPr>
        <w:t xml:space="preserve"> </w:t>
      </w:r>
      <w:r>
        <w:rPr>
          <w:sz w:val="24"/>
        </w:rPr>
        <w:t>ДО</w:t>
      </w:r>
      <w:r>
        <w:rPr>
          <w:spacing w:val="41"/>
          <w:sz w:val="24"/>
        </w:rPr>
        <w:t xml:space="preserve"> </w:t>
      </w:r>
      <w:r>
        <w:rPr>
          <w:sz w:val="24"/>
        </w:rPr>
        <w:t>о</w:t>
      </w:r>
      <w:r>
        <w:rPr>
          <w:spacing w:val="47"/>
          <w:sz w:val="24"/>
        </w:rPr>
        <w:t xml:space="preserve"> </w:t>
      </w:r>
      <w:r>
        <w:rPr>
          <w:sz w:val="24"/>
        </w:rPr>
        <w:t>предоставлении</w:t>
      </w:r>
      <w:r>
        <w:rPr>
          <w:spacing w:val="42"/>
          <w:sz w:val="24"/>
        </w:rPr>
        <w:t xml:space="preserve"> </w:t>
      </w:r>
      <w:r>
        <w:rPr>
          <w:sz w:val="24"/>
        </w:rPr>
        <w:t>равных</w:t>
      </w:r>
      <w:r>
        <w:rPr>
          <w:spacing w:val="42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43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полноценного</w:t>
      </w:r>
      <w:r>
        <w:rPr>
          <w:spacing w:val="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6"/>
          <w:sz w:val="24"/>
        </w:rPr>
        <w:t xml:space="preserve"> </w:t>
      </w:r>
      <w:r>
        <w:rPr>
          <w:sz w:val="24"/>
        </w:rPr>
        <w:t>ребенка»</w:t>
      </w:r>
    </w:p>
    <w:p w:rsidR="005F2B66" w:rsidRDefault="005F2B66" w:rsidP="005F2B66">
      <w:pPr>
        <w:pStyle w:val="ab"/>
        <w:numPr>
          <w:ilvl w:val="1"/>
          <w:numId w:val="6"/>
        </w:numPr>
        <w:tabs>
          <w:tab w:val="left" w:pos="1566"/>
          <w:tab w:val="left" w:pos="2769"/>
          <w:tab w:val="left" w:pos="4576"/>
          <w:tab w:val="left" w:pos="5729"/>
          <w:tab w:val="left" w:pos="6923"/>
        </w:tabs>
        <w:spacing w:before="2" w:line="240" w:lineRule="auto"/>
        <w:ind w:right="641" w:firstLine="360"/>
        <w:rPr>
          <w:sz w:val="24"/>
        </w:rPr>
      </w:pPr>
      <w:proofErr w:type="spellStart"/>
      <w:r>
        <w:rPr>
          <w:sz w:val="24"/>
        </w:rPr>
        <w:t>Проведѐн</w:t>
      </w:r>
      <w:proofErr w:type="spellEnd"/>
      <w:r>
        <w:rPr>
          <w:sz w:val="24"/>
        </w:rPr>
        <w:tab/>
        <w:t>фронтальный</w:t>
      </w:r>
      <w:r>
        <w:rPr>
          <w:sz w:val="24"/>
        </w:rPr>
        <w:tab/>
        <w:t>контроль</w:t>
      </w:r>
      <w:r>
        <w:rPr>
          <w:sz w:val="24"/>
        </w:rPr>
        <w:tab/>
        <w:t>«Уровень</w:t>
      </w:r>
      <w:r>
        <w:rPr>
          <w:sz w:val="24"/>
        </w:rPr>
        <w:tab/>
        <w:t>воспитательно-образовательной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подготовительной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группе»</w:t>
      </w:r>
    </w:p>
    <w:p w:rsidR="005F2B66" w:rsidRDefault="005F2B66" w:rsidP="005F2B66">
      <w:pPr>
        <w:pStyle w:val="a7"/>
        <w:spacing w:before="3"/>
      </w:pPr>
    </w:p>
    <w:p w:rsidR="005F2B66" w:rsidRDefault="005F2B66" w:rsidP="005F2B66">
      <w:pPr>
        <w:pStyle w:val="ab"/>
        <w:numPr>
          <w:ilvl w:val="1"/>
          <w:numId w:val="6"/>
        </w:numPr>
        <w:tabs>
          <w:tab w:val="left" w:pos="1566"/>
        </w:tabs>
        <w:spacing w:line="240" w:lineRule="auto"/>
        <w:ind w:left="1565"/>
        <w:rPr>
          <w:sz w:val="24"/>
        </w:rPr>
      </w:pPr>
      <w:r>
        <w:rPr>
          <w:sz w:val="24"/>
        </w:rPr>
        <w:t>Консультации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6"/>
          <w:sz w:val="24"/>
        </w:rPr>
        <w:t xml:space="preserve"> </w:t>
      </w:r>
      <w:r>
        <w:rPr>
          <w:sz w:val="24"/>
        </w:rPr>
        <w:t>«Что</w:t>
      </w:r>
      <w:r>
        <w:rPr>
          <w:spacing w:val="-2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1"/>
          <w:sz w:val="24"/>
        </w:rPr>
        <w:t xml:space="preserve"> </w:t>
      </w:r>
      <w:r>
        <w:rPr>
          <w:sz w:val="24"/>
        </w:rPr>
        <w:t>знать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5"/>
          <w:sz w:val="24"/>
        </w:rPr>
        <w:t xml:space="preserve"> </w:t>
      </w:r>
      <w:r>
        <w:rPr>
          <w:sz w:val="24"/>
        </w:rPr>
        <w:t>ФГОС»</w:t>
      </w:r>
    </w:p>
    <w:p w:rsidR="005F2B66" w:rsidRDefault="005F2B66" w:rsidP="005F2B66">
      <w:pPr>
        <w:pStyle w:val="1"/>
        <w:spacing w:before="3" w:line="272" w:lineRule="exact"/>
        <w:ind w:left="1220" w:right="0"/>
        <w:jc w:val="left"/>
      </w:pPr>
      <w:bookmarkStart w:id="12" w:name="Пути_реализации_задачи_№_3:"/>
      <w:bookmarkEnd w:id="12"/>
      <w:r>
        <w:t>Пути реализации</w:t>
      </w:r>
      <w:r>
        <w:rPr>
          <w:spacing w:val="3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3:</w:t>
      </w:r>
    </w:p>
    <w:p w:rsidR="005F2B66" w:rsidRDefault="005F2B66" w:rsidP="005F2B66">
      <w:pPr>
        <w:pStyle w:val="ab"/>
        <w:numPr>
          <w:ilvl w:val="1"/>
          <w:numId w:val="6"/>
        </w:numPr>
        <w:tabs>
          <w:tab w:val="left" w:pos="1566"/>
        </w:tabs>
        <w:spacing w:line="235" w:lineRule="auto"/>
        <w:ind w:right="662" w:firstLine="360"/>
        <w:rPr>
          <w:sz w:val="24"/>
        </w:rPr>
      </w:pPr>
      <w:r>
        <w:rPr>
          <w:sz w:val="24"/>
        </w:rPr>
        <w:t>Тематический</w:t>
      </w:r>
      <w:r>
        <w:rPr>
          <w:spacing w:val="21"/>
          <w:sz w:val="24"/>
        </w:rPr>
        <w:t xml:space="preserve"> </w:t>
      </w:r>
      <w:r>
        <w:rPr>
          <w:sz w:val="24"/>
        </w:rPr>
        <w:t>педсовет</w:t>
      </w:r>
      <w:r>
        <w:rPr>
          <w:spacing w:val="21"/>
          <w:sz w:val="24"/>
        </w:rPr>
        <w:t xml:space="preserve"> </w:t>
      </w:r>
      <w:r>
        <w:rPr>
          <w:sz w:val="24"/>
        </w:rPr>
        <w:t>«Нравственно-патриотическое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4"/>
          <w:sz w:val="24"/>
        </w:rPr>
        <w:t xml:space="preserve"> </w:t>
      </w:r>
      <w:r>
        <w:rPr>
          <w:sz w:val="24"/>
        </w:rPr>
        <w:t>дошкольников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7"/>
          <w:sz w:val="24"/>
        </w:rPr>
        <w:t xml:space="preserve"> </w:t>
      </w:r>
      <w:r>
        <w:rPr>
          <w:sz w:val="24"/>
        </w:rPr>
        <w:t>национально-</w:t>
      </w:r>
      <w:r>
        <w:rPr>
          <w:spacing w:val="4"/>
          <w:sz w:val="24"/>
        </w:rPr>
        <w:t xml:space="preserve"> </w:t>
      </w:r>
      <w:r>
        <w:rPr>
          <w:sz w:val="24"/>
        </w:rPr>
        <w:t>регионального</w:t>
      </w:r>
      <w:r>
        <w:rPr>
          <w:spacing w:val="7"/>
          <w:sz w:val="24"/>
        </w:rPr>
        <w:t xml:space="preserve"> </w:t>
      </w:r>
      <w:r>
        <w:rPr>
          <w:sz w:val="24"/>
        </w:rPr>
        <w:t>компонента</w:t>
      </w:r>
      <w:r>
        <w:rPr>
          <w:spacing w:val="6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8"/>
          <w:sz w:val="24"/>
        </w:rPr>
        <w:t xml:space="preserve"> </w:t>
      </w:r>
      <w:r>
        <w:rPr>
          <w:sz w:val="24"/>
        </w:rPr>
        <w:t>УМК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во</w:t>
      </w:r>
      <w:r>
        <w:rPr>
          <w:spacing w:val="2"/>
          <w:sz w:val="24"/>
        </w:rPr>
        <w:t xml:space="preserve"> </w:t>
      </w:r>
      <w:r>
        <w:rPr>
          <w:sz w:val="24"/>
        </w:rPr>
        <w:t>взаимодействии</w:t>
      </w:r>
      <w:r>
        <w:rPr>
          <w:spacing w:val="3"/>
          <w:sz w:val="24"/>
        </w:rPr>
        <w:t xml:space="preserve"> </w:t>
      </w:r>
      <w:r>
        <w:rPr>
          <w:sz w:val="24"/>
        </w:rPr>
        <w:t>с родителями»</w:t>
      </w:r>
    </w:p>
    <w:p w:rsidR="005F2B66" w:rsidRDefault="005F2B66" w:rsidP="005F2B66">
      <w:pPr>
        <w:pStyle w:val="ab"/>
        <w:numPr>
          <w:ilvl w:val="1"/>
          <w:numId w:val="6"/>
        </w:numPr>
        <w:tabs>
          <w:tab w:val="left" w:pos="1566"/>
        </w:tabs>
        <w:spacing w:before="8" w:line="237" w:lineRule="auto"/>
        <w:ind w:right="1711" w:firstLine="360"/>
        <w:rPr>
          <w:sz w:val="24"/>
        </w:rPr>
      </w:pPr>
      <w:proofErr w:type="spellStart"/>
      <w:r>
        <w:rPr>
          <w:sz w:val="24"/>
        </w:rPr>
        <w:t>Проведѐн</w:t>
      </w:r>
      <w:proofErr w:type="spellEnd"/>
      <w:r>
        <w:rPr>
          <w:spacing w:val="14"/>
          <w:sz w:val="24"/>
        </w:rPr>
        <w:t xml:space="preserve"> </w:t>
      </w:r>
      <w:r>
        <w:rPr>
          <w:sz w:val="24"/>
        </w:rPr>
        <w:t>тематический</w:t>
      </w:r>
      <w:r>
        <w:rPr>
          <w:spacing w:val="20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6"/>
          <w:sz w:val="24"/>
        </w:rPr>
        <w:t xml:space="preserve"> </w:t>
      </w:r>
      <w:r>
        <w:rPr>
          <w:sz w:val="24"/>
        </w:rPr>
        <w:t>по</w:t>
      </w:r>
      <w:r>
        <w:rPr>
          <w:spacing w:val="17"/>
          <w:sz w:val="24"/>
        </w:rPr>
        <w:t xml:space="preserve"> </w:t>
      </w:r>
      <w:r>
        <w:rPr>
          <w:sz w:val="24"/>
        </w:rPr>
        <w:t>теме: «Организация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воспитательно-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 работы по нравственно-патриотическому воспитанию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возраста».</w:t>
      </w:r>
    </w:p>
    <w:p w:rsidR="005F2B66" w:rsidRDefault="005F2B66" w:rsidP="005F2B66">
      <w:pPr>
        <w:pStyle w:val="ab"/>
        <w:numPr>
          <w:ilvl w:val="1"/>
          <w:numId w:val="6"/>
        </w:numPr>
        <w:tabs>
          <w:tab w:val="left" w:pos="1566"/>
        </w:tabs>
        <w:spacing w:before="4" w:line="276" w:lineRule="auto"/>
        <w:ind w:right="790" w:firstLine="360"/>
        <w:jc w:val="both"/>
        <w:rPr>
          <w:sz w:val="24"/>
        </w:rPr>
      </w:pPr>
      <w:r>
        <w:rPr>
          <w:sz w:val="24"/>
        </w:rPr>
        <w:t>Подготовлены и проведены консультации для педагогов по темам: «Нравственно-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патриотическое воспитание дошкольников путем внедрения регионального компонента в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программу»</w:t>
      </w:r>
    </w:p>
    <w:p w:rsidR="005F2B66" w:rsidRDefault="005F2B66" w:rsidP="005F2B66">
      <w:pPr>
        <w:pStyle w:val="ab"/>
        <w:numPr>
          <w:ilvl w:val="1"/>
          <w:numId w:val="6"/>
        </w:numPr>
        <w:tabs>
          <w:tab w:val="left" w:pos="1566"/>
        </w:tabs>
        <w:spacing w:before="6" w:line="237" w:lineRule="auto"/>
        <w:ind w:left="1565" w:right="340"/>
        <w:jc w:val="both"/>
        <w:rPr>
          <w:sz w:val="24"/>
        </w:rPr>
      </w:pPr>
      <w:r>
        <w:rPr>
          <w:sz w:val="24"/>
        </w:rPr>
        <w:t>Организованы</w:t>
      </w:r>
      <w:r>
        <w:rPr>
          <w:spacing w:val="1"/>
          <w:sz w:val="24"/>
        </w:rPr>
        <w:t xml:space="preserve"> </w:t>
      </w:r>
      <w:r>
        <w:rPr>
          <w:sz w:val="24"/>
        </w:rPr>
        <w:t>недели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(старшие,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группы).</w:t>
      </w:r>
    </w:p>
    <w:p w:rsidR="005F2B66" w:rsidRDefault="005F2B66" w:rsidP="005F2B66">
      <w:pPr>
        <w:pStyle w:val="ab"/>
        <w:numPr>
          <w:ilvl w:val="1"/>
          <w:numId w:val="6"/>
        </w:numPr>
        <w:tabs>
          <w:tab w:val="left" w:pos="1566"/>
        </w:tabs>
        <w:spacing w:before="3"/>
        <w:ind w:left="1565"/>
        <w:jc w:val="both"/>
        <w:rPr>
          <w:sz w:val="24"/>
        </w:rPr>
      </w:pPr>
      <w:r>
        <w:rPr>
          <w:sz w:val="24"/>
        </w:rPr>
        <w:t>Проведены</w:t>
      </w:r>
      <w:r>
        <w:rPr>
          <w:spacing w:val="107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104"/>
          <w:sz w:val="24"/>
        </w:rPr>
        <w:t xml:space="preserve"> </w:t>
      </w:r>
      <w:r>
        <w:rPr>
          <w:sz w:val="24"/>
        </w:rPr>
        <w:t xml:space="preserve">«День  </w:t>
      </w:r>
      <w:r>
        <w:rPr>
          <w:spacing w:val="57"/>
          <w:sz w:val="24"/>
        </w:rPr>
        <w:t xml:space="preserve"> </w:t>
      </w:r>
      <w:r>
        <w:rPr>
          <w:sz w:val="24"/>
        </w:rPr>
        <w:t xml:space="preserve">народного  </w:t>
      </w:r>
      <w:r>
        <w:rPr>
          <w:spacing w:val="55"/>
          <w:sz w:val="24"/>
        </w:rPr>
        <w:t xml:space="preserve"> </w:t>
      </w:r>
      <w:r>
        <w:rPr>
          <w:sz w:val="24"/>
        </w:rPr>
        <w:t xml:space="preserve">единства»,  </w:t>
      </w:r>
      <w:r>
        <w:rPr>
          <w:spacing w:val="53"/>
          <w:sz w:val="24"/>
        </w:rPr>
        <w:t xml:space="preserve"> </w:t>
      </w:r>
      <w:r>
        <w:rPr>
          <w:sz w:val="24"/>
        </w:rPr>
        <w:t xml:space="preserve">«Дружба  </w:t>
      </w:r>
      <w:r>
        <w:rPr>
          <w:spacing w:val="54"/>
          <w:sz w:val="24"/>
        </w:rPr>
        <w:t xml:space="preserve"> </w:t>
      </w:r>
      <w:r>
        <w:rPr>
          <w:sz w:val="24"/>
        </w:rPr>
        <w:t>народов»,</w:t>
      </w:r>
    </w:p>
    <w:p w:rsidR="005F2B66" w:rsidRDefault="005F2B66" w:rsidP="005F2B66">
      <w:pPr>
        <w:pStyle w:val="a7"/>
        <w:spacing w:line="275" w:lineRule="exact"/>
        <w:ind w:left="859"/>
        <w:jc w:val="both"/>
      </w:pPr>
      <w:r>
        <w:rPr>
          <w:spacing w:val="-6"/>
        </w:rPr>
        <w:t xml:space="preserve"> </w:t>
      </w:r>
      <w:r>
        <w:t>«</w:t>
      </w:r>
      <w:proofErr w:type="spellStart"/>
      <w:r>
        <w:t>Навруз</w:t>
      </w:r>
      <w:proofErr w:type="spellEnd"/>
      <w:r>
        <w:t>»,</w:t>
      </w:r>
      <w:r>
        <w:rPr>
          <w:spacing w:val="-6"/>
        </w:rPr>
        <w:t xml:space="preserve"> </w:t>
      </w:r>
      <w:r>
        <w:t>«Сабантуй».</w:t>
      </w:r>
    </w:p>
    <w:p w:rsidR="005F2B66" w:rsidRDefault="005F2B66" w:rsidP="005F2B66">
      <w:pPr>
        <w:pStyle w:val="a7"/>
        <w:spacing w:before="60"/>
        <w:ind w:left="859" w:right="628" w:firstLine="706"/>
        <w:jc w:val="both"/>
      </w:pPr>
      <w:r>
        <w:t>Коллективом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создаются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позитивного</w:t>
      </w:r>
      <w:r>
        <w:rPr>
          <w:spacing w:val="1"/>
        </w:rPr>
        <w:t xml:space="preserve"> </w:t>
      </w:r>
      <w:r>
        <w:t>имиджа:</w:t>
      </w:r>
      <w:r>
        <w:rPr>
          <w:spacing w:val="1"/>
        </w:rPr>
        <w:t xml:space="preserve"> </w:t>
      </w:r>
      <w:r>
        <w:t>эстетично,</w:t>
      </w:r>
      <w:r>
        <w:rPr>
          <w:spacing w:val="1"/>
        </w:rPr>
        <w:t xml:space="preserve"> </w:t>
      </w:r>
      <w:r>
        <w:t>современно оформлены группы, холлы, родительские уголки, проводятся мероприятия,</w:t>
      </w:r>
      <w:r>
        <w:rPr>
          <w:spacing w:val="1"/>
        </w:rPr>
        <w:t xml:space="preserve"> </w:t>
      </w:r>
      <w:r>
        <w:t>формирующие</w:t>
      </w:r>
      <w:r>
        <w:rPr>
          <w:spacing w:val="1"/>
        </w:rPr>
        <w:t xml:space="preserve"> </w:t>
      </w:r>
      <w:r>
        <w:t>партнерские,</w:t>
      </w:r>
      <w:r>
        <w:rPr>
          <w:spacing w:val="1"/>
        </w:rPr>
        <w:t xml:space="preserve"> </w:t>
      </w:r>
      <w:r>
        <w:t>доверительные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родителями,</w:t>
      </w:r>
      <w:r>
        <w:rPr>
          <w:spacing w:val="1"/>
        </w:rPr>
        <w:t xml:space="preserve"> </w:t>
      </w:r>
      <w:r>
        <w:t>поддерживается</w:t>
      </w:r>
      <w:r>
        <w:rPr>
          <w:spacing w:val="1"/>
        </w:rPr>
        <w:t xml:space="preserve"> </w:t>
      </w:r>
      <w:r>
        <w:t>чистота,</w:t>
      </w:r>
      <w:r>
        <w:rPr>
          <w:spacing w:val="1"/>
        </w:rPr>
        <w:t xml:space="preserve"> </w:t>
      </w:r>
      <w:r>
        <w:t>порядок,</w:t>
      </w:r>
      <w:r>
        <w:rPr>
          <w:spacing w:val="1"/>
        </w:rPr>
        <w:t xml:space="preserve"> </w:t>
      </w:r>
      <w:r>
        <w:t>уют.</w:t>
      </w:r>
      <w:r>
        <w:rPr>
          <w:spacing w:val="1"/>
        </w:rPr>
        <w:t xml:space="preserve"> </w:t>
      </w:r>
      <w:r>
        <w:t>Воспитанникам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(законным</w:t>
      </w:r>
      <w:r>
        <w:rPr>
          <w:spacing w:val="1"/>
        </w:rPr>
        <w:t xml:space="preserve"> </w:t>
      </w:r>
      <w:r>
        <w:t>представителям)</w:t>
      </w:r>
      <w:r>
        <w:rPr>
          <w:spacing w:val="1"/>
        </w:rPr>
        <w:t xml:space="preserve"> </w:t>
      </w:r>
      <w:r>
        <w:t>созданы благоприятные комфортные условия пребывания в детском саду. Это позволяет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труд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привлекательным,</w:t>
      </w:r>
      <w:r>
        <w:rPr>
          <w:spacing w:val="1"/>
        </w:rPr>
        <w:t xml:space="preserve"> </w:t>
      </w:r>
      <w:r>
        <w:t>способным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материальную</w:t>
      </w:r>
      <w:r>
        <w:rPr>
          <w:spacing w:val="-57"/>
        </w:rPr>
        <w:t xml:space="preserve"> </w:t>
      </w:r>
      <w:r>
        <w:t>стабильность,</w:t>
      </w:r>
      <w:r>
        <w:rPr>
          <w:spacing w:val="1"/>
        </w:rPr>
        <w:t xml:space="preserve"> </w:t>
      </w:r>
      <w:r>
        <w:t>удовлетворенность</w:t>
      </w:r>
      <w:r>
        <w:rPr>
          <w:spacing w:val="1"/>
        </w:rPr>
        <w:t xml:space="preserve"> </w:t>
      </w:r>
      <w:r>
        <w:t>трудом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профессиональным</w:t>
      </w:r>
      <w:r>
        <w:rPr>
          <w:spacing w:val="1"/>
        </w:rPr>
        <w:t xml:space="preserve"> </w:t>
      </w:r>
      <w:r>
        <w:t>саморазвитием.</w:t>
      </w:r>
      <w:r>
        <w:rPr>
          <w:spacing w:val="1"/>
        </w:rPr>
        <w:t xml:space="preserve"> </w:t>
      </w:r>
      <w:r>
        <w:t>Вся</w:t>
      </w:r>
      <w:r>
        <w:rPr>
          <w:spacing w:val="1"/>
        </w:rPr>
        <w:t xml:space="preserve"> </w:t>
      </w:r>
      <w:r>
        <w:t>информация о жизнедеятельности МБОУ отражается на страницах официального сайта</w:t>
      </w:r>
      <w:r>
        <w:rPr>
          <w:spacing w:val="1"/>
        </w:rPr>
        <w:t xml:space="preserve"> </w:t>
      </w:r>
      <w:r>
        <w:t>МБОУ,</w:t>
      </w:r>
      <w:r>
        <w:rPr>
          <w:spacing w:val="8"/>
        </w:rPr>
        <w:t xml:space="preserve"> </w:t>
      </w:r>
      <w:r>
        <w:t>в</w:t>
      </w:r>
      <w:r>
        <w:rPr>
          <w:spacing w:val="9"/>
        </w:rPr>
        <w:t xml:space="preserve"> </w:t>
      </w:r>
      <w:proofErr w:type="spellStart"/>
      <w:r>
        <w:t>соцсетях</w:t>
      </w:r>
      <w:proofErr w:type="spellEnd"/>
      <w:r>
        <w:t>.</w:t>
      </w:r>
    </w:p>
    <w:p w:rsidR="005F2B66" w:rsidRDefault="005F2B66" w:rsidP="005F2B66">
      <w:pPr>
        <w:pStyle w:val="a7"/>
        <w:ind w:left="859" w:right="639" w:firstLine="706"/>
        <w:jc w:val="both"/>
      </w:pPr>
      <w:r>
        <w:rPr>
          <w:b/>
        </w:rPr>
        <w:t xml:space="preserve">Вывод: </w:t>
      </w:r>
      <w:r>
        <w:t>Проводимая работа с педагогами способствовала росту педагогического</w:t>
      </w:r>
      <w:r>
        <w:rPr>
          <w:spacing w:val="1"/>
        </w:rPr>
        <w:t xml:space="preserve"> </w:t>
      </w:r>
      <w:r>
        <w:t>мастерства,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эффективности образовательной деятельности, а подобранные практические, обучающие</w:t>
      </w:r>
      <w:r>
        <w:rPr>
          <w:spacing w:val="1"/>
        </w:rPr>
        <w:t xml:space="preserve"> </w:t>
      </w:r>
      <w:r>
        <w:t>занятия помогли организовать самообразование педагогов и повысить их эффективность.</w:t>
      </w:r>
      <w:r>
        <w:rPr>
          <w:spacing w:val="1"/>
        </w:rPr>
        <w:t xml:space="preserve"> </w:t>
      </w:r>
      <w:r>
        <w:t>Но, не смотря на положительные моменты, следует продолжать активизировать педагогов</w:t>
      </w:r>
      <w:r>
        <w:rPr>
          <w:spacing w:val="1"/>
        </w:rPr>
        <w:t xml:space="preserve"> </w:t>
      </w:r>
      <w:r>
        <w:t>с целью стимулирования их деятельности, обобщения и распространения педагогического</w:t>
      </w:r>
      <w:r>
        <w:rPr>
          <w:spacing w:val="1"/>
        </w:rPr>
        <w:t xml:space="preserve"> </w:t>
      </w:r>
      <w:r>
        <w:t>опыта работы муниципальном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федеральном</w:t>
      </w:r>
      <w:r>
        <w:rPr>
          <w:spacing w:val="53"/>
        </w:rPr>
        <w:t xml:space="preserve"> </w:t>
      </w:r>
      <w:r>
        <w:t>уровнях.</w:t>
      </w:r>
    </w:p>
    <w:p w:rsidR="005F2B66" w:rsidRDefault="005F2B66" w:rsidP="005F2B66">
      <w:pPr>
        <w:pStyle w:val="a7"/>
        <w:spacing w:before="7"/>
      </w:pPr>
    </w:p>
    <w:p w:rsidR="005F2B66" w:rsidRDefault="005F2B66" w:rsidP="005F2B66">
      <w:pPr>
        <w:pStyle w:val="ab"/>
        <w:numPr>
          <w:ilvl w:val="0"/>
          <w:numId w:val="7"/>
        </w:numPr>
        <w:tabs>
          <w:tab w:val="left" w:pos="2469"/>
        </w:tabs>
        <w:spacing w:line="240" w:lineRule="auto"/>
        <w:ind w:hanging="169"/>
        <w:rPr>
          <w:b/>
        </w:rPr>
      </w:pPr>
      <w:bookmarkStart w:id="13" w:name="3.Оценка_профессиональных_и_творческих_д"/>
      <w:bookmarkEnd w:id="13"/>
      <w:r>
        <w:rPr>
          <w:b/>
        </w:rPr>
        <w:lastRenderedPageBreak/>
        <w:t>Оценка</w:t>
      </w:r>
      <w:r>
        <w:rPr>
          <w:b/>
          <w:spacing w:val="-11"/>
        </w:rPr>
        <w:t xml:space="preserve"> </w:t>
      </w:r>
      <w:r>
        <w:rPr>
          <w:b/>
        </w:rPr>
        <w:t>профессиональных</w:t>
      </w:r>
      <w:r>
        <w:rPr>
          <w:b/>
          <w:spacing w:val="-5"/>
        </w:rPr>
        <w:t xml:space="preserve"> </w:t>
      </w:r>
      <w:r>
        <w:rPr>
          <w:b/>
        </w:rPr>
        <w:t>и</w:t>
      </w:r>
      <w:r>
        <w:rPr>
          <w:b/>
          <w:spacing w:val="2"/>
        </w:rPr>
        <w:t xml:space="preserve"> </w:t>
      </w:r>
      <w:r>
        <w:rPr>
          <w:b/>
        </w:rPr>
        <w:t>творческих</w:t>
      </w:r>
      <w:r>
        <w:rPr>
          <w:b/>
          <w:spacing w:val="-6"/>
        </w:rPr>
        <w:t xml:space="preserve"> </w:t>
      </w:r>
      <w:r>
        <w:rPr>
          <w:b/>
        </w:rPr>
        <w:t>достижений</w:t>
      </w:r>
      <w:r>
        <w:rPr>
          <w:b/>
          <w:spacing w:val="-3"/>
        </w:rPr>
        <w:t xml:space="preserve"> </w:t>
      </w:r>
      <w:r>
        <w:rPr>
          <w:b/>
        </w:rPr>
        <w:t>педагогов</w:t>
      </w:r>
    </w:p>
    <w:p w:rsidR="005F2B66" w:rsidRDefault="005F2B66" w:rsidP="005F2B66">
      <w:pPr>
        <w:spacing w:before="2" w:line="252" w:lineRule="exact"/>
        <w:ind w:left="883"/>
        <w:rPr>
          <w:b/>
        </w:rPr>
      </w:pPr>
      <w:bookmarkStart w:id="14" w:name="и___воспитанников_филиала_МБОУ_«Байлянга"/>
      <w:bookmarkEnd w:id="14"/>
      <w:r>
        <w:rPr>
          <w:b/>
          <w:spacing w:val="-1"/>
        </w:rPr>
        <w:t>и</w:t>
      </w:r>
      <w:r>
        <w:rPr>
          <w:b/>
          <w:spacing w:val="-5"/>
        </w:rPr>
        <w:t xml:space="preserve"> </w:t>
      </w:r>
      <w:r>
        <w:rPr>
          <w:b/>
          <w:spacing w:val="-1"/>
        </w:rPr>
        <w:t xml:space="preserve">воспитанников </w:t>
      </w:r>
      <w:r>
        <w:rPr>
          <w:b/>
          <w:spacing w:val="-10"/>
        </w:rPr>
        <w:t xml:space="preserve"> </w:t>
      </w:r>
      <w:proofErr w:type="spellStart"/>
      <w:r>
        <w:rPr>
          <w:b/>
          <w:spacing w:val="-10"/>
        </w:rPr>
        <w:t>дош</w:t>
      </w:r>
      <w:proofErr w:type="gramStart"/>
      <w:r>
        <w:rPr>
          <w:b/>
          <w:spacing w:val="-10"/>
        </w:rPr>
        <w:t>.г</w:t>
      </w:r>
      <w:proofErr w:type="gramEnd"/>
      <w:r>
        <w:rPr>
          <w:b/>
          <w:spacing w:val="-10"/>
        </w:rPr>
        <w:t>рупп</w:t>
      </w:r>
      <w:proofErr w:type="spellEnd"/>
      <w:r>
        <w:rPr>
          <w:b/>
          <w:spacing w:val="-10"/>
        </w:rPr>
        <w:t xml:space="preserve">  МБОУ «</w:t>
      </w:r>
      <w:proofErr w:type="spellStart"/>
      <w:r>
        <w:rPr>
          <w:b/>
          <w:spacing w:val="-10"/>
        </w:rPr>
        <w:t>Сардекбашская</w:t>
      </w:r>
      <w:proofErr w:type="spellEnd"/>
      <w:r>
        <w:rPr>
          <w:b/>
          <w:spacing w:val="-10"/>
        </w:rPr>
        <w:t xml:space="preserve"> средняя школа </w:t>
      </w:r>
      <w:r>
        <w:rPr>
          <w:b/>
          <w:spacing w:val="-1"/>
        </w:rPr>
        <w:t>»</w:t>
      </w:r>
    </w:p>
    <w:p w:rsidR="00EB6CCF" w:rsidRDefault="005F2B66" w:rsidP="005F2B66">
      <w:pPr>
        <w:pStyle w:val="a7"/>
        <w:tabs>
          <w:tab w:val="left" w:pos="5160"/>
          <w:tab w:val="left" w:pos="5506"/>
          <w:tab w:val="left" w:pos="7154"/>
          <w:tab w:val="left" w:pos="8813"/>
          <w:tab w:val="left" w:pos="9379"/>
        </w:tabs>
        <w:spacing w:before="1" w:line="237" w:lineRule="auto"/>
        <w:ind w:left="859" w:right="634" w:firstLine="706"/>
      </w:pPr>
      <w:r>
        <w:t>В</w:t>
      </w:r>
      <w:r>
        <w:rPr>
          <w:spacing w:val="44"/>
        </w:rPr>
        <w:t xml:space="preserve"> </w:t>
      </w:r>
      <w:r>
        <w:t>течение</w:t>
      </w:r>
      <w:r>
        <w:rPr>
          <w:spacing w:val="52"/>
        </w:rPr>
        <w:t xml:space="preserve"> </w:t>
      </w:r>
      <w:r>
        <w:t>учебного</w:t>
      </w:r>
      <w:r>
        <w:rPr>
          <w:spacing w:val="48"/>
        </w:rPr>
        <w:t xml:space="preserve"> </w:t>
      </w:r>
      <w:r>
        <w:t>года</w:t>
      </w:r>
      <w:r>
        <w:rPr>
          <w:spacing w:val="46"/>
        </w:rPr>
        <w:t xml:space="preserve"> </w:t>
      </w:r>
      <w:r>
        <w:t>педагоги</w:t>
      </w:r>
      <w:r>
        <w:rPr>
          <w:spacing w:val="49"/>
        </w:rPr>
        <w:t xml:space="preserve"> </w:t>
      </w:r>
      <w:r>
        <w:t>принимали</w:t>
      </w:r>
      <w:r>
        <w:rPr>
          <w:spacing w:val="48"/>
        </w:rPr>
        <w:t xml:space="preserve"> </w:t>
      </w:r>
      <w:r>
        <w:t>активное</w:t>
      </w:r>
      <w:r>
        <w:rPr>
          <w:spacing w:val="52"/>
        </w:rPr>
        <w:t xml:space="preserve"> </w:t>
      </w:r>
      <w:r>
        <w:t>участие</w:t>
      </w:r>
      <w:r>
        <w:rPr>
          <w:spacing w:val="47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t>обучающих</w:t>
      </w:r>
      <w:r>
        <w:rPr>
          <w:spacing w:val="4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практико-ориентированных</w:t>
      </w:r>
      <w:r>
        <w:rPr>
          <w:spacing w:val="90"/>
        </w:rPr>
        <w:t xml:space="preserve"> </w:t>
      </w:r>
      <w:r w:rsidR="00EB6CCF">
        <w:t>семинарах</w:t>
      </w:r>
      <w:r w:rsidR="00EB6CCF">
        <w:tab/>
        <w:t xml:space="preserve">и  </w:t>
      </w:r>
      <w:r>
        <w:t>методических</w:t>
      </w:r>
      <w:r>
        <w:tab/>
      </w:r>
    </w:p>
    <w:p w:rsidR="005F2B66" w:rsidRDefault="005F2B66" w:rsidP="005F2B66">
      <w:pPr>
        <w:pStyle w:val="a7"/>
        <w:tabs>
          <w:tab w:val="left" w:pos="5160"/>
          <w:tab w:val="left" w:pos="5506"/>
          <w:tab w:val="left" w:pos="7154"/>
          <w:tab w:val="left" w:pos="8813"/>
          <w:tab w:val="left" w:pos="9379"/>
        </w:tabs>
        <w:spacing w:before="1" w:line="237" w:lineRule="auto"/>
        <w:ind w:left="859" w:right="634" w:firstLine="706"/>
      </w:pPr>
      <w:r>
        <w:t>объединениях</w:t>
      </w:r>
      <w:r>
        <w:tab/>
      </w:r>
      <w:proofErr w:type="gramStart"/>
      <w:r>
        <w:t>для</w:t>
      </w:r>
      <w:proofErr w:type="gramEnd"/>
      <w:r>
        <w:tab/>
        <w:t>педагог.</w:t>
      </w:r>
    </w:p>
    <w:p w:rsidR="005F2B66" w:rsidRDefault="005F2B66" w:rsidP="005F2B66">
      <w:pPr>
        <w:pStyle w:val="1"/>
        <w:tabs>
          <w:tab w:val="left" w:pos="3266"/>
        </w:tabs>
        <w:spacing w:line="264" w:lineRule="exact"/>
        <w:ind w:left="0" w:right="0"/>
        <w:jc w:val="left"/>
      </w:pPr>
      <w:r>
        <w:t xml:space="preserve">                         </w:t>
      </w:r>
    </w:p>
    <w:p w:rsidR="005F2B66" w:rsidRDefault="005F2B66" w:rsidP="005F2B66">
      <w:pPr>
        <w:pStyle w:val="1"/>
        <w:tabs>
          <w:tab w:val="left" w:pos="3266"/>
        </w:tabs>
        <w:spacing w:line="264" w:lineRule="exact"/>
        <w:ind w:left="0" w:right="0"/>
        <w:jc w:val="both"/>
      </w:pPr>
      <w:r>
        <w:t xml:space="preserve">                   Оценка</w:t>
      </w:r>
      <w:r>
        <w:rPr>
          <w:spacing w:val="-2"/>
        </w:rPr>
        <w:t xml:space="preserve"> </w:t>
      </w:r>
      <w:r>
        <w:t>содержания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качества</w:t>
      </w:r>
      <w:r>
        <w:rPr>
          <w:spacing w:val="-11"/>
        </w:rPr>
        <w:t xml:space="preserve"> </w:t>
      </w:r>
      <w:r>
        <w:t>подготовки воспитанников</w:t>
      </w:r>
    </w:p>
    <w:p w:rsidR="005F2B66" w:rsidRDefault="005F2B66" w:rsidP="005F2B66">
      <w:pPr>
        <w:pStyle w:val="a7"/>
        <w:spacing w:line="242" w:lineRule="auto"/>
        <w:ind w:left="859" w:right="648" w:firstLine="706"/>
        <w:jc w:val="both"/>
      </w:pPr>
      <w:r>
        <w:t>Отслеживание уровней развития детей осуществляется на основе педагогического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развития по</w:t>
      </w:r>
      <w:r>
        <w:rPr>
          <w:spacing w:val="1"/>
        </w:rPr>
        <w:t xml:space="preserve"> </w:t>
      </w:r>
      <w:r>
        <w:t>освоению образовательной</w:t>
      </w:r>
      <w:r>
        <w:rPr>
          <w:spacing w:val="1"/>
        </w:rPr>
        <w:t xml:space="preserve"> </w:t>
      </w:r>
      <w:r>
        <w:t>программы.</w:t>
      </w:r>
    </w:p>
    <w:p w:rsidR="005F2B66" w:rsidRDefault="005F2B66" w:rsidP="005F2B66">
      <w:pPr>
        <w:pStyle w:val="a7"/>
        <w:ind w:left="859" w:right="636" w:firstLine="706"/>
        <w:jc w:val="both"/>
      </w:pPr>
      <w:r>
        <w:t>Основная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мониторинга: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целевых</w:t>
      </w:r>
      <w:r>
        <w:rPr>
          <w:spacing w:val="1"/>
        </w:rPr>
        <w:t xml:space="preserve"> </w:t>
      </w:r>
      <w:r>
        <w:t>ориентиров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организуемого в</w:t>
      </w:r>
      <w:r>
        <w:rPr>
          <w:spacing w:val="6"/>
        </w:rPr>
        <w:t xml:space="preserve"> </w:t>
      </w:r>
      <w:r>
        <w:t>дошкольном</w:t>
      </w:r>
      <w:r>
        <w:rPr>
          <w:spacing w:val="4"/>
        </w:rPr>
        <w:t xml:space="preserve"> </w:t>
      </w:r>
      <w:r>
        <w:t>учреждении,</w:t>
      </w:r>
      <w:r>
        <w:rPr>
          <w:spacing w:val="5"/>
        </w:rPr>
        <w:t xml:space="preserve"> </w:t>
      </w:r>
      <w:r>
        <w:t>на развитие</w:t>
      </w:r>
      <w:r>
        <w:rPr>
          <w:spacing w:val="-1"/>
        </w:rPr>
        <w:t xml:space="preserve"> </w:t>
      </w:r>
      <w:r>
        <w:t>дошкольников.</w:t>
      </w:r>
    </w:p>
    <w:p w:rsidR="005F2B66" w:rsidRDefault="005F2B66" w:rsidP="005F2B66">
      <w:pPr>
        <w:pStyle w:val="a7"/>
        <w:spacing w:before="58"/>
        <w:ind w:left="859" w:right="641" w:firstLine="706"/>
        <w:jc w:val="both"/>
      </w:pPr>
      <w:r>
        <w:t>Результаты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показывают</w:t>
      </w:r>
      <w:r>
        <w:rPr>
          <w:spacing w:val="1"/>
        </w:rPr>
        <w:t xml:space="preserve"> </w:t>
      </w:r>
      <w:r>
        <w:t>преобладание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высоким</w:t>
      </w:r>
      <w:r>
        <w:rPr>
          <w:spacing w:val="1"/>
        </w:rPr>
        <w:t xml:space="preserve"> </w:t>
      </w:r>
      <w:r>
        <w:t>уровнем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уровнем</w:t>
      </w:r>
      <w:r>
        <w:rPr>
          <w:spacing w:val="1"/>
        </w:rPr>
        <w:t xml:space="preserve"> </w:t>
      </w:r>
      <w:r>
        <w:t>соответствующим</w:t>
      </w:r>
      <w:r>
        <w:rPr>
          <w:spacing w:val="1"/>
        </w:rPr>
        <w:t xml:space="preserve"> </w:t>
      </w:r>
      <w:r>
        <w:t>возрасту,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говорит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-10"/>
        </w:rPr>
        <w:t xml:space="preserve"> </w:t>
      </w:r>
      <w:r>
        <w:t>образовательной деятельности</w:t>
      </w:r>
      <w:r>
        <w:rPr>
          <w:spacing w:val="-5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МБОУ.</w:t>
      </w:r>
    </w:p>
    <w:p w:rsidR="005F2B66" w:rsidRDefault="005F2B66" w:rsidP="005F2B66">
      <w:pPr>
        <w:pStyle w:val="a7"/>
        <w:spacing w:before="3"/>
        <w:ind w:left="859"/>
        <w:jc w:val="both"/>
      </w:pPr>
      <w:r>
        <w:t>Мониторингом</w:t>
      </w:r>
      <w:r>
        <w:rPr>
          <w:spacing w:val="1"/>
        </w:rPr>
        <w:t xml:space="preserve"> </w:t>
      </w:r>
      <w:r>
        <w:t>было</w:t>
      </w:r>
      <w:r>
        <w:rPr>
          <w:spacing w:val="-8"/>
        </w:rPr>
        <w:t xml:space="preserve"> </w:t>
      </w:r>
      <w:r>
        <w:t>охвачено</w:t>
      </w:r>
      <w:r>
        <w:rPr>
          <w:spacing w:val="3"/>
        </w:rPr>
        <w:t xml:space="preserve"> </w:t>
      </w:r>
      <w:r>
        <w:t xml:space="preserve">33 </w:t>
      </w:r>
      <w:r>
        <w:rPr>
          <w:spacing w:val="-12"/>
        </w:rPr>
        <w:t xml:space="preserve"> </w:t>
      </w:r>
      <w:r>
        <w:t>(апрель</w:t>
      </w:r>
      <w:r>
        <w:rPr>
          <w:spacing w:val="-10"/>
        </w:rPr>
        <w:t xml:space="preserve"> </w:t>
      </w:r>
      <w:r>
        <w:t>2025 года)</w:t>
      </w:r>
      <w:r>
        <w:rPr>
          <w:spacing w:val="-10"/>
        </w:rPr>
        <w:t xml:space="preserve"> </w:t>
      </w:r>
      <w:r>
        <w:t>воспитанника</w:t>
      </w:r>
      <w:r>
        <w:rPr>
          <w:spacing w:val="-6"/>
        </w:rPr>
        <w:t xml:space="preserve"> </w:t>
      </w:r>
      <w:r>
        <w:t>детского</w:t>
      </w:r>
      <w:r>
        <w:rPr>
          <w:spacing w:val="-3"/>
        </w:rPr>
        <w:t xml:space="preserve"> </w:t>
      </w:r>
      <w:r>
        <w:t>сада.</w:t>
      </w:r>
    </w:p>
    <w:p w:rsidR="005F2B66" w:rsidRDefault="005F2B66" w:rsidP="005F2B66">
      <w:pPr>
        <w:pStyle w:val="1"/>
        <w:spacing w:before="7"/>
        <w:ind w:left="1565" w:right="0"/>
        <w:jc w:val="both"/>
      </w:pPr>
      <w:bookmarkStart w:id="15" w:name="Результаты_педагогической_диагностики_по"/>
      <w:bookmarkEnd w:id="15"/>
    </w:p>
    <w:p w:rsidR="005F2B66" w:rsidRDefault="005F2B66" w:rsidP="005F2B66">
      <w:pPr>
        <w:pStyle w:val="1"/>
        <w:spacing w:before="7"/>
        <w:ind w:left="1565" w:right="0"/>
        <w:jc w:val="both"/>
      </w:pPr>
    </w:p>
    <w:p w:rsidR="005F2B66" w:rsidRDefault="005F2B66" w:rsidP="005F2B66">
      <w:pPr>
        <w:pStyle w:val="1"/>
        <w:spacing w:before="7"/>
        <w:ind w:left="1565" w:right="0"/>
        <w:jc w:val="both"/>
      </w:pPr>
      <w:r>
        <w:t>Результаты</w:t>
      </w:r>
      <w:r>
        <w:rPr>
          <w:spacing w:val="-1"/>
        </w:rPr>
        <w:t xml:space="preserve"> </w:t>
      </w:r>
      <w:r>
        <w:t>педагогической</w:t>
      </w:r>
      <w:r>
        <w:rPr>
          <w:spacing w:val="2"/>
        </w:rPr>
        <w:t xml:space="preserve"> </w:t>
      </w:r>
      <w:r>
        <w:t>диагностики</w:t>
      </w:r>
      <w:r>
        <w:rPr>
          <w:spacing w:val="-3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итогам</w:t>
      </w:r>
      <w:r>
        <w:rPr>
          <w:spacing w:val="-2"/>
        </w:rPr>
        <w:t xml:space="preserve"> </w:t>
      </w:r>
      <w:r>
        <w:t>2024 -2025</w:t>
      </w:r>
      <w:r>
        <w:rPr>
          <w:spacing w:val="54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года</w:t>
      </w:r>
    </w:p>
    <w:p w:rsidR="005F2B66" w:rsidRDefault="005F2B66" w:rsidP="005F2B66">
      <w:pPr>
        <w:pStyle w:val="a7"/>
        <w:spacing w:before="2"/>
        <w:rPr>
          <w:b/>
        </w:rPr>
      </w:pPr>
    </w:p>
    <w:tbl>
      <w:tblPr>
        <w:tblW w:w="0" w:type="auto"/>
        <w:tblInd w:w="8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8"/>
        <w:gridCol w:w="1700"/>
        <w:gridCol w:w="1561"/>
        <w:gridCol w:w="1562"/>
        <w:gridCol w:w="1687"/>
        <w:gridCol w:w="1579"/>
      </w:tblGrid>
      <w:tr w:rsidR="005F2B66" w:rsidTr="00773ECD">
        <w:trPr>
          <w:trHeight w:val="1099"/>
        </w:trPr>
        <w:tc>
          <w:tcPr>
            <w:tcW w:w="1278" w:type="dxa"/>
          </w:tcPr>
          <w:p w:rsidR="005F2B66" w:rsidRDefault="005F2B66" w:rsidP="00773ECD">
            <w:pPr>
              <w:pStyle w:val="TableParagraph"/>
            </w:pPr>
          </w:p>
        </w:tc>
        <w:tc>
          <w:tcPr>
            <w:tcW w:w="1700" w:type="dxa"/>
          </w:tcPr>
          <w:p w:rsidR="005F2B66" w:rsidRDefault="005F2B66" w:rsidP="00773ECD">
            <w:pPr>
              <w:pStyle w:val="TableParagraph"/>
              <w:ind w:left="114" w:right="146"/>
              <w:rPr>
                <w:sz w:val="24"/>
              </w:rPr>
            </w:pPr>
            <w:r>
              <w:rPr>
                <w:sz w:val="24"/>
              </w:rPr>
              <w:t>социально-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коммуникати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вное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развитие</w:t>
            </w:r>
          </w:p>
        </w:tc>
        <w:tc>
          <w:tcPr>
            <w:tcW w:w="1561" w:type="dxa"/>
          </w:tcPr>
          <w:p w:rsidR="005F2B66" w:rsidRDefault="005F2B66" w:rsidP="00773ECD">
            <w:pPr>
              <w:pStyle w:val="TableParagraph"/>
              <w:spacing w:before="3" w:line="242" w:lineRule="auto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познаватель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ное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развитие</w:t>
            </w:r>
          </w:p>
        </w:tc>
        <w:tc>
          <w:tcPr>
            <w:tcW w:w="1562" w:type="dxa"/>
          </w:tcPr>
          <w:p w:rsidR="005F2B66" w:rsidRDefault="005F2B66" w:rsidP="00773ECD">
            <w:pPr>
              <w:pStyle w:val="TableParagraph"/>
              <w:spacing w:before="3" w:line="242" w:lineRule="auto"/>
              <w:ind w:left="113" w:right="516"/>
              <w:rPr>
                <w:sz w:val="24"/>
              </w:rPr>
            </w:pPr>
            <w:r>
              <w:rPr>
                <w:sz w:val="24"/>
              </w:rPr>
              <w:t>речевое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1687" w:type="dxa"/>
          </w:tcPr>
          <w:p w:rsidR="005F2B66" w:rsidRDefault="005F2B66" w:rsidP="00773ECD">
            <w:pPr>
              <w:pStyle w:val="TableParagraph"/>
              <w:spacing w:line="237" w:lineRule="auto"/>
              <w:ind w:left="112" w:right="137"/>
              <w:rPr>
                <w:sz w:val="24"/>
              </w:rPr>
            </w:pPr>
            <w:r>
              <w:rPr>
                <w:sz w:val="24"/>
              </w:rPr>
              <w:t>художестве-</w:t>
            </w:r>
          </w:p>
          <w:p w:rsidR="005F2B66" w:rsidRDefault="005F2B66" w:rsidP="00773ECD">
            <w:pPr>
              <w:pStyle w:val="TableParagraph"/>
              <w:spacing w:line="268" w:lineRule="exact"/>
              <w:ind w:left="112" w:right="243"/>
              <w:rPr>
                <w:sz w:val="24"/>
              </w:rPr>
            </w:pPr>
            <w:r>
              <w:rPr>
                <w:spacing w:val="-1"/>
                <w:sz w:val="24"/>
              </w:rPr>
              <w:t>эстетическое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1579" w:type="dxa"/>
          </w:tcPr>
          <w:p w:rsidR="005F2B66" w:rsidRDefault="005F2B66" w:rsidP="00773ECD">
            <w:pPr>
              <w:pStyle w:val="TableParagraph"/>
              <w:spacing w:before="3" w:line="242" w:lineRule="auto"/>
              <w:ind w:left="107" w:right="239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</w:tr>
      <w:tr w:rsidR="005F2B66" w:rsidTr="00773ECD">
        <w:trPr>
          <w:trHeight w:val="891"/>
        </w:trPr>
        <w:tc>
          <w:tcPr>
            <w:tcW w:w="1278" w:type="dxa"/>
          </w:tcPr>
          <w:p w:rsidR="005F2B66" w:rsidRDefault="005F2B66" w:rsidP="00773ECD">
            <w:pPr>
              <w:pStyle w:val="TableParagraph"/>
              <w:spacing w:line="274" w:lineRule="exact"/>
              <w:ind w:left="115"/>
              <w:rPr>
                <w:sz w:val="24"/>
              </w:rPr>
            </w:pPr>
            <w:r>
              <w:rPr>
                <w:sz w:val="24"/>
              </w:rPr>
              <w:t>Процент</w:t>
            </w:r>
          </w:p>
        </w:tc>
        <w:tc>
          <w:tcPr>
            <w:tcW w:w="1700" w:type="dxa"/>
          </w:tcPr>
          <w:p w:rsidR="005F2B66" w:rsidRDefault="005F2B66" w:rsidP="00773ECD">
            <w:pPr>
              <w:pStyle w:val="TableParagraph"/>
              <w:spacing w:line="274" w:lineRule="exact"/>
              <w:ind w:left="114"/>
              <w:rPr>
                <w:sz w:val="24"/>
              </w:rPr>
            </w:pPr>
            <w:r>
              <w:rPr>
                <w:sz w:val="24"/>
              </w:rPr>
              <w:t>33% высокий</w:t>
            </w:r>
          </w:p>
          <w:p w:rsidR="005F2B66" w:rsidRDefault="005F2B66" w:rsidP="00773ECD">
            <w:pPr>
              <w:pStyle w:val="TableParagraph"/>
              <w:spacing w:line="274" w:lineRule="exact"/>
              <w:ind w:left="114"/>
              <w:rPr>
                <w:sz w:val="24"/>
              </w:rPr>
            </w:pPr>
            <w:r>
              <w:rPr>
                <w:sz w:val="24"/>
              </w:rPr>
              <w:t xml:space="preserve"> 67% средний</w:t>
            </w:r>
          </w:p>
        </w:tc>
        <w:tc>
          <w:tcPr>
            <w:tcW w:w="1561" w:type="dxa"/>
          </w:tcPr>
          <w:p w:rsidR="005F2B66" w:rsidRDefault="005F2B66" w:rsidP="00773ECD">
            <w:pPr>
              <w:pStyle w:val="TableParagraph"/>
              <w:spacing w:line="274" w:lineRule="exact"/>
              <w:ind w:left="114"/>
              <w:rPr>
                <w:sz w:val="24"/>
              </w:rPr>
            </w:pPr>
            <w:r>
              <w:rPr>
                <w:sz w:val="24"/>
              </w:rPr>
              <w:t>100%    средний</w:t>
            </w:r>
          </w:p>
        </w:tc>
        <w:tc>
          <w:tcPr>
            <w:tcW w:w="1562" w:type="dxa"/>
          </w:tcPr>
          <w:p w:rsidR="005F2B66" w:rsidRDefault="005F2B66" w:rsidP="00773ECD">
            <w:pPr>
              <w:pStyle w:val="TableParagraph"/>
              <w:spacing w:line="274" w:lineRule="exact"/>
              <w:ind w:left="113"/>
              <w:rPr>
                <w:sz w:val="24"/>
              </w:rPr>
            </w:pPr>
            <w:r>
              <w:rPr>
                <w:sz w:val="24"/>
              </w:rPr>
              <w:t>67% средний</w:t>
            </w:r>
          </w:p>
          <w:p w:rsidR="005F2B66" w:rsidRPr="00730A43" w:rsidRDefault="005F2B66" w:rsidP="00773ECD">
            <w:r>
              <w:t xml:space="preserve">  33% низкий</w:t>
            </w:r>
          </w:p>
        </w:tc>
        <w:tc>
          <w:tcPr>
            <w:tcW w:w="1687" w:type="dxa"/>
          </w:tcPr>
          <w:p w:rsidR="005F2B66" w:rsidRDefault="005F2B66" w:rsidP="00773ECD">
            <w:pPr>
              <w:pStyle w:val="TableParagraph"/>
              <w:spacing w:line="274" w:lineRule="exact"/>
              <w:ind w:left="112"/>
              <w:rPr>
                <w:sz w:val="24"/>
              </w:rPr>
            </w:pPr>
            <w:r>
              <w:rPr>
                <w:sz w:val="24"/>
              </w:rPr>
              <w:t>67% средний</w:t>
            </w:r>
          </w:p>
          <w:p w:rsidR="005F2B66" w:rsidRPr="00730A43" w:rsidRDefault="005F2B66" w:rsidP="00773ECD">
            <w:r>
              <w:t xml:space="preserve">  33% низкий</w:t>
            </w:r>
          </w:p>
        </w:tc>
        <w:tc>
          <w:tcPr>
            <w:tcW w:w="1579" w:type="dxa"/>
          </w:tcPr>
          <w:p w:rsidR="005F2B66" w:rsidRDefault="005F2B66" w:rsidP="00773ECD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67% высокий</w:t>
            </w:r>
          </w:p>
          <w:p w:rsidR="005F2B66" w:rsidRPr="00730A43" w:rsidRDefault="005F2B66" w:rsidP="00773ECD">
            <w:r>
              <w:t xml:space="preserve">  33% средний</w:t>
            </w:r>
          </w:p>
        </w:tc>
      </w:tr>
    </w:tbl>
    <w:p w:rsidR="005F2B66" w:rsidRDefault="005F2B66" w:rsidP="005F2B66">
      <w:pPr>
        <w:pStyle w:val="a7"/>
        <w:spacing w:line="237" w:lineRule="auto"/>
        <w:ind w:right="895"/>
        <w:jc w:val="both"/>
      </w:pPr>
      <w:r>
        <w:t xml:space="preserve">              </w:t>
      </w:r>
      <w:proofErr w:type="spellStart"/>
      <w:r>
        <w:t>дош.гр.Н.Сардек</w:t>
      </w:r>
      <w:proofErr w:type="spellEnd"/>
    </w:p>
    <w:tbl>
      <w:tblPr>
        <w:tblW w:w="0" w:type="auto"/>
        <w:tblInd w:w="8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8"/>
        <w:gridCol w:w="1700"/>
        <w:gridCol w:w="1561"/>
        <w:gridCol w:w="1562"/>
        <w:gridCol w:w="1687"/>
        <w:gridCol w:w="1579"/>
      </w:tblGrid>
      <w:tr w:rsidR="005F2B66" w:rsidTr="00773ECD">
        <w:trPr>
          <w:trHeight w:val="1099"/>
        </w:trPr>
        <w:tc>
          <w:tcPr>
            <w:tcW w:w="1278" w:type="dxa"/>
          </w:tcPr>
          <w:p w:rsidR="005F2B66" w:rsidRDefault="005F2B66" w:rsidP="00773ECD">
            <w:pPr>
              <w:pStyle w:val="TableParagraph"/>
            </w:pPr>
          </w:p>
        </w:tc>
        <w:tc>
          <w:tcPr>
            <w:tcW w:w="1700" w:type="dxa"/>
          </w:tcPr>
          <w:p w:rsidR="005F2B66" w:rsidRDefault="005F2B66" w:rsidP="00773ECD">
            <w:pPr>
              <w:pStyle w:val="TableParagraph"/>
              <w:ind w:left="114" w:right="146"/>
              <w:rPr>
                <w:sz w:val="24"/>
              </w:rPr>
            </w:pPr>
            <w:r>
              <w:rPr>
                <w:sz w:val="24"/>
              </w:rPr>
              <w:t>социально-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коммуникати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вное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развитие</w:t>
            </w:r>
          </w:p>
        </w:tc>
        <w:tc>
          <w:tcPr>
            <w:tcW w:w="1561" w:type="dxa"/>
          </w:tcPr>
          <w:p w:rsidR="005F2B66" w:rsidRDefault="005F2B66" w:rsidP="00773ECD">
            <w:pPr>
              <w:pStyle w:val="TableParagraph"/>
              <w:spacing w:before="3" w:line="242" w:lineRule="auto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познаватель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ное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развитие</w:t>
            </w:r>
          </w:p>
        </w:tc>
        <w:tc>
          <w:tcPr>
            <w:tcW w:w="1562" w:type="dxa"/>
          </w:tcPr>
          <w:p w:rsidR="005F2B66" w:rsidRDefault="005F2B66" w:rsidP="00773ECD">
            <w:pPr>
              <w:pStyle w:val="TableParagraph"/>
              <w:spacing w:before="3" w:line="242" w:lineRule="auto"/>
              <w:ind w:left="113" w:right="516"/>
              <w:rPr>
                <w:sz w:val="24"/>
              </w:rPr>
            </w:pPr>
            <w:r>
              <w:rPr>
                <w:sz w:val="24"/>
              </w:rPr>
              <w:t>речевое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1687" w:type="dxa"/>
          </w:tcPr>
          <w:p w:rsidR="005F2B66" w:rsidRDefault="005F2B66" w:rsidP="00773ECD">
            <w:pPr>
              <w:pStyle w:val="TableParagraph"/>
              <w:spacing w:line="237" w:lineRule="auto"/>
              <w:ind w:left="112" w:right="137"/>
              <w:rPr>
                <w:sz w:val="24"/>
              </w:rPr>
            </w:pPr>
            <w:r>
              <w:rPr>
                <w:sz w:val="24"/>
              </w:rPr>
              <w:t>Художестве-</w:t>
            </w:r>
          </w:p>
          <w:p w:rsidR="005F2B66" w:rsidRDefault="005F2B66" w:rsidP="00773ECD">
            <w:pPr>
              <w:pStyle w:val="TableParagraph"/>
              <w:spacing w:line="268" w:lineRule="exact"/>
              <w:ind w:left="112" w:right="243"/>
              <w:rPr>
                <w:sz w:val="24"/>
              </w:rPr>
            </w:pPr>
            <w:r>
              <w:rPr>
                <w:spacing w:val="-1"/>
                <w:sz w:val="24"/>
              </w:rPr>
              <w:t>эстетическое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1579" w:type="dxa"/>
          </w:tcPr>
          <w:p w:rsidR="005F2B66" w:rsidRDefault="005F2B66" w:rsidP="00773ECD">
            <w:pPr>
              <w:pStyle w:val="TableParagraph"/>
              <w:spacing w:before="3" w:line="242" w:lineRule="auto"/>
              <w:ind w:left="107" w:right="239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</w:tr>
      <w:tr w:rsidR="005F2B66" w:rsidTr="00773ECD">
        <w:trPr>
          <w:trHeight w:val="725"/>
        </w:trPr>
        <w:tc>
          <w:tcPr>
            <w:tcW w:w="1278" w:type="dxa"/>
          </w:tcPr>
          <w:p w:rsidR="005F2B66" w:rsidRDefault="005F2B66" w:rsidP="00773ECD">
            <w:pPr>
              <w:pStyle w:val="TableParagraph"/>
              <w:spacing w:line="274" w:lineRule="exact"/>
              <w:ind w:left="115"/>
              <w:rPr>
                <w:sz w:val="24"/>
              </w:rPr>
            </w:pPr>
            <w:r>
              <w:rPr>
                <w:sz w:val="24"/>
              </w:rPr>
              <w:t>Процент</w:t>
            </w:r>
          </w:p>
        </w:tc>
        <w:tc>
          <w:tcPr>
            <w:tcW w:w="1700" w:type="dxa"/>
          </w:tcPr>
          <w:p w:rsidR="005F2B66" w:rsidRDefault="005F2B66" w:rsidP="00773ECD">
            <w:pPr>
              <w:pStyle w:val="TableParagraph"/>
              <w:spacing w:line="274" w:lineRule="exact"/>
              <w:ind w:left="114"/>
              <w:rPr>
                <w:sz w:val="24"/>
              </w:rPr>
            </w:pPr>
            <w:r>
              <w:rPr>
                <w:sz w:val="24"/>
              </w:rPr>
              <w:t xml:space="preserve">100% высокий </w:t>
            </w:r>
          </w:p>
        </w:tc>
        <w:tc>
          <w:tcPr>
            <w:tcW w:w="1561" w:type="dxa"/>
          </w:tcPr>
          <w:p w:rsidR="005F2B66" w:rsidRDefault="005F2B66" w:rsidP="00773ECD">
            <w:pPr>
              <w:pStyle w:val="TableParagraph"/>
              <w:spacing w:line="274" w:lineRule="exact"/>
              <w:ind w:left="114"/>
              <w:rPr>
                <w:sz w:val="24"/>
              </w:rPr>
            </w:pPr>
            <w:r>
              <w:rPr>
                <w:sz w:val="24"/>
              </w:rPr>
              <w:t xml:space="preserve">100% </w:t>
            </w:r>
            <w:proofErr w:type="spellStart"/>
            <w:r>
              <w:rPr>
                <w:sz w:val="24"/>
              </w:rPr>
              <w:t>средн</w:t>
            </w:r>
            <w:proofErr w:type="spellEnd"/>
          </w:p>
        </w:tc>
        <w:tc>
          <w:tcPr>
            <w:tcW w:w="1562" w:type="dxa"/>
          </w:tcPr>
          <w:p w:rsidR="005F2B66" w:rsidRDefault="005F2B66" w:rsidP="00773ECD">
            <w:pPr>
              <w:pStyle w:val="TableParagraph"/>
              <w:spacing w:line="274" w:lineRule="exact"/>
              <w:ind w:left="113"/>
              <w:rPr>
                <w:sz w:val="24"/>
              </w:rPr>
            </w:pPr>
            <w:r>
              <w:rPr>
                <w:sz w:val="24"/>
              </w:rPr>
              <w:t xml:space="preserve">100% </w:t>
            </w:r>
            <w:proofErr w:type="spellStart"/>
            <w:r>
              <w:rPr>
                <w:sz w:val="24"/>
              </w:rPr>
              <w:t>средн</w:t>
            </w:r>
            <w:proofErr w:type="spellEnd"/>
          </w:p>
        </w:tc>
        <w:tc>
          <w:tcPr>
            <w:tcW w:w="1687" w:type="dxa"/>
          </w:tcPr>
          <w:p w:rsidR="005F2B66" w:rsidRDefault="005F2B66" w:rsidP="00773ECD">
            <w:pPr>
              <w:pStyle w:val="TableParagraph"/>
              <w:spacing w:line="274" w:lineRule="exact"/>
              <w:ind w:left="112"/>
              <w:rPr>
                <w:sz w:val="24"/>
              </w:rPr>
            </w:pPr>
            <w:r>
              <w:rPr>
                <w:sz w:val="24"/>
              </w:rPr>
              <w:t xml:space="preserve">100% </w:t>
            </w:r>
            <w:proofErr w:type="spellStart"/>
            <w:r>
              <w:rPr>
                <w:sz w:val="24"/>
              </w:rPr>
              <w:t>средн</w:t>
            </w:r>
            <w:proofErr w:type="spellEnd"/>
          </w:p>
        </w:tc>
        <w:tc>
          <w:tcPr>
            <w:tcW w:w="1579" w:type="dxa"/>
          </w:tcPr>
          <w:p w:rsidR="005F2B66" w:rsidRDefault="005F2B66" w:rsidP="00773ECD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100% </w:t>
            </w:r>
            <w:proofErr w:type="spellStart"/>
            <w:r>
              <w:rPr>
                <w:sz w:val="24"/>
              </w:rPr>
              <w:t>средн</w:t>
            </w:r>
            <w:proofErr w:type="spellEnd"/>
          </w:p>
        </w:tc>
      </w:tr>
    </w:tbl>
    <w:p w:rsidR="005F2B66" w:rsidRDefault="005F2B66" w:rsidP="005F2B66">
      <w:pPr>
        <w:pStyle w:val="a7"/>
        <w:spacing w:line="237" w:lineRule="auto"/>
        <w:ind w:right="895"/>
        <w:jc w:val="both"/>
      </w:pPr>
    </w:p>
    <w:p w:rsidR="005F2B66" w:rsidRDefault="005F2B66" w:rsidP="005F2B66">
      <w:pPr>
        <w:pStyle w:val="a7"/>
        <w:spacing w:line="237" w:lineRule="auto"/>
        <w:ind w:right="895"/>
        <w:jc w:val="both"/>
      </w:pPr>
      <w:r>
        <w:t xml:space="preserve">                Проведенный анализ</w:t>
      </w:r>
      <w:r>
        <w:rPr>
          <w:spacing w:val="1"/>
        </w:rPr>
        <w:t xml:space="preserve"> </w:t>
      </w:r>
      <w:r>
        <w:t>свидетельствует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  </w:t>
      </w:r>
      <w:r>
        <w:t>осуществляется</w:t>
      </w:r>
      <w:r>
        <w:rPr>
          <w:spacing w:val="2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высоком уровне.</w:t>
      </w:r>
    </w:p>
    <w:p w:rsidR="005F2B66" w:rsidRDefault="005F2B66" w:rsidP="005F2B66">
      <w:pPr>
        <w:pStyle w:val="a7"/>
        <w:ind w:left="859" w:right="630"/>
        <w:jc w:val="both"/>
      </w:pP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2024- 2025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была</w:t>
      </w:r>
      <w:r>
        <w:rPr>
          <w:spacing w:val="60"/>
        </w:rPr>
        <w:t xml:space="preserve"> </w:t>
      </w:r>
      <w:r>
        <w:t>организована</w:t>
      </w:r>
      <w:r>
        <w:rPr>
          <w:spacing w:val="61"/>
        </w:rPr>
        <w:t xml:space="preserve"> </w:t>
      </w:r>
      <w:r>
        <w:t>бесплатная</w:t>
      </w:r>
      <w:r>
        <w:rPr>
          <w:spacing w:val="6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услуга в виде кружковой деятельности по трудовой направленности:</w:t>
      </w:r>
      <w:r>
        <w:rPr>
          <w:spacing w:val="1"/>
        </w:rPr>
        <w:t xml:space="preserve"> </w:t>
      </w:r>
      <w:r>
        <w:t>кружок</w:t>
      </w:r>
      <w:r>
        <w:rPr>
          <w:spacing w:val="1"/>
        </w:rPr>
        <w:t xml:space="preserve"> </w:t>
      </w:r>
      <w:r>
        <w:t>«</w:t>
      </w:r>
      <w:proofErr w:type="spellStart"/>
      <w:r>
        <w:t>Стринг</w:t>
      </w:r>
      <w:proofErr w:type="spellEnd"/>
      <w:r>
        <w:t>-Арт».</w:t>
      </w:r>
    </w:p>
    <w:p w:rsidR="005F2B66" w:rsidRDefault="005F2B66" w:rsidP="005F2B66">
      <w:pPr>
        <w:pStyle w:val="a7"/>
        <w:ind w:left="859" w:right="625" w:firstLine="187"/>
        <w:jc w:val="both"/>
      </w:pPr>
      <w:r>
        <w:t>Вывод: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говорят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воспитанники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r>
        <w:t>справляются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61"/>
        </w:rPr>
        <w:t xml:space="preserve"> </w:t>
      </w:r>
      <w:r>
        <w:t>программы.</w:t>
      </w:r>
      <w:r>
        <w:rPr>
          <w:spacing w:val="61"/>
        </w:rPr>
        <w:t xml:space="preserve"> </w:t>
      </w:r>
      <w:r>
        <w:t>Устойчивая</w:t>
      </w:r>
      <w:r>
        <w:rPr>
          <w:spacing w:val="1"/>
        </w:rPr>
        <w:t xml:space="preserve"> </w:t>
      </w:r>
      <w:r>
        <w:t>динамика развития прослеживается по всем 5-м направлениям. Результаты мониторинга</w:t>
      </w:r>
      <w:r>
        <w:rPr>
          <w:spacing w:val="1"/>
        </w:rPr>
        <w:t xml:space="preserve"> </w:t>
      </w:r>
      <w:r>
        <w:t>показывают,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направлении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художественного творчества воспитанников остается стабильным, но требует дальнейшей</w:t>
      </w:r>
      <w:r>
        <w:rPr>
          <w:spacing w:val="1"/>
        </w:rPr>
        <w:t xml:space="preserve"> </w:t>
      </w:r>
      <w:r>
        <w:t>углубленной</w:t>
      </w:r>
      <w:r>
        <w:rPr>
          <w:spacing w:val="1"/>
        </w:rPr>
        <w:t xml:space="preserve"> </w:t>
      </w:r>
      <w:r>
        <w:t>работы, вследствие чего</w:t>
      </w:r>
      <w:r>
        <w:rPr>
          <w:spacing w:val="1"/>
        </w:rPr>
        <w:t xml:space="preserve"> </w:t>
      </w:r>
      <w:r>
        <w:t>данные задачи</w:t>
      </w:r>
      <w:r>
        <w:rPr>
          <w:spacing w:val="1"/>
        </w:rPr>
        <w:t xml:space="preserve"> </w:t>
      </w:r>
      <w:r>
        <w:t>не теряют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первостепенной</w:t>
      </w:r>
      <w:r>
        <w:rPr>
          <w:spacing w:val="1"/>
        </w:rPr>
        <w:t xml:space="preserve"> </w:t>
      </w:r>
      <w:r>
        <w:t>актуальности.</w:t>
      </w:r>
    </w:p>
    <w:p w:rsidR="005F2B66" w:rsidRDefault="005F2B66" w:rsidP="005F2B66">
      <w:pPr>
        <w:pStyle w:val="1"/>
        <w:numPr>
          <w:ilvl w:val="1"/>
          <w:numId w:val="7"/>
        </w:numPr>
        <w:tabs>
          <w:tab w:val="left" w:pos="3876"/>
        </w:tabs>
        <w:spacing w:before="72" w:line="275" w:lineRule="exact"/>
        <w:ind w:left="3875" w:right="0" w:hanging="246"/>
        <w:jc w:val="left"/>
      </w:pPr>
      <w:bookmarkStart w:id="16" w:name="2._Физкультурно_-_оздоровительная_работа"/>
      <w:bookmarkEnd w:id="16"/>
      <w:r>
        <w:t>Физкультурно</w:t>
      </w:r>
      <w:r>
        <w:rPr>
          <w:spacing w:val="-3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оздоровительная</w:t>
      </w:r>
      <w:r>
        <w:rPr>
          <w:spacing w:val="-4"/>
        </w:rPr>
        <w:t xml:space="preserve"> </w:t>
      </w:r>
      <w:r>
        <w:t>работа</w:t>
      </w:r>
    </w:p>
    <w:p w:rsidR="005F2B66" w:rsidRDefault="005F2B66" w:rsidP="005F2B66">
      <w:pPr>
        <w:pStyle w:val="a7"/>
        <w:spacing w:line="242" w:lineRule="auto"/>
        <w:ind w:left="859" w:right="333" w:firstLine="706"/>
      </w:pPr>
      <w:r>
        <w:t>Для</w:t>
      </w:r>
      <w:r>
        <w:rPr>
          <w:spacing w:val="1"/>
        </w:rPr>
        <w:t xml:space="preserve"> </w:t>
      </w:r>
      <w:r>
        <w:t>успешной</w:t>
      </w:r>
      <w:r>
        <w:rPr>
          <w:spacing w:val="1"/>
        </w:rPr>
        <w:t xml:space="preserve"> </w:t>
      </w:r>
      <w:r>
        <w:t>реализации оздоровительных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 детьми, в</w:t>
      </w:r>
      <w:r>
        <w:rPr>
          <w:spacing w:val="1"/>
        </w:rPr>
        <w:t xml:space="preserve"> </w:t>
      </w:r>
      <w:r>
        <w:lastRenderedPageBreak/>
        <w:t>МБОУ</w:t>
      </w:r>
      <w:r>
        <w:rPr>
          <w:spacing w:val="-57"/>
        </w:rPr>
        <w:t xml:space="preserve"> </w:t>
      </w:r>
      <w:r>
        <w:t>установлены такие</w:t>
      </w:r>
      <w:r>
        <w:rPr>
          <w:spacing w:val="1"/>
        </w:rPr>
        <w:t xml:space="preserve"> </w:t>
      </w:r>
      <w:r>
        <w:t>формы</w:t>
      </w:r>
      <w:r>
        <w:rPr>
          <w:spacing w:val="-9"/>
        </w:rPr>
        <w:t xml:space="preserve"> </w:t>
      </w:r>
      <w:r>
        <w:t>организации:</w:t>
      </w:r>
    </w:p>
    <w:p w:rsidR="005F2B66" w:rsidRDefault="005F2B66" w:rsidP="005F2B66">
      <w:pPr>
        <w:pStyle w:val="ab"/>
        <w:numPr>
          <w:ilvl w:val="0"/>
          <w:numId w:val="8"/>
        </w:numPr>
        <w:tabs>
          <w:tab w:val="left" w:pos="1005"/>
        </w:tabs>
        <w:spacing w:line="271" w:lineRule="exact"/>
        <w:ind w:left="1004" w:hanging="146"/>
        <w:rPr>
          <w:sz w:val="24"/>
        </w:rPr>
      </w:pPr>
      <w:r>
        <w:rPr>
          <w:sz w:val="24"/>
        </w:rPr>
        <w:t>утренняя</w:t>
      </w:r>
      <w:r>
        <w:rPr>
          <w:spacing w:val="-5"/>
          <w:sz w:val="24"/>
        </w:rPr>
        <w:t xml:space="preserve"> </w:t>
      </w:r>
      <w:r>
        <w:rPr>
          <w:sz w:val="24"/>
        </w:rPr>
        <w:t>гимнастика;</w:t>
      </w:r>
    </w:p>
    <w:p w:rsidR="005F2B66" w:rsidRDefault="005F2B66" w:rsidP="005F2B66">
      <w:pPr>
        <w:pStyle w:val="ab"/>
        <w:numPr>
          <w:ilvl w:val="0"/>
          <w:numId w:val="8"/>
        </w:numPr>
        <w:tabs>
          <w:tab w:val="left" w:pos="1005"/>
        </w:tabs>
        <w:spacing w:before="2"/>
        <w:ind w:left="1004" w:hanging="146"/>
        <w:rPr>
          <w:sz w:val="24"/>
        </w:rPr>
      </w:pPr>
      <w:r>
        <w:rPr>
          <w:sz w:val="24"/>
        </w:rPr>
        <w:t>физкультурные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зале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-7"/>
          <w:sz w:val="24"/>
        </w:rPr>
        <w:t xml:space="preserve"> </w:t>
      </w:r>
      <w:r>
        <w:rPr>
          <w:sz w:val="24"/>
        </w:rPr>
        <w:t>площадке;</w:t>
      </w:r>
    </w:p>
    <w:p w:rsidR="005F2B66" w:rsidRDefault="005F2B66" w:rsidP="005F2B66">
      <w:pPr>
        <w:pStyle w:val="ab"/>
        <w:numPr>
          <w:ilvl w:val="0"/>
          <w:numId w:val="8"/>
        </w:numPr>
        <w:tabs>
          <w:tab w:val="left" w:pos="1005"/>
        </w:tabs>
        <w:spacing w:line="274" w:lineRule="exact"/>
        <w:ind w:left="1004" w:hanging="146"/>
        <w:rPr>
          <w:sz w:val="24"/>
        </w:rPr>
      </w:pPr>
      <w:r>
        <w:rPr>
          <w:sz w:val="24"/>
        </w:rPr>
        <w:t>физкультминутки;</w:t>
      </w:r>
    </w:p>
    <w:p w:rsidR="005F2B66" w:rsidRDefault="005F2B66" w:rsidP="005F2B66">
      <w:pPr>
        <w:pStyle w:val="ab"/>
        <w:numPr>
          <w:ilvl w:val="0"/>
          <w:numId w:val="8"/>
        </w:numPr>
        <w:tabs>
          <w:tab w:val="left" w:pos="1005"/>
        </w:tabs>
        <w:ind w:left="1004" w:hanging="146"/>
        <w:rPr>
          <w:sz w:val="24"/>
        </w:rPr>
      </w:pPr>
      <w:r>
        <w:rPr>
          <w:sz w:val="24"/>
        </w:rPr>
        <w:t>спортивные</w:t>
      </w:r>
      <w:r>
        <w:rPr>
          <w:spacing w:val="-11"/>
          <w:sz w:val="24"/>
        </w:rPr>
        <w:t xml:space="preserve"> </w:t>
      </w:r>
      <w:r>
        <w:rPr>
          <w:sz w:val="24"/>
        </w:rPr>
        <w:t>игры,</w:t>
      </w:r>
      <w:r>
        <w:rPr>
          <w:spacing w:val="-9"/>
          <w:sz w:val="24"/>
        </w:rPr>
        <w:t xml:space="preserve"> </w:t>
      </w:r>
      <w:r>
        <w:rPr>
          <w:sz w:val="24"/>
        </w:rPr>
        <w:t>праздники,</w:t>
      </w:r>
      <w:r>
        <w:rPr>
          <w:spacing w:val="-3"/>
          <w:sz w:val="24"/>
        </w:rPr>
        <w:t xml:space="preserve"> </w:t>
      </w:r>
      <w:r>
        <w:rPr>
          <w:sz w:val="24"/>
        </w:rPr>
        <w:t>развлечения;</w:t>
      </w:r>
    </w:p>
    <w:p w:rsidR="005F2B66" w:rsidRDefault="005F2B66" w:rsidP="005F2B66">
      <w:pPr>
        <w:pStyle w:val="ab"/>
        <w:numPr>
          <w:ilvl w:val="0"/>
          <w:numId w:val="8"/>
        </w:numPr>
        <w:tabs>
          <w:tab w:val="left" w:pos="1005"/>
        </w:tabs>
        <w:spacing w:before="2"/>
        <w:ind w:left="1004" w:hanging="146"/>
        <w:rPr>
          <w:sz w:val="24"/>
        </w:rPr>
      </w:pPr>
      <w:r>
        <w:rPr>
          <w:sz w:val="24"/>
        </w:rPr>
        <w:t>закаливающие</w:t>
      </w:r>
      <w:r>
        <w:rPr>
          <w:spacing w:val="-11"/>
          <w:sz w:val="24"/>
        </w:rPr>
        <w:t xml:space="preserve"> </w:t>
      </w:r>
      <w:r>
        <w:rPr>
          <w:sz w:val="24"/>
        </w:rPr>
        <w:t>мероприятия;</w:t>
      </w:r>
    </w:p>
    <w:p w:rsidR="005F2B66" w:rsidRDefault="005F2B66" w:rsidP="005F2B66">
      <w:pPr>
        <w:pStyle w:val="ab"/>
        <w:numPr>
          <w:ilvl w:val="0"/>
          <w:numId w:val="8"/>
        </w:numPr>
        <w:tabs>
          <w:tab w:val="left" w:pos="1005"/>
        </w:tabs>
        <w:spacing w:line="274" w:lineRule="exact"/>
        <w:ind w:left="1004" w:hanging="146"/>
        <w:rPr>
          <w:sz w:val="24"/>
        </w:rPr>
      </w:pPr>
      <w:r>
        <w:rPr>
          <w:sz w:val="24"/>
        </w:rPr>
        <w:t>индивидуальная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детьми.</w:t>
      </w:r>
    </w:p>
    <w:p w:rsidR="005F2B66" w:rsidRDefault="005F2B66" w:rsidP="005F2B66">
      <w:pPr>
        <w:pStyle w:val="ab"/>
        <w:numPr>
          <w:ilvl w:val="0"/>
          <w:numId w:val="8"/>
        </w:numPr>
        <w:tabs>
          <w:tab w:val="left" w:pos="1005"/>
        </w:tabs>
        <w:ind w:left="1004" w:hanging="146"/>
        <w:rPr>
          <w:sz w:val="24"/>
        </w:rPr>
      </w:pPr>
      <w:r>
        <w:rPr>
          <w:sz w:val="24"/>
        </w:rPr>
        <w:t>двигательные</w:t>
      </w:r>
      <w:r>
        <w:rPr>
          <w:spacing w:val="-10"/>
          <w:sz w:val="24"/>
        </w:rPr>
        <w:t xml:space="preserve"> </w:t>
      </w:r>
      <w:r>
        <w:rPr>
          <w:sz w:val="24"/>
        </w:rPr>
        <w:t>разминки;</w:t>
      </w:r>
    </w:p>
    <w:p w:rsidR="005F2B66" w:rsidRDefault="005F2B66" w:rsidP="005F2B66">
      <w:pPr>
        <w:pStyle w:val="ab"/>
        <w:numPr>
          <w:ilvl w:val="0"/>
          <w:numId w:val="8"/>
        </w:numPr>
        <w:tabs>
          <w:tab w:val="left" w:pos="1005"/>
        </w:tabs>
        <w:spacing w:before="2"/>
        <w:ind w:left="1004" w:hanging="146"/>
        <w:rPr>
          <w:sz w:val="24"/>
        </w:rPr>
      </w:pPr>
      <w:r>
        <w:rPr>
          <w:sz w:val="24"/>
        </w:rPr>
        <w:t>двигательно-оздоровительные</w:t>
      </w:r>
      <w:r>
        <w:rPr>
          <w:spacing w:val="-15"/>
          <w:sz w:val="24"/>
        </w:rPr>
        <w:t xml:space="preserve"> </w:t>
      </w:r>
      <w:r>
        <w:rPr>
          <w:sz w:val="24"/>
        </w:rPr>
        <w:t>физкультурные</w:t>
      </w:r>
      <w:r>
        <w:rPr>
          <w:spacing w:val="-14"/>
          <w:sz w:val="24"/>
        </w:rPr>
        <w:t xml:space="preserve"> </w:t>
      </w:r>
      <w:r>
        <w:rPr>
          <w:sz w:val="24"/>
        </w:rPr>
        <w:t>минутки;</w:t>
      </w:r>
    </w:p>
    <w:p w:rsidR="005F2B66" w:rsidRDefault="005F2B66" w:rsidP="005F2B66">
      <w:pPr>
        <w:pStyle w:val="ab"/>
        <w:numPr>
          <w:ilvl w:val="0"/>
          <w:numId w:val="8"/>
        </w:numPr>
        <w:tabs>
          <w:tab w:val="left" w:pos="1005"/>
        </w:tabs>
        <w:ind w:left="1004" w:hanging="146"/>
        <w:rPr>
          <w:sz w:val="24"/>
        </w:rPr>
      </w:pPr>
      <w:r>
        <w:rPr>
          <w:sz w:val="24"/>
        </w:rPr>
        <w:t>прогулки;</w:t>
      </w:r>
    </w:p>
    <w:p w:rsidR="005F2B66" w:rsidRDefault="005F2B66" w:rsidP="005F2B66">
      <w:pPr>
        <w:tabs>
          <w:tab w:val="left" w:pos="1005"/>
        </w:tabs>
        <w:spacing w:before="60"/>
        <w:ind w:left="1004"/>
        <w:rPr>
          <w:sz w:val="24"/>
        </w:rPr>
      </w:pPr>
      <w:r>
        <w:rPr>
          <w:sz w:val="24"/>
        </w:rPr>
        <w:t>- подвижные</w:t>
      </w:r>
      <w:r>
        <w:rPr>
          <w:spacing w:val="-11"/>
          <w:sz w:val="24"/>
        </w:rPr>
        <w:t xml:space="preserve"> </w:t>
      </w:r>
      <w:r>
        <w:rPr>
          <w:sz w:val="24"/>
        </w:rPr>
        <w:t>игры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свежем</w:t>
      </w:r>
      <w:r>
        <w:rPr>
          <w:spacing w:val="-4"/>
          <w:sz w:val="24"/>
        </w:rPr>
        <w:t xml:space="preserve"> </w:t>
      </w:r>
      <w:r>
        <w:rPr>
          <w:sz w:val="24"/>
        </w:rPr>
        <w:t>воздухе;</w:t>
      </w:r>
    </w:p>
    <w:p w:rsidR="005F2B66" w:rsidRDefault="005F2B66" w:rsidP="005F2B66">
      <w:pPr>
        <w:pStyle w:val="ab"/>
        <w:numPr>
          <w:ilvl w:val="0"/>
          <w:numId w:val="8"/>
        </w:numPr>
        <w:tabs>
          <w:tab w:val="left" w:pos="1005"/>
        </w:tabs>
        <w:ind w:left="1004" w:hanging="146"/>
        <w:rPr>
          <w:sz w:val="24"/>
        </w:rPr>
      </w:pPr>
      <w:r>
        <w:rPr>
          <w:sz w:val="24"/>
        </w:rPr>
        <w:t>гимнастика</w:t>
      </w:r>
      <w:r>
        <w:rPr>
          <w:spacing w:val="-11"/>
          <w:sz w:val="24"/>
        </w:rPr>
        <w:t xml:space="preserve"> </w:t>
      </w:r>
      <w:r>
        <w:rPr>
          <w:sz w:val="24"/>
        </w:rPr>
        <w:t>пробуждения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после</w:t>
      </w:r>
      <w:r>
        <w:rPr>
          <w:spacing w:val="-7"/>
          <w:sz w:val="24"/>
        </w:rPr>
        <w:t xml:space="preserve"> </w:t>
      </w:r>
      <w:r>
        <w:rPr>
          <w:sz w:val="24"/>
        </w:rPr>
        <w:t>дневного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сна;</w:t>
      </w:r>
    </w:p>
    <w:p w:rsidR="005F2B66" w:rsidRDefault="005F2B66" w:rsidP="005F2B66">
      <w:pPr>
        <w:pStyle w:val="ab"/>
        <w:numPr>
          <w:ilvl w:val="0"/>
          <w:numId w:val="8"/>
        </w:numPr>
        <w:tabs>
          <w:tab w:val="left" w:pos="1005"/>
        </w:tabs>
        <w:spacing w:before="7"/>
        <w:ind w:left="1004" w:hanging="146"/>
        <w:rPr>
          <w:sz w:val="24"/>
        </w:rPr>
      </w:pPr>
      <w:r>
        <w:rPr>
          <w:sz w:val="24"/>
        </w:rPr>
        <w:t>«Недели</w:t>
      </w:r>
      <w:r>
        <w:rPr>
          <w:spacing w:val="-6"/>
          <w:sz w:val="24"/>
        </w:rPr>
        <w:t xml:space="preserve"> </w:t>
      </w:r>
      <w:r>
        <w:rPr>
          <w:sz w:val="24"/>
        </w:rPr>
        <w:t>здоровья»,</w:t>
      </w:r>
    </w:p>
    <w:p w:rsidR="005F2B66" w:rsidRDefault="005F2B66" w:rsidP="005F2B66">
      <w:pPr>
        <w:pStyle w:val="ab"/>
        <w:numPr>
          <w:ilvl w:val="0"/>
          <w:numId w:val="8"/>
        </w:numPr>
        <w:tabs>
          <w:tab w:val="left" w:pos="1005"/>
        </w:tabs>
        <w:spacing w:line="242" w:lineRule="auto"/>
        <w:ind w:right="3080" w:hanging="707"/>
        <w:rPr>
          <w:sz w:val="24"/>
        </w:rPr>
      </w:pPr>
      <w:r>
        <w:rPr>
          <w:sz w:val="24"/>
        </w:rPr>
        <w:t>самостоятельная двигательная деятельность детей.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Воспитателями</w:t>
      </w:r>
      <w:r>
        <w:rPr>
          <w:spacing w:val="-3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-8"/>
          <w:sz w:val="24"/>
        </w:rPr>
        <w:t xml:space="preserve"> </w:t>
      </w:r>
      <w:r>
        <w:rPr>
          <w:sz w:val="24"/>
        </w:rPr>
        <w:t>профилактические</w:t>
      </w:r>
      <w:r>
        <w:rPr>
          <w:spacing w:val="-8"/>
          <w:sz w:val="24"/>
        </w:rPr>
        <w:t xml:space="preserve"> </w:t>
      </w:r>
      <w:r>
        <w:rPr>
          <w:sz w:val="24"/>
        </w:rPr>
        <w:t>мероприятия:</w:t>
      </w:r>
    </w:p>
    <w:p w:rsidR="005F2B66" w:rsidRDefault="005F2B66" w:rsidP="005F2B66">
      <w:pPr>
        <w:pStyle w:val="ab"/>
        <w:numPr>
          <w:ilvl w:val="1"/>
          <w:numId w:val="8"/>
        </w:numPr>
        <w:tabs>
          <w:tab w:val="left" w:pos="1581"/>
        </w:tabs>
        <w:spacing w:line="271" w:lineRule="exact"/>
        <w:ind w:hanging="361"/>
        <w:rPr>
          <w:sz w:val="24"/>
        </w:rPr>
      </w:pPr>
      <w:r>
        <w:rPr>
          <w:sz w:val="24"/>
        </w:rPr>
        <w:t>осмотр</w:t>
      </w:r>
      <w:r>
        <w:rPr>
          <w:spacing w:val="-8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во</w:t>
      </w:r>
      <w:r>
        <w:rPr>
          <w:spacing w:val="-1"/>
          <w:sz w:val="24"/>
        </w:rPr>
        <w:t xml:space="preserve"> </w:t>
      </w:r>
      <w:r>
        <w:rPr>
          <w:sz w:val="24"/>
        </w:rPr>
        <w:t>время</w:t>
      </w:r>
      <w:r>
        <w:rPr>
          <w:spacing w:val="-8"/>
          <w:sz w:val="24"/>
        </w:rPr>
        <w:t xml:space="preserve"> </w:t>
      </w:r>
      <w:r>
        <w:rPr>
          <w:sz w:val="24"/>
        </w:rPr>
        <w:t>утреннего</w:t>
      </w:r>
      <w:r>
        <w:rPr>
          <w:spacing w:val="5"/>
          <w:sz w:val="24"/>
        </w:rPr>
        <w:t xml:space="preserve"> </w:t>
      </w:r>
      <w:r>
        <w:rPr>
          <w:sz w:val="24"/>
        </w:rPr>
        <w:t>приема;</w:t>
      </w:r>
    </w:p>
    <w:p w:rsidR="005F2B66" w:rsidRDefault="005F2B66" w:rsidP="005F2B66">
      <w:pPr>
        <w:pStyle w:val="ab"/>
        <w:numPr>
          <w:ilvl w:val="1"/>
          <w:numId w:val="8"/>
        </w:numPr>
        <w:tabs>
          <w:tab w:val="left" w:pos="1581"/>
        </w:tabs>
        <w:spacing w:before="1"/>
        <w:ind w:hanging="361"/>
        <w:rPr>
          <w:sz w:val="24"/>
        </w:rPr>
      </w:pPr>
      <w:r>
        <w:rPr>
          <w:sz w:val="24"/>
        </w:rPr>
        <w:t>антропометрические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замеры;</w:t>
      </w:r>
    </w:p>
    <w:p w:rsidR="005F2B66" w:rsidRDefault="005F2B66" w:rsidP="005F2B66">
      <w:pPr>
        <w:pStyle w:val="ab"/>
        <w:numPr>
          <w:ilvl w:val="1"/>
          <w:numId w:val="8"/>
        </w:numPr>
        <w:tabs>
          <w:tab w:val="left" w:pos="1581"/>
        </w:tabs>
        <w:ind w:hanging="361"/>
        <w:rPr>
          <w:sz w:val="24"/>
        </w:rPr>
      </w:pPr>
      <w:r>
        <w:rPr>
          <w:sz w:val="24"/>
        </w:rPr>
        <w:t>анализ</w:t>
      </w:r>
      <w:r>
        <w:rPr>
          <w:spacing w:val="2"/>
          <w:sz w:val="24"/>
        </w:rPr>
        <w:t xml:space="preserve"> </w:t>
      </w:r>
      <w:r>
        <w:rPr>
          <w:sz w:val="24"/>
        </w:rPr>
        <w:t>заболеваемости 1 раз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месяц,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квартал,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раз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год;</w:t>
      </w:r>
    </w:p>
    <w:p w:rsidR="005F2B66" w:rsidRDefault="005F2B66" w:rsidP="005F2B66">
      <w:pPr>
        <w:pStyle w:val="ab"/>
        <w:numPr>
          <w:ilvl w:val="1"/>
          <w:numId w:val="8"/>
        </w:numPr>
        <w:tabs>
          <w:tab w:val="left" w:pos="1581"/>
        </w:tabs>
        <w:spacing w:before="3" w:line="240" w:lineRule="auto"/>
        <w:ind w:hanging="361"/>
        <w:rPr>
          <w:sz w:val="24"/>
        </w:rPr>
      </w:pPr>
      <w:r>
        <w:rPr>
          <w:sz w:val="24"/>
        </w:rPr>
        <w:t>ежемесячное</w:t>
      </w:r>
      <w:r>
        <w:rPr>
          <w:spacing w:val="-11"/>
          <w:sz w:val="24"/>
        </w:rPr>
        <w:t xml:space="preserve"> </w:t>
      </w:r>
      <w:r>
        <w:rPr>
          <w:sz w:val="24"/>
        </w:rPr>
        <w:t>подведение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итогов</w:t>
      </w:r>
      <w:r>
        <w:rPr>
          <w:spacing w:val="-8"/>
          <w:sz w:val="24"/>
        </w:rPr>
        <w:t xml:space="preserve"> </w:t>
      </w:r>
      <w:r>
        <w:rPr>
          <w:sz w:val="24"/>
        </w:rPr>
        <w:t>посещаемости</w:t>
      </w:r>
      <w:r>
        <w:rPr>
          <w:spacing w:val="-12"/>
          <w:sz w:val="24"/>
        </w:rPr>
        <w:t xml:space="preserve"> </w:t>
      </w:r>
      <w:r>
        <w:rPr>
          <w:sz w:val="24"/>
        </w:rPr>
        <w:t>детей</w:t>
      </w:r>
    </w:p>
    <w:p w:rsidR="005F2B66" w:rsidRDefault="005F2B66" w:rsidP="005F2B66">
      <w:pPr>
        <w:pStyle w:val="a7"/>
        <w:spacing w:line="273" w:lineRule="exact"/>
        <w:jc w:val="both"/>
      </w:pPr>
      <w:r>
        <w:t xml:space="preserve">                          Ежегодно</w:t>
      </w:r>
      <w:r>
        <w:rPr>
          <w:spacing w:val="-3"/>
        </w:rPr>
        <w:t xml:space="preserve"> </w:t>
      </w:r>
      <w:r>
        <w:t>проводятся</w:t>
      </w:r>
      <w:r>
        <w:rPr>
          <w:spacing w:val="-7"/>
        </w:rPr>
        <w:t xml:space="preserve"> </w:t>
      </w:r>
      <w:r>
        <w:t>углубленные</w:t>
      </w:r>
      <w:r>
        <w:rPr>
          <w:spacing w:val="-6"/>
        </w:rPr>
        <w:t xml:space="preserve"> </w:t>
      </w:r>
      <w:r>
        <w:t>осмотры</w:t>
      </w:r>
      <w:r>
        <w:rPr>
          <w:spacing w:val="-9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>врачами-специалистами.</w:t>
      </w:r>
    </w:p>
    <w:p w:rsidR="005F2B66" w:rsidRDefault="005F2B66" w:rsidP="005F2B66">
      <w:pPr>
        <w:pStyle w:val="a7"/>
        <w:numPr>
          <w:ilvl w:val="0"/>
          <w:numId w:val="8"/>
        </w:numPr>
        <w:ind w:right="639"/>
        <w:jc w:val="both"/>
      </w:pPr>
      <w:r>
        <w:t>Физкультурно-оздоровительное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дошкольника</w:t>
      </w:r>
      <w:r>
        <w:rPr>
          <w:spacing w:val="1"/>
        </w:rPr>
        <w:t xml:space="preserve"> </w:t>
      </w:r>
      <w:r>
        <w:t>является</w:t>
      </w:r>
      <w:r>
        <w:rPr>
          <w:spacing w:val="61"/>
        </w:rPr>
        <w:t xml:space="preserve"> </w:t>
      </w:r>
      <w:r>
        <w:t>важным</w:t>
      </w:r>
      <w:r>
        <w:rPr>
          <w:spacing w:val="1"/>
        </w:rPr>
        <w:t xml:space="preserve"> </w:t>
      </w:r>
      <w:r>
        <w:t>направлением деятельности нашего детского сада. Для занятий физической культурой 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оздоровительных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зале</w:t>
      </w:r>
      <w:r>
        <w:rPr>
          <w:spacing w:val="1"/>
        </w:rPr>
        <w:t xml:space="preserve"> </w:t>
      </w:r>
      <w:r>
        <w:t>имеется</w:t>
      </w:r>
      <w:r>
        <w:rPr>
          <w:spacing w:val="1"/>
        </w:rPr>
        <w:t xml:space="preserve"> </w:t>
      </w:r>
      <w:r>
        <w:t>необходимое</w:t>
      </w:r>
      <w:r>
        <w:rPr>
          <w:spacing w:val="1"/>
        </w:rPr>
        <w:t xml:space="preserve"> </w:t>
      </w:r>
      <w:r>
        <w:t>оборудование.</w:t>
      </w:r>
    </w:p>
    <w:p w:rsidR="005F2B66" w:rsidRDefault="005F2B66" w:rsidP="005F2B66">
      <w:pPr>
        <w:tabs>
          <w:tab w:val="left" w:pos="1581"/>
        </w:tabs>
        <w:spacing w:before="3"/>
        <w:rPr>
          <w:sz w:val="24"/>
        </w:rPr>
      </w:pPr>
    </w:p>
    <w:p w:rsidR="005F2B66" w:rsidRDefault="005F2B66" w:rsidP="005F2B66">
      <w:pPr>
        <w:tabs>
          <w:tab w:val="left" w:pos="1581"/>
        </w:tabs>
        <w:spacing w:before="3"/>
        <w:rPr>
          <w:sz w:val="24"/>
        </w:rPr>
      </w:pPr>
    </w:p>
    <w:p w:rsidR="005F2B66" w:rsidRPr="00BA470A" w:rsidRDefault="005F2B66" w:rsidP="005F2B66">
      <w:pPr>
        <w:tabs>
          <w:tab w:val="left" w:pos="1581"/>
        </w:tabs>
        <w:spacing w:before="3"/>
        <w:rPr>
          <w:sz w:val="24"/>
        </w:rPr>
        <w:sectPr w:rsidR="005F2B66" w:rsidRPr="00BA470A" w:rsidSect="007C3F5B">
          <w:pgSz w:w="11910" w:h="16840"/>
          <w:pgMar w:top="700" w:right="1420" w:bottom="280" w:left="840" w:header="720" w:footer="720" w:gutter="0"/>
          <w:cols w:space="720"/>
        </w:sectPr>
      </w:pPr>
    </w:p>
    <w:p w:rsidR="005F2B66" w:rsidRDefault="005F2B66" w:rsidP="005F2B66">
      <w:pPr>
        <w:pStyle w:val="a7"/>
        <w:ind w:right="636"/>
        <w:jc w:val="both"/>
      </w:pPr>
      <w:r>
        <w:lastRenderedPageBreak/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совершенствовалась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физкультурно-оздоровительной</w:t>
      </w:r>
      <w:r>
        <w:rPr>
          <w:spacing w:val="1"/>
        </w:rPr>
        <w:t xml:space="preserve"> </w:t>
      </w:r>
      <w:r>
        <w:t>деятельности в МБОУ с целью формирования здоровья детей на основе его комплексного</w:t>
      </w:r>
      <w:r>
        <w:rPr>
          <w:spacing w:val="1"/>
        </w:rPr>
        <w:t xml:space="preserve"> </w:t>
      </w:r>
      <w:r>
        <w:t>изучения в динамике, коррекции физического и психического здоровья, формирования</w:t>
      </w:r>
      <w:r>
        <w:rPr>
          <w:spacing w:val="1"/>
        </w:rPr>
        <w:t xml:space="preserve"> </w:t>
      </w:r>
      <w:r>
        <w:t>адекватных</w:t>
      </w:r>
      <w:r>
        <w:rPr>
          <w:spacing w:val="-7"/>
        </w:rPr>
        <w:t xml:space="preserve"> </w:t>
      </w:r>
      <w:r>
        <w:t>представлений</w:t>
      </w:r>
      <w:r>
        <w:rPr>
          <w:spacing w:val="4"/>
        </w:rPr>
        <w:t xml:space="preserve"> </w:t>
      </w:r>
      <w:r>
        <w:t>о</w:t>
      </w:r>
      <w:r>
        <w:rPr>
          <w:spacing w:val="7"/>
        </w:rPr>
        <w:t xml:space="preserve"> </w:t>
      </w:r>
      <w:r>
        <w:t>здоровом</w:t>
      </w:r>
      <w:r>
        <w:rPr>
          <w:spacing w:val="-10"/>
        </w:rPr>
        <w:t xml:space="preserve"> </w:t>
      </w:r>
      <w:r>
        <w:t>образе</w:t>
      </w:r>
      <w:r>
        <w:rPr>
          <w:spacing w:val="-9"/>
        </w:rPr>
        <w:t xml:space="preserve"> </w:t>
      </w:r>
      <w:r>
        <w:t>жизни.</w:t>
      </w:r>
    </w:p>
    <w:p w:rsidR="005F2B66" w:rsidRDefault="005F2B66" w:rsidP="005F2B66">
      <w:pPr>
        <w:pStyle w:val="a7"/>
        <w:ind w:right="633"/>
        <w:jc w:val="both"/>
      </w:pPr>
      <w:r>
        <w:t>Рациональное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физкультурного</w:t>
      </w:r>
      <w:r>
        <w:rPr>
          <w:spacing w:val="1"/>
        </w:rPr>
        <w:t xml:space="preserve"> </w:t>
      </w:r>
      <w:r>
        <w:t>оборудования</w:t>
      </w:r>
      <w:r>
        <w:rPr>
          <w:spacing w:val="6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 двигательной активности детей, систематически проводимые закаливающие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релаксации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сопровождения,</w:t>
      </w:r>
      <w:r>
        <w:rPr>
          <w:spacing w:val="1"/>
        </w:rPr>
        <w:t xml:space="preserve"> </w:t>
      </w:r>
      <w:proofErr w:type="spellStart"/>
      <w:r>
        <w:t>здоровьесберегающие</w:t>
      </w:r>
      <w:proofErr w:type="spellEnd"/>
      <w:r>
        <w:rPr>
          <w:spacing w:val="1"/>
        </w:rPr>
        <w:t xml:space="preserve"> </w:t>
      </w:r>
      <w:r>
        <w:t>технологии,</w:t>
      </w:r>
      <w:r>
        <w:rPr>
          <w:spacing w:val="1"/>
        </w:rPr>
        <w:t xml:space="preserve"> </w:t>
      </w:r>
      <w:r>
        <w:t>используемые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МБОУ;</w:t>
      </w:r>
      <w:r>
        <w:rPr>
          <w:spacing w:val="1"/>
        </w:rPr>
        <w:t xml:space="preserve"> </w:t>
      </w:r>
      <w:r>
        <w:t>корректирующие упражнения способствовали сохранению и укреплению здоровья детей.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последних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отмечается</w:t>
      </w:r>
      <w:r>
        <w:rPr>
          <w:spacing w:val="1"/>
        </w:rPr>
        <w:t xml:space="preserve"> </w:t>
      </w:r>
      <w:r>
        <w:t>положительная</w:t>
      </w:r>
      <w:r>
        <w:rPr>
          <w:spacing w:val="1"/>
        </w:rPr>
        <w:t xml:space="preserve"> </w:t>
      </w:r>
      <w:r>
        <w:t>динамика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стабильность педагогической эффективности реализуемого в МБОУ опыта в физическом</w:t>
      </w:r>
      <w:r>
        <w:rPr>
          <w:spacing w:val="1"/>
        </w:rPr>
        <w:t xml:space="preserve"> </w:t>
      </w:r>
      <w:r>
        <w:t>развитии,</w:t>
      </w:r>
      <w:r>
        <w:rPr>
          <w:spacing w:val="-6"/>
        </w:rPr>
        <w:t xml:space="preserve"> </w:t>
      </w:r>
      <w:r>
        <w:t>о</w:t>
      </w:r>
      <w:r>
        <w:rPr>
          <w:spacing w:val="4"/>
        </w:rPr>
        <w:t xml:space="preserve"> </w:t>
      </w:r>
      <w:r>
        <w:t>чем</w:t>
      </w:r>
      <w:r>
        <w:rPr>
          <w:spacing w:val="3"/>
        </w:rPr>
        <w:t xml:space="preserve"> </w:t>
      </w:r>
      <w:r>
        <w:t>свидетельствует</w:t>
      </w:r>
      <w:r>
        <w:rPr>
          <w:spacing w:val="1"/>
        </w:rPr>
        <w:t xml:space="preserve"> </w:t>
      </w:r>
      <w:r>
        <w:t>анализ</w:t>
      </w:r>
      <w:r>
        <w:rPr>
          <w:spacing w:val="4"/>
        </w:rPr>
        <w:t xml:space="preserve"> </w:t>
      </w:r>
      <w:r>
        <w:t>по группам</w:t>
      </w:r>
      <w:r>
        <w:rPr>
          <w:spacing w:val="3"/>
        </w:rPr>
        <w:t xml:space="preserve"> </w:t>
      </w:r>
      <w:r>
        <w:t>здоровья:</w:t>
      </w:r>
      <w:r>
        <w:rPr>
          <w:spacing w:val="3"/>
        </w:rPr>
        <w:t xml:space="preserve"> </w:t>
      </w:r>
      <w:r>
        <w:t>1-</w:t>
      </w:r>
      <w:r>
        <w:rPr>
          <w:spacing w:val="2"/>
        </w:rPr>
        <w:t xml:space="preserve"> </w:t>
      </w:r>
      <w:r>
        <w:t>19</w:t>
      </w:r>
      <w:r>
        <w:rPr>
          <w:spacing w:val="-10"/>
        </w:rPr>
        <w:t xml:space="preserve"> </w:t>
      </w:r>
      <w:r>
        <w:t>детей;</w:t>
      </w:r>
      <w:r>
        <w:rPr>
          <w:spacing w:val="53"/>
        </w:rPr>
        <w:t xml:space="preserve"> </w:t>
      </w:r>
      <w:r>
        <w:t>II</w:t>
      </w:r>
      <w:r>
        <w:rPr>
          <w:spacing w:val="-2"/>
        </w:rPr>
        <w:t xml:space="preserve"> </w:t>
      </w:r>
      <w:r>
        <w:t>-13;</w:t>
      </w:r>
      <w:r>
        <w:rPr>
          <w:spacing w:val="47"/>
        </w:rPr>
        <w:t xml:space="preserve"> </w:t>
      </w:r>
      <w:r>
        <w:t>III</w:t>
      </w:r>
      <w:r>
        <w:rPr>
          <w:spacing w:val="-3"/>
        </w:rPr>
        <w:t xml:space="preserve"> </w:t>
      </w:r>
      <w:r>
        <w:t>-0.</w:t>
      </w:r>
    </w:p>
    <w:p w:rsidR="005F2B66" w:rsidRDefault="005F2B66" w:rsidP="005F2B66">
      <w:pPr>
        <w:pStyle w:val="a7"/>
        <w:ind w:right="629"/>
        <w:jc w:val="both"/>
      </w:pPr>
      <w:r>
        <w:t>С целью активного вовлечения родителей в образовательный процесс используются</w:t>
      </w:r>
      <w:r>
        <w:rPr>
          <w:spacing w:val="1"/>
        </w:rPr>
        <w:t xml:space="preserve"> </w:t>
      </w:r>
      <w:r>
        <w:t>разнообразные формы: индивидуальные консультации и беседы, проведение открытых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просмотр</w:t>
      </w:r>
      <w:r>
        <w:rPr>
          <w:spacing w:val="1"/>
        </w:rPr>
        <w:t xml:space="preserve"> </w:t>
      </w:r>
      <w:r>
        <w:t>ОД,</w:t>
      </w:r>
      <w:r>
        <w:rPr>
          <w:spacing w:val="1"/>
        </w:rPr>
        <w:t xml:space="preserve"> </w:t>
      </w:r>
      <w:r>
        <w:t>совместные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физкультурно-спортивные</w:t>
      </w:r>
      <w:r>
        <w:rPr>
          <w:spacing w:val="1"/>
        </w:rPr>
        <w:t xml:space="preserve"> </w:t>
      </w:r>
      <w:r>
        <w:t>развлечения.</w:t>
      </w:r>
    </w:p>
    <w:p w:rsidR="005F2B66" w:rsidRDefault="005F2B66" w:rsidP="005F2B66">
      <w:pPr>
        <w:pStyle w:val="a7"/>
        <w:spacing w:before="3"/>
        <w:ind w:right="647"/>
        <w:jc w:val="both"/>
      </w:pPr>
      <w:r>
        <w:t>Вывод: В работе МБОУ большое внимание уделяется охране и укреплению здоровья</w:t>
      </w:r>
      <w:r>
        <w:rPr>
          <w:spacing w:val="1"/>
        </w:rPr>
        <w:t xml:space="preserve"> </w:t>
      </w:r>
      <w:r>
        <w:t>детей. Следует продолжать работу по снижению заболеваемости детей и в следующем</w:t>
      </w:r>
      <w:r>
        <w:rPr>
          <w:spacing w:val="1"/>
        </w:rPr>
        <w:t xml:space="preserve"> </w:t>
      </w:r>
      <w:r>
        <w:t>году, продолжить взаимодействие с семьями воспитанников по формированию у детей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к здоровому</w:t>
      </w:r>
      <w:r>
        <w:rPr>
          <w:spacing w:val="-15"/>
        </w:rPr>
        <w:t xml:space="preserve"> </w:t>
      </w:r>
      <w:r>
        <w:t>образу</w:t>
      </w:r>
      <w:r>
        <w:rPr>
          <w:spacing w:val="-17"/>
        </w:rPr>
        <w:t xml:space="preserve"> </w:t>
      </w:r>
      <w:r>
        <w:t>жизни</w:t>
      </w:r>
    </w:p>
    <w:p w:rsidR="005F2B66" w:rsidRDefault="005F2B66" w:rsidP="005F2B66">
      <w:pPr>
        <w:pStyle w:val="1"/>
        <w:tabs>
          <w:tab w:val="left" w:pos="4308"/>
        </w:tabs>
        <w:spacing w:before="6" w:line="272" w:lineRule="exact"/>
        <w:ind w:right="0"/>
        <w:jc w:val="both"/>
      </w:pPr>
      <w:bookmarkStart w:id="17" w:name="3._Социальная_активность_и_партнерство"/>
      <w:bookmarkEnd w:id="17"/>
      <w:r>
        <w:t xml:space="preserve">          2.Социальная</w:t>
      </w:r>
      <w:r>
        <w:rPr>
          <w:spacing w:val="-6"/>
        </w:rPr>
        <w:t xml:space="preserve"> </w:t>
      </w:r>
      <w:r>
        <w:t>активность</w:t>
      </w:r>
      <w:r>
        <w:rPr>
          <w:spacing w:val="-3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партнерство</w:t>
      </w:r>
    </w:p>
    <w:p w:rsidR="005F2B66" w:rsidRDefault="005F2B66" w:rsidP="005F2B66">
      <w:pPr>
        <w:pStyle w:val="a7"/>
        <w:ind w:right="632"/>
        <w:jc w:val="both"/>
      </w:pPr>
      <w:r>
        <w:t>Для повышения качества образования и реализации годовых задач педагоги МБОУ</w:t>
      </w:r>
      <w:r>
        <w:rPr>
          <w:spacing w:val="1"/>
        </w:rPr>
        <w:t xml:space="preserve"> </w:t>
      </w:r>
      <w:r>
        <w:t>сотрудничают с окружающим социумом с целью создания условий для разностороннего</w:t>
      </w:r>
      <w:r>
        <w:rPr>
          <w:spacing w:val="1"/>
        </w:rPr>
        <w:t xml:space="preserve"> </w:t>
      </w:r>
      <w:r>
        <w:t>развития</w:t>
      </w:r>
      <w:r>
        <w:rPr>
          <w:spacing w:val="-7"/>
        </w:rPr>
        <w:t xml:space="preserve"> </w:t>
      </w:r>
      <w:r>
        <w:t>воспитанников.</w:t>
      </w:r>
    </w:p>
    <w:p w:rsidR="005F2B66" w:rsidRDefault="005F2B66" w:rsidP="005F2B66">
      <w:pPr>
        <w:pStyle w:val="a7"/>
        <w:spacing w:before="71" w:line="242" w:lineRule="auto"/>
        <w:ind w:right="333"/>
      </w:pPr>
      <w:r>
        <w:t>дошкольные группы «Сардекбашская средняя школа» взаимодействует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родительским комитетом</w:t>
      </w:r>
      <w:r>
        <w:rPr>
          <w:spacing w:val="12"/>
        </w:rPr>
        <w:t xml:space="preserve"> </w:t>
      </w:r>
      <w:proofErr w:type="spellStart"/>
      <w:r>
        <w:t>дош</w:t>
      </w:r>
      <w:proofErr w:type="gramStart"/>
      <w:r>
        <w:t>.г</w:t>
      </w:r>
      <w:proofErr w:type="gramEnd"/>
      <w:r>
        <w:t>рупп</w:t>
      </w:r>
      <w:proofErr w:type="spellEnd"/>
      <w:r>
        <w:rPr>
          <w:spacing w:val="14"/>
        </w:rPr>
        <w:t xml:space="preserve"> </w:t>
      </w:r>
      <w:r>
        <w:t>МБОУ</w:t>
      </w:r>
      <w:r>
        <w:rPr>
          <w:spacing w:val="13"/>
        </w:rPr>
        <w:t xml:space="preserve"> </w:t>
      </w:r>
      <w:r>
        <w:rPr>
          <w:spacing w:val="-57"/>
        </w:rPr>
        <w:t xml:space="preserve"> </w:t>
      </w:r>
      <w:r>
        <w:t>также:</w:t>
      </w:r>
    </w:p>
    <w:p w:rsidR="005F2B66" w:rsidRDefault="005F2B66" w:rsidP="005F2B66">
      <w:pPr>
        <w:rPr>
          <w:sz w:val="24"/>
        </w:rPr>
      </w:pPr>
      <w:r w:rsidRPr="00730A43">
        <w:rPr>
          <w:sz w:val="24"/>
        </w:rPr>
        <w:t xml:space="preserve">1. МБОУ «Сардекбашская средняя школа»               </w:t>
      </w:r>
    </w:p>
    <w:p w:rsidR="005F2B66" w:rsidRDefault="005F2B66" w:rsidP="005F2B66">
      <w:pPr>
        <w:rPr>
          <w:sz w:val="24"/>
        </w:rPr>
      </w:pPr>
      <w:r w:rsidRPr="00730A43">
        <w:rPr>
          <w:sz w:val="24"/>
        </w:rPr>
        <w:t xml:space="preserve"> 2.Сельский дом культура </w:t>
      </w:r>
      <w:proofErr w:type="spellStart"/>
      <w:r w:rsidRPr="00730A43">
        <w:rPr>
          <w:sz w:val="24"/>
        </w:rPr>
        <w:t>с.Сардекбаш</w:t>
      </w:r>
      <w:proofErr w:type="spellEnd"/>
      <w:r w:rsidRPr="00730A43">
        <w:rPr>
          <w:sz w:val="24"/>
        </w:rPr>
        <w:t xml:space="preserve"> и </w:t>
      </w:r>
      <w:proofErr w:type="spellStart"/>
      <w:r w:rsidRPr="00730A43">
        <w:rPr>
          <w:sz w:val="24"/>
        </w:rPr>
        <w:t>с.Н.Сардек</w:t>
      </w:r>
      <w:proofErr w:type="spellEnd"/>
      <w:r w:rsidRPr="00730A43">
        <w:rPr>
          <w:sz w:val="24"/>
        </w:rPr>
        <w:t>.</w:t>
      </w:r>
    </w:p>
    <w:p w:rsidR="005F2B66" w:rsidRPr="00730A43" w:rsidRDefault="005F2B66" w:rsidP="005F2B66">
      <w:pPr>
        <w:rPr>
          <w:sz w:val="24"/>
        </w:rPr>
      </w:pPr>
      <w:r w:rsidRPr="00730A43">
        <w:rPr>
          <w:sz w:val="24"/>
        </w:rPr>
        <w:t xml:space="preserve">  3.Сельская библиотека </w:t>
      </w:r>
      <w:proofErr w:type="spellStart"/>
      <w:r w:rsidRPr="00730A43">
        <w:rPr>
          <w:sz w:val="24"/>
        </w:rPr>
        <w:t>с.Сардекбаш</w:t>
      </w:r>
      <w:proofErr w:type="spellEnd"/>
      <w:r w:rsidRPr="00730A43">
        <w:rPr>
          <w:sz w:val="24"/>
        </w:rPr>
        <w:t xml:space="preserve">, </w:t>
      </w:r>
      <w:proofErr w:type="spellStart"/>
      <w:r w:rsidRPr="00730A43">
        <w:rPr>
          <w:sz w:val="24"/>
        </w:rPr>
        <w:t>с.Н.Сардек</w:t>
      </w:r>
      <w:proofErr w:type="spellEnd"/>
    </w:p>
    <w:p w:rsidR="005F2B66" w:rsidRPr="00730A43" w:rsidRDefault="005F2B66" w:rsidP="005F2B66">
      <w:pPr>
        <w:rPr>
          <w:sz w:val="24"/>
        </w:rPr>
      </w:pPr>
      <w:r>
        <w:rPr>
          <w:sz w:val="24"/>
        </w:rPr>
        <w:t xml:space="preserve">  </w:t>
      </w:r>
      <w:r w:rsidRPr="00730A43">
        <w:rPr>
          <w:sz w:val="24"/>
        </w:rPr>
        <w:t>4.Фельдшерьский пункт</w:t>
      </w:r>
    </w:p>
    <w:p w:rsidR="005F2B66" w:rsidRDefault="005F2B66" w:rsidP="005F2B66">
      <w:pPr>
        <w:tabs>
          <w:tab w:val="left" w:pos="1446"/>
        </w:tabs>
        <w:rPr>
          <w:sz w:val="24"/>
        </w:rPr>
      </w:pPr>
      <w:r>
        <w:rPr>
          <w:sz w:val="24"/>
        </w:rPr>
        <w:t xml:space="preserve">  5.ГИБДД</w:t>
      </w:r>
    </w:p>
    <w:p w:rsidR="005F2B66" w:rsidRDefault="005F2B66" w:rsidP="005F2B66">
      <w:pPr>
        <w:tabs>
          <w:tab w:val="left" w:pos="1446"/>
        </w:tabs>
        <w:spacing w:line="242" w:lineRule="auto"/>
        <w:ind w:right="3729"/>
        <w:rPr>
          <w:sz w:val="24"/>
        </w:rPr>
      </w:pPr>
      <w:r>
        <w:rPr>
          <w:sz w:val="24"/>
        </w:rPr>
        <w:t xml:space="preserve">  6.МБУ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ЦД</w:t>
      </w:r>
      <w:proofErr w:type="gramStart"/>
      <w:r>
        <w:rPr>
          <w:sz w:val="24"/>
        </w:rPr>
        <w:t>Т»</w:t>
      </w:r>
      <w:proofErr w:type="gramEnd"/>
      <w:r>
        <w:rPr>
          <w:sz w:val="24"/>
        </w:rPr>
        <w:t>Галактика</w:t>
      </w:r>
      <w:proofErr w:type="spellEnd"/>
      <w:r>
        <w:rPr>
          <w:sz w:val="24"/>
        </w:rPr>
        <w:t>»</w:t>
      </w:r>
    </w:p>
    <w:p w:rsidR="005F2B66" w:rsidRDefault="005F2B66" w:rsidP="005F2B66">
      <w:pPr>
        <w:pStyle w:val="a7"/>
        <w:tabs>
          <w:tab w:val="left" w:pos="9498"/>
        </w:tabs>
        <w:ind w:right="72"/>
        <w:jc w:val="both"/>
      </w:pPr>
      <w:r>
        <w:t>Необходимым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 xml:space="preserve">формированию </w:t>
      </w:r>
    </w:p>
    <w:p w:rsidR="005F2B66" w:rsidRDefault="005F2B66" w:rsidP="005F2B66">
      <w:pPr>
        <w:pStyle w:val="a7"/>
        <w:tabs>
          <w:tab w:val="left" w:pos="9781"/>
        </w:tabs>
        <w:ind w:right="72"/>
        <w:jc w:val="both"/>
      </w:pPr>
      <w:r>
        <w:t xml:space="preserve"> </w:t>
      </w:r>
      <w:r>
        <w:rPr>
          <w:spacing w:val="1"/>
        </w:rPr>
        <w:t xml:space="preserve"> </w:t>
      </w:r>
      <w:r>
        <w:t>навыков безопасного поведения на дороге является сотрудничество с ГИБДД. Сотрудники</w:t>
      </w:r>
      <w:r>
        <w:rPr>
          <w:spacing w:val="-57"/>
        </w:rPr>
        <w:t xml:space="preserve"> </w:t>
      </w:r>
      <w:r>
        <w:t>ГИБДД по возможности участвуют в просмотрах открытых мероприятий по обучению</w:t>
      </w:r>
      <w:r>
        <w:rPr>
          <w:spacing w:val="1"/>
        </w:rPr>
        <w:t xml:space="preserve"> </w:t>
      </w:r>
      <w:r>
        <w:t>дошкольников</w:t>
      </w:r>
      <w:r>
        <w:rPr>
          <w:spacing w:val="5"/>
        </w:rPr>
        <w:t xml:space="preserve"> </w:t>
      </w:r>
      <w:r>
        <w:t>ПДД,</w:t>
      </w:r>
      <w:r>
        <w:rPr>
          <w:spacing w:val="-1"/>
        </w:rPr>
        <w:t xml:space="preserve"> </w:t>
      </w:r>
      <w:r>
        <w:t>выступают</w:t>
      </w:r>
      <w:r>
        <w:rPr>
          <w:spacing w:val="3"/>
        </w:rPr>
        <w:t xml:space="preserve"> </w:t>
      </w:r>
      <w:r>
        <w:t>перед родителями</w:t>
      </w:r>
      <w:r>
        <w:rPr>
          <w:spacing w:val="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собраниях.</w:t>
      </w:r>
    </w:p>
    <w:p w:rsidR="005F2B66" w:rsidRDefault="005F2B66" w:rsidP="005F2B66">
      <w:pPr>
        <w:pStyle w:val="a7"/>
        <w:spacing w:before="75"/>
        <w:ind w:right="72" w:hanging="859"/>
        <w:jc w:val="both"/>
      </w:pPr>
      <w:r>
        <w:t xml:space="preserve">                 Воспитанники МБОУ с удовольствием общаются и обсуждают проблемы дорожного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инспектором</w:t>
      </w:r>
      <w:r>
        <w:rPr>
          <w:spacing w:val="1"/>
        </w:rPr>
        <w:t xml:space="preserve"> </w:t>
      </w:r>
      <w:r>
        <w:t>ГИБДД,</w:t>
      </w:r>
      <w:r>
        <w:rPr>
          <w:spacing w:val="1"/>
        </w:rPr>
        <w:t xml:space="preserve"> </w:t>
      </w:r>
      <w:r>
        <w:t>принимают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конкурсах.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взаимодействия с сотрудниками ГИБДД, общественными организациями является 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основных направлений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дорожного</w:t>
      </w:r>
      <w:r>
        <w:rPr>
          <w:spacing w:val="1"/>
        </w:rPr>
        <w:t xml:space="preserve"> </w:t>
      </w:r>
      <w:r>
        <w:t>движения, которое позволяет расширять формы и методы в организации воспитательной</w:t>
      </w:r>
      <w:r>
        <w:rPr>
          <w:spacing w:val="1"/>
        </w:rPr>
        <w:t xml:space="preserve"> </w:t>
      </w:r>
      <w:r>
        <w:t>деятельности и</w:t>
      </w:r>
      <w:r>
        <w:rPr>
          <w:spacing w:val="-2"/>
        </w:rPr>
        <w:t xml:space="preserve"> </w:t>
      </w:r>
      <w:r>
        <w:t>повышать его</w:t>
      </w:r>
      <w:r>
        <w:rPr>
          <w:spacing w:val="11"/>
        </w:rPr>
        <w:t xml:space="preserve"> </w:t>
      </w:r>
      <w:r>
        <w:t>эффективность.</w:t>
      </w:r>
    </w:p>
    <w:p w:rsidR="005F2B66" w:rsidRDefault="005F2B66" w:rsidP="005F2B66">
      <w:pPr>
        <w:pStyle w:val="a7"/>
        <w:spacing w:before="1"/>
        <w:ind w:right="72"/>
        <w:jc w:val="both"/>
      </w:pPr>
      <w:r>
        <w:t>Вывод: детский сад активно взаимодействует с социальными партнерами города и села,</w:t>
      </w:r>
      <w:r>
        <w:rPr>
          <w:spacing w:val="-57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повышению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воспитательно-образовательной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разностороннему</w:t>
      </w:r>
      <w:r>
        <w:rPr>
          <w:spacing w:val="-16"/>
        </w:rPr>
        <w:t xml:space="preserve"> </w:t>
      </w:r>
      <w:r>
        <w:t>развитию воспитанников</w:t>
      </w:r>
    </w:p>
    <w:p w:rsidR="005F2B66" w:rsidRDefault="005F2B66" w:rsidP="005F2B66">
      <w:pPr>
        <w:pStyle w:val="a7"/>
        <w:spacing w:before="1"/>
        <w:ind w:right="636"/>
        <w:jc w:val="both"/>
      </w:pPr>
      <w:r>
        <w:t xml:space="preserve">    Оценка </w:t>
      </w:r>
      <w:proofErr w:type="gramStart"/>
      <w:r>
        <w:t xml:space="preserve">функционирования внутренней системы оценки качества </w:t>
      </w:r>
      <w:r>
        <w:rPr>
          <w:spacing w:val="-57"/>
        </w:rPr>
        <w:t xml:space="preserve"> </w:t>
      </w:r>
      <w:r>
        <w:t>образования</w:t>
      </w:r>
      <w:proofErr w:type="gramEnd"/>
    </w:p>
    <w:p w:rsidR="005F2B66" w:rsidRDefault="005F2B66" w:rsidP="005F2B66">
      <w:pPr>
        <w:jc w:val="both"/>
      </w:pPr>
      <w:r w:rsidRPr="00730A43">
        <w:t>Реализация</w:t>
      </w:r>
      <w:r w:rsidRPr="00730A43">
        <w:rPr>
          <w:spacing w:val="1"/>
        </w:rPr>
        <w:t xml:space="preserve"> </w:t>
      </w:r>
      <w:r w:rsidRPr="00730A43">
        <w:t>внутреннего</w:t>
      </w:r>
      <w:r w:rsidRPr="00730A43">
        <w:rPr>
          <w:spacing w:val="1"/>
        </w:rPr>
        <w:t xml:space="preserve"> </w:t>
      </w:r>
      <w:r w:rsidRPr="00730A43">
        <w:t>мониторинга</w:t>
      </w:r>
      <w:r w:rsidRPr="00730A43">
        <w:rPr>
          <w:spacing w:val="1"/>
        </w:rPr>
        <w:t xml:space="preserve"> </w:t>
      </w:r>
      <w:r w:rsidRPr="00730A43">
        <w:t>качества</w:t>
      </w:r>
      <w:r w:rsidRPr="00730A43">
        <w:rPr>
          <w:spacing w:val="1"/>
        </w:rPr>
        <w:t xml:space="preserve"> </w:t>
      </w:r>
      <w:r w:rsidRPr="00730A43">
        <w:t>образования</w:t>
      </w:r>
      <w:r w:rsidRPr="00730A43">
        <w:rPr>
          <w:spacing w:val="1"/>
        </w:rPr>
        <w:t xml:space="preserve"> </w:t>
      </w:r>
      <w:r w:rsidRPr="00730A43">
        <w:t>осуществляется</w:t>
      </w:r>
      <w:r w:rsidRPr="00730A43">
        <w:rPr>
          <w:spacing w:val="1"/>
        </w:rPr>
        <w:t xml:space="preserve"> </w:t>
      </w:r>
      <w:r w:rsidRPr="00730A43">
        <w:t>на</w:t>
      </w:r>
      <w:r w:rsidRPr="00730A43">
        <w:rPr>
          <w:spacing w:val="1"/>
        </w:rPr>
        <w:t xml:space="preserve"> </w:t>
      </w:r>
      <w:r w:rsidRPr="00730A43">
        <w:t>основе</w:t>
      </w:r>
      <w:r w:rsidRPr="00730A43">
        <w:rPr>
          <w:spacing w:val="1"/>
        </w:rPr>
        <w:t xml:space="preserve"> </w:t>
      </w:r>
      <w:r w:rsidRPr="00730A43">
        <w:t>нормативных</w:t>
      </w:r>
      <w:r w:rsidRPr="00730A43">
        <w:rPr>
          <w:spacing w:val="1"/>
        </w:rPr>
        <w:t xml:space="preserve"> </w:t>
      </w:r>
      <w:r w:rsidRPr="00730A43">
        <w:t>правовых</w:t>
      </w:r>
      <w:r w:rsidRPr="00730A43">
        <w:rPr>
          <w:spacing w:val="1"/>
        </w:rPr>
        <w:t xml:space="preserve"> </w:t>
      </w:r>
      <w:r w:rsidRPr="00730A43">
        <w:t>актов</w:t>
      </w:r>
      <w:r w:rsidRPr="00730A43">
        <w:rPr>
          <w:spacing w:val="1"/>
        </w:rPr>
        <w:t xml:space="preserve"> </w:t>
      </w:r>
      <w:r w:rsidRPr="00730A43">
        <w:t>Российской</w:t>
      </w:r>
      <w:r w:rsidRPr="00730A43">
        <w:rPr>
          <w:spacing w:val="1"/>
        </w:rPr>
        <w:t xml:space="preserve"> </w:t>
      </w:r>
      <w:r w:rsidRPr="00730A43">
        <w:t>Федерации,</w:t>
      </w:r>
      <w:r w:rsidRPr="00730A43">
        <w:rPr>
          <w:spacing w:val="1"/>
        </w:rPr>
        <w:t xml:space="preserve"> </w:t>
      </w:r>
      <w:r w:rsidRPr="00730A43">
        <w:t>регламентирующих</w:t>
      </w:r>
      <w:r w:rsidRPr="00730A43">
        <w:rPr>
          <w:spacing w:val="1"/>
        </w:rPr>
        <w:t xml:space="preserve"> </w:t>
      </w:r>
      <w:r w:rsidRPr="00730A43">
        <w:t xml:space="preserve">реализацию всех процедур контроля и оценки качества образования. </w:t>
      </w:r>
    </w:p>
    <w:p w:rsidR="00DE4D04" w:rsidRDefault="00DE4D04" w:rsidP="00DE4D04">
      <w:pPr>
        <w:pStyle w:val="a7"/>
        <w:tabs>
          <w:tab w:val="left" w:pos="9497"/>
        </w:tabs>
        <w:ind w:right="-1"/>
        <w:jc w:val="both"/>
      </w:pPr>
    </w:p>
    <w:p w:rsidR="00DE4D04" w:rsidRDefault="00DE4D04" w:rsidP="00DE4D04">
      <w:pPr>
        <w:pStyle w:val="a7"/>
        <w:tabs>
          <w:tab w:val="left" w:pos="9497"/>
        </w:tabs>
        <w:ind w:right="-1"/>
        <w:jc w:val="both"/>
      </w:pPr>
      <w:r>
        <w:lastRenderedPageBreak/>
        <w:t>Участники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образования:</w:t>
      </w:r>
      <w:r>
        <w:rPr>
          <w:spacing w:val="1"/>
        </w:rPr>
        <w:t xml:space="preserve"> </w:t>
      </w:r>
      <w:r>
        <w:t>заместитель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дошкольному</w:t>
      </w:r>
      <w:r>
        <w:rPr>
          <w:spacing w:val="1"/>
        </w:rPr>
        <w:t xml:space="preserve"> </w:t>
      </w:r>
      <w:r>
        <w:t>образованию,</w:t>
      </w:r>
      <w:r>
        <w:rPr>
          <w:spacing w:val="1"/>
        </w:rPr>
        <w:t xml:space="preserve"> </w:t>
      </w:r>
      <w:r>
        <w:t>педагогический</w:t>
      </w:r>
      <w:r>
        <w:rPr>
          <w:spacing w:val="1"/>
        </w:rPr>
        <w:t xml:space="preserve"> </w:t>
      </w:r>
      <w:r>
        <w:t>коллектив,</w:t>
      </w:r>
      <w:r>
        <w:rPr>
          <w:spacing w:val="1"/>
        </w:rPr>
        <w:t xml:space="preserve"> </w:t>
      </w:r>
      <w:r>
        <w:t>дети,</w:t>
      </w:r>
      <w:r>
        <w:rPr>
          <w:spacing w:val="1"/>
        </w:rPr>
        <w:t xml:space="preserve"> </w:t>
      </w:r>
      <w:r>
        <w:t>родители.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заместителем</w:t>
      </w:r>
      <w:r>
        <w:rPr>
          <w:spacing w:val="1"/>
        </w:rPr>
        <w:t xml:space="preserve"> </w:t>
      </w:r>
      <w:r>
        <w:t>директора по</w:t>
      </w:r>
      <w:r>
        <w:rPr>
          <w:spacing w:val="1"/>
        </w:rPr>
        <w:t xml:space="preserve"> </w:t>
      </w:r>
      <w:r>
        <w:t>дошкольному</w:t>
      </w:r>
      <w:r>
        <w:rPr>
          <w:spacing w:val="-9"/>
        </w:rPr>
        <w:t xml:space="preserve"> </w:t>
      </w:r>
      <w:r>
        <w:t>образованию,</w:t>
      </w:r>
      <w:r>
        <w:rPr>
          <w:spacing w:val="-1"/>
        </w:rPr>
        <w:t xml:space="preserve"> </w:t>
      </w:r>
      <w:r>
        <w:t>воспитателями</w:t>
      </w:r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пределах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компетенции.</w:t>
      </w:r>
    </w:p>
    <w:p w:rsidR="00DE4D04" w:rsidRDefault="00DE4D04" w:rsidP="00DE4D04">
      <w:pPr>
        <w:pStyle w:val="a7"/>
        <w:ind w:right="-142"/>
        <w:jc w:val="both"/>
      </w:pP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отметить,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система</w:t>
      </w:r>
      <w:r>
        <w:rPr>
          <w:spacing w:val="61"/>
        </w:rPr>
        <w:t xml:space="preserve"> </w:t>
      </w:r>
      <w:r>
        <w:t>оценки</w:t>
      </w:r>
      <w:r>
        <w:rPr>
          <w:spacing w:val="6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образования и осуществляется планомерно в соответствии с годовым планом работы и</w:t>
      </w:r>
      <w:r>
        <w:rPr>
          <w:spacing w:val="1"/>
        </w:rPr>
        <w:t xml:space="preserve"> </w:t>
      </w:r>
      <w:r>
        <w:t>локальными нормативными актами. Система оценки качества образования охватывает все</w:t>
      </w:r>
      <w:r>
        <w:rPr>
          <w:spacing w:val="1"/>
        </w:rPr>
        <w:t xml:space="preserve"> </w:t>
      </w:r>
      <w:r>
        <w:t>стороны образовательного процесса, что позволяет делать выводы об общем состоянии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4"/>
        </w:rPr>
        <w:t xml:space="preserve"> </w:t>
      </w:r>
      <w:r>
        <w:t>деятельности.</w:t>
      </w:r>
    </w:p>
    <w:p w:rsidR="00DE4D04" w:rsidRPr="00D3697B" w:rsidRDefault="00DE4D04" w:rsidP="00DE4D04">
      <w:pPr>
        <w:rPr>
          <w:sz w:val="24"/>
        </w:rPr>
      </w:pPr>
      <w:bookmarkStart w:id="18" w:name="9._Оценка_учебно-методического_и_библиот"/>
      <w:bookmarkEnd w:id="18"/>
      <w:r w:rsidRPr="00D3697B">
        <w:rPr>
          <w:sz w:val="24"/>
        </w:rPr>
        <w:t xml:space="preserve">Оценка учебно-методического и библиотечно-информационного обеспечения Библиотечный фонд располагается в методическом кабинете, группах детского сада. Библиотечный фонд представлен методической литературой по всем образовательным </w:t>
      </w:r>
      <w:r>
        <w:rPr>
          <w:sz w:val="24"/>
        </w:rPr>
        <w:t xml:space="preserve">областям образовательной </w:t>
      </w:r>
      <w:r w:rsidRPr="00D3697B">
        <w:rPr>
          <w:sz w:val="24"/>
        </w:rPr>
        <w:t>програм</w:t>
      </w:r>
      <w:r>
        <w:rPr>
          <w:sz w:val="24"/>
        </w:rPr>
        <w:t xml:space="preserve">мы дошкольного образования,  </w:t>
      </w:r>
      <w:r w:rsidRPr="00D3697B">
        <w:rPr>
          <w:sz w:val="24"/>
        </w:rPr>
        <w:t>детской художественной</w:t>
      </w:r>
      <w:r>
        <w:rPr>
          <w:sz w:val="24"/>
        </w:rPr>
        <w:t xml:space="preserve">  литературой, </w:t>
      </w:r>
      <w:r w:rsidRPr="00D3697B">
        <w:rPr>
          <w:sz w:val="24"/>
        </w:rPr>
        <w:t>периодическими</w:t>
      </w:r>
      <w:r>
        <w:rPr>
          <w:sz w:val="24"/>
        </w:rPr>
        <w:t xml:space="preserve"> </w:t>
      </w:r>
      <w:r w:rsidRPr="00D3697B">
        <w:rPr>
          <w:sz w:val="24"/>
        </w:rPr>
        <w:t>изданиями,</w:t>
      </w:r>
      <w:r>
        <w:rPr>
          <w:sz w:val="24"/>
        </w:rPr>
        <w:t xml:space="preserve"> </w:t>
      </w:r>
      <w:r w:rsidRPr="00D3697B">
        <w:rPr>
          <w:sz w:val="24"/>
        </w:rPr>
        <w:t xml:space="preserve"> а</w:t>
      </w:r>
      <w:r>
        <w:rPr>
          <w:sz w:val="24"/>
        </w:rPr>
        <w:t xml:space="preserve"> </w:t>
      </w:r>
      <w:r w:rsidRPr="00D3697B">
        <w:rPr>
          <w:sz w:val="24"/>
        </w:rPr>
        <w:t>также</w:t>
      </w:r>
      <w:r>
        <w:rPr>
          <w:sz w:val="24"/>
        </w:rPr>
        <w:t xml:space="preserve"> </w:t>
      </w:r>
      <w:r w:rsidRPr="00D3697B">
        <w:rPr>
          <w:sz w:val="24"/>
        </w:rPr>
        <w:t>другими информационными</w:t>
      </w:r>
      <w:r>
        <w:rPr>
          <w:sz w:val="24"/>
        </w:rPr>
        <w:t xml:space="preserve"> </w:t>
      </w:r>
      <w:r w:rsidRPr="00D3697B">
        <w:rPr>
          <w:sz w:val="24"/>
        </w:rPr>
        <w:t>ресурсами</w:t>
      </w:r>
      <w:r>
        <w:rPr>
          <w:sz w:val="24"/>
        </w:rPr>
        <w:t xml:space="preserve"> </w:t>
      </w:r>
      <w:r w:rsidRPr="00D3697B">
        <w:rPr>
          <w:sz w:val="24"/>
        </w:rPr>
        <w:t>на</w:t>
      </w:r>
      <w:r>
        <w:rPr>
          <w:sz w:val="24"/>
        </w:rPr>
        <w:t xml:space="preserve"> </w:t>
      </w:r>
      <w:r w:rsidRPr="00D3697B">
        <w:rPr>
          <w:sz w:val="24"/>
        </w:rPr>
        <w:t>различных</w:t>
      </w:r>
      <w:r>
        <w:rPr>
          <w:sz w:val="24"/>
        </w:rPr>
        <w:t xml:space="preserve"> </w:t>
      </w:r>
      <w:r w:rsidRPr="00D3697B">
        <w:rPr>
          <w:sz w:val="24"/>
        </w:rPr>
        <w:t>электронных</w:t>
      </w:r>
      <w:r w:rsidRPr="00D3697B">
        <w:rPr>
          <w:sz w:val="24"/>
        </w:rPr>
        <w:tab/>
        <w:t>носителях.</w:t>
      </w:r>
      <w:r>
        <w:rPr>
          <w:sz w:val="24"/>
        </w:rPr>
        <w:t xml:space="preserve"> </w:t>
      </w:r>
      <w:r w:rsidRPr="00D3697B">
        <w:rPr>
          <w:sz w:val="24"/>
        </w:rPr>
        <w:t xml:space="preserve"> В</w:t>
      </w:r>
      <w:r w:rsidRPr="00D3697B">
        <w:rPr>
          <w:sz w:val="24"/>
        </w:rPr>
        <w:tab/>
      </w:r>
      <w:r>
        <w:rPr>
          <w:sz w:val="24"/>
        </w:rPr>
        <w:t xml:space="preserve"> </w:t>
      </w:r>
      <w:r w:rsidRPr="00D3697B">
        <w:rPr>
          <w:sz w:val="24"/>
        </w:rPr>
        <w:t>каждой возрастной</w:t>
      </w:r>
      <w:r w:rsidRPr="00D3697B">
        <w:rPr>
          <w:sz w:val="24"/>
        </w:rPr>
        <w:tab/>
        <w:t>группе</w:t>
      </w:r>
      <w:r w:rsidRPr="00D3697B">
        <w:rPr>
          <w:sz w:val="24"/>
        </w:rPr>
        <w:tab/>
      </w:r>
      <w:r>
        <w:rPr>
          <w:sz w:val="24"/>
        </w:rPr>
        <w:t xml:space="preserve"> </w:t>
      </w:r>
      <w:r w:rsidRPr="00D3697B">
        <w:rPr>
          <w:sz w:val="24"/>
        </w:rPr>
        <w:t>имеется</w:t>
      </w:r>
      <w:r>
        <w:rPr>
          <w:sz w:val="24"/>
        </w:rPr>
        <w:t xml:space="preserve"> </w:t>
      </w:r>
      <w:r w:rsidRPr="00D3697B">
        <w:rPr>
          <w:sz w:val="24"/>
        </w:rPr>
        <w:t>банк</w:t>
      </w:r>
      <w:r w:rsidRPr="00D3697B">
        <w:rPr>
          <w:sz w:val="24"/>
        </w:rPr>
        <w:tab/>
      </w:r>
      <w:r>
        <w:rPr>
          <w:sz w:val="24"/>
        </w:rPr>
        <w:t xml:space="preserve"> </w:t>
      </w:r>
      <w:r w:rsidRPr="00D3697B">
        <w:rPr>
          <w:sz w:val="24"/>
        </w:rPr>
        <w:t>необходимых</w:t>
      </w:r>
      <w:r>
        <w:rPr>
          <w:sz w:val="24"/>
        </w:rPr>
        <w:t xml:space="preserve"> </w:t>
      </w:r>
      <w:r w:rsidRPr="00D3697B">
        <w:rPr>
          <w:sz w:val="24"/>
        </w:rPr>
        <w:t>учебно-методических</w:t>
      </w:r>
      <w:r w:rsidRPr="00D3697B">
        <w:rPr>
          <w:sz w:val="24"/>
        </w:rPr>
        <w:tab/>
      </w:r>
      <w:r>
        <w:rPr>
          <w:sz w:val="24"/>
        </w:rPr>
        <w:t xml:space="preserve"> </w:t>
      </w:r>
      <w:r w:rsidRPr="00D3697B">
        <w:rPr>
          <w:sz w:val="24"/>
        </w:rPr>
        <w:t>пособий, рекомендованных</w:t>
      </w:r>
      <w:r>
        <w:rPr>
          <w:sz w:val="24"/>
        </w:rPr>
        <w:t xml:space="preserve"> </w:t>
      </w:r>
      <w:r w:rsidRPr="00D3697B">
        <w:rPr>
          <w:sz w:val="24"/>
        </w:rPr>
        <w:t>для</w:t>
      </w:r>
      <w:r>
        <w:rPr>
          <w:sz w:val="24"/>
        </w:rPr>
        <w:t xml:space="preserve"> </w:t>
      </w:r>
      <w:r w:rsidRPr="00D3697B">
        <w:rPr>
          <w:sz w:val="24"/>
        </w:rPr>
        <w:t>планирования</w:t>
      </w:r>
      <w:r>
        <w:rPr>
          <w:sz w:val="24"/>
        </w:rPr>
        <w:t xml:space="preserve"> </w:t>
      </w:r>
      <w:proofErr w:type="spellStart"/>
      <w:r w:rsidRPr="00D3697B">
        <w:rPr>
          <w:sz w:val="24"/>
        </w:rPr>
        <w:t>воспитательно</w:t>
      </w:r>
      <w:proofErr w:type="spellEnd"/>
      <w:r w:rsidRPr="00D3697B">
        <w:rPr>
          <w:sz w:val="24"/>
        </w:rPr>
        <w:t>-образовательной</w:t>
      </w:r>
      <w:r>
        <w:rPr>
          <w:sz w:val="24"/>
        </w:rPr>
        <w:t xml:space="preserve"> </w:t>
      </w:r>
      <w:r w:rsidRPr="00D3697B">
        <w:rPr>
          <w:sz w:val="24"/>
        </w:rPr>
        <w:t>работы</w:t>
      </w:r>
      <w:r>
        <w:rPr>
          <w:sz w:val="24"/>
        </w:rPr>
        <w:t xml:space="preserve"> </w:t>
      </w:r>
      <w:r w:rsidRPr="00D3697B">
        <w:rPr>
          <w:sz w:val="24"/>
        </w:rPr>
        <w:t>в соответствии с обязательной частью ООП. В МБОУ учебно-методическое и информационное обеспечение достаточное для организации образовательной деятельности и эффективной реализации образовательных программ.</w:t>
      </w:r>
    </w:p>
    <w:p w:rsidR="00DE4D04" w:rsidRDefault="00DE4D04" w:rsidP="00DE4D04">
      <w:pPr>
        <w:pStyle w:val="a7"/>
        <w:spacing w:before="6"/>
        <w:rPr>
          <w:sz w:val="22"/>
        </w:rPr>
      </w:pPr>
    </w:p>
    <w:p w:rsidR="00DE4D04" w:rsidRDefault="00DE4D04" w:rsidP="00DE4D04">
      <w:pPr>
        <w:jc w:val="center"/>
        <w:rPr>
          <w:b/>
        </w:rPr>
      </w:pPr>
      <w:bookmarkStart w:id="19" w:name="Цель_и_задачи_на_2023_-_2024_учебный_год"/>
      <w:bookmarkEnd w:id="19"/>
      <w:r>
        <w:rPr>
          <w:b/>
        </w:rPr>
        <w:t>Цель и задачи на 2025 - 2026 учебный год</w:t>
      </w:r>
    </w:p>
    <w:p w:rsidR="00DE4D04" w:rsidRDefault="00DE4D04" w:rsidP="00DE4D04">
      <w:pPr>
        <w:spacing w:line="276" w:lineRule="auto"/>
        <w:jc w:val="center"/>
      </w:pPr>
    </w:p>
    <w:p w:rsidR="00DE4D04" w:rsidRPr="00D3697B" w:rsidRDefault="00DE4D04" w:rsidP="00DE4D04">
      <w:pPr>
        <w:spacing w:line="276" w:lineRule="auto"/>
        <w:jc w:val="center"/>
        <w:rPr>
          <w:sz w:val="24"/>
        </w:rPr>
      </w:pPr>
      <w:r>
        <w:t>Цель:</w:t>
      </w:r>
      <w:r>
        <w:tab/>
      </w:r>
      <w:r w:rsidRPr="00D3697B">
        <w:rPr>
          <w:sz w:val="24"/>
        </w:rPr>
        <w:t>Создание эффективного образовательного пространства, направленного на иное накопление ребенком культурного опыта деятельности и общения в процессе активного взаимодействия с окружающей средой, общения с другими детьми и взрослыми при решении задач социально-коммуникативного, познавательного, речевого, художественно-эстетического и физического развития в соответствии с возрастными и индивидуальными особенностями и требованием ФОП ДО.</w:t>
      </w:r>
    </w:p>
    <w:p w:rsidR="00DE4D04" w:rsidRDefault="00DE4D04" w:rsidP="00DE4D04">
      <w:pPr>
        <w:pStyle w:val="1"/>
        <w:spacing w:before="2" w:line="273" w:lineRule="exact"/>
        <w:ind w:left="0" w:right="0"/>
        <w:jc w:val="left"/>
      </w:pPr>
      <w:bookmarkStart w:id="20" w:name="Задачи:"/>
      <w:bookmarkEnd w:id="20"/>
      <w:r>
        <w:t>Задачи:</w:t>
      </w:r>
    </w:p>
    <w:p w:rsidR="00DE4D04" w:rsidRPr="00D3697B" w:rsidRDefault="00DE4D04" w:rsidP="00DE4D04">
      <w:pPr>
        <w:tabs>
          <w:tab w:val="left" w:pos="1566"/>
        </w:tabs>
        <w:spacing w:line="276" w:lineRule="auto"/>
        <w:ind w:right="-1"/>
        <w:jc w:val="both"/>
        <w:rPr>
          <w:sz w:val="24"/>
        </w:rPr>
      </w:pPr>
      <w:r>
        <w:rPr>
          <w:sz w:val="24"/>
        </w:rPr>
        <w:t>1.</w:t>
      </w:r>
      <w:r w:rsidRPr="00D3697B">
        <w:rPr>
          <w:sz w:val="24"/>
        </w:rPr>
        <w:t>Обеспечение</w:t>
      </w:r>
      <w:r w:rsidRPr="00D3697B">
        <w:rPr>
          <w:spacing w:val="1"/>
          <w:sz w:val="24"/>
        </w:rPr>
        <w:t xml:space="preserve"> </w:t>
      </w:r>
      <w:r w:rsidRPr="00D3697B">
        <w:rPr>
          <w:sz w:val="24"/>
        </w:rPr>
        <w:t>условий</w:t>
      </w:r>
      <w:r w:rsidRPr="00D3697B">
        <w:rPr>
          <w:spacing w:val="1"/>
          <w:sz w:val="24"/>
        </w:rPr>
        <w:t xml:space="preserve"> </w:t>
      </w:r>
      <w:r w:rsidRPr="00D3697B">
        <w:rPr>
          <w:sz w:val="24"/>
        </w:rPr>
        <w:t>и</w:t>
      </w:r>
      <w:r w:rsidRPr="00D3697B">
        <w:rPr>
          <w:spacing w:val="1"/>
          <w:sz w:val="24"/>
        </w:rPr>
        <w:t xml:space="preserve"> </w:t>
      </w:r>
      <w:r w:rsidRPr="00D3697B">
        <w:rPr>
          <w:sz w:val="24"/>
        </w:rPr>
        <w:t>оптимизация</w:t>
      </w:r>
      <w:r w:rsidRPr="00D3697B">
        <w:rPr>
          <w:spacing w:val="1"/>
          <w:sz w:val="24"/>
        </w:rPr>
        <w:t xml:space="preserve"> </w:t>
      </w:r>
      <w:r w:rsidRPr="00D3697B">
        <w:rPr>
          <w:sz w:val="24"/>
        </w:rPr>
        <w:t>системы</w:t>
      </w:r>
      <w:r w:rsidRPr="00D3697B">
        <w:rPr>
          <w:spacing w:val="1"/>
          <w:sz w:val="24"/>
        </w:rPr>
        <w:t xml:space="preserve"> </w:t>
      </w:r>
      <w:r w:rsidRPr="00D3697B">
        <w:rPr>
          <w:sz w:val="24"/>
        </w:rPr>
        <w:t>социально-культурных ценностей</w:t>
      </w:r>
      <w:r w:rsidRPr="00D3697B">
        <w:rPr>
          <w:spacing w:val="1"/>
          <w:sz w:val="24"/>
        </w:rPr>
        <w:t xml:space="preserve"> </w:t>
      </w:r>
      <w:r w:rsidRPr="00D3697B">
        <w:rPr>
          <w:sz w:val="24"/>
        </w:rPr>
        <w:t>через</w:t>
      </w:r>
      <w:r w:rsidRPr="00D3697B">
        <w:rPr>
          <w:spacing w:val="1"/>
          <w:sz w:val="24"/>
        </w:rPr>
        <w:t xml:space="preserve"> </w:t>
      </w:r>
      <w:r w:rsidRPr="00D3697B">
        <w:rPr>
          <w:sz w:val="24"/>
        </w:rPr>
        <w:t>духовно-нравственное</w:t>
      </w:r>
      <w:r w:rsidRPr="00D3697B">
        <w:rPr>
          <w:spacing w:val="1"/>
          <w:sz w:val="24"/>
        </w:rPr>
        <w:t xml:space="preserve"> </w:t>
      </w:r>
      <w:r w:rsidRPr="00D3697B">
        <w:rPr>
          <w:sz w:val="24"/>
        </w:rPr>
        <w:t>воспитание</w:t>
      </w:r>
      <w:r w:rsidRPr="00D3697B">
        <w:rPr>
          <w:spacing w:val="1"/>
          <w:sz w:val="24"/>
        </w:rPr>
        <w:t xml:space="preserve"> </w:t>
      </w:r>
      <w:r w:rsidRPr="00D3697B">
        <w:rPr>
          <w:sz w:val="24"/>
        </w:rPr>
        <w:t>дошкольников</w:t>
      </w:r>
      <w:r w:rsidRPr="00D3697B">
        <w:rPr>
          <w:spacing w:val="1"/>
          <w:sz w:val="24"/>
        </w:rPr>
        <w:t xml:space="preserve"> </w:t>
      </w:r>
      <w:r w:rsidRPr="00D3697B">
        <w:rPr>
          <w:sz w:val="24"/>
        </w:rPr>
        <w:t>с</w:t>
      </w:r>
      <w:r w:rsidRPr="00D3697B">
        <w:rPr>
          <w:spacing w:val="1"/>
          <w:sz w:val="24"/>
        </w:rPr>
        <w:t xml:space="preserve"> </w:t>
      </w:r>
      <w:r w:rsidRPr="00D3697B">
        <w:rPr>
          <w:sz w:val="24"/>
        </w:rPr>
        <w:t>учетом</w:t>
      </w:r>
      <w:r w:rsidRPr="00D3697B">
        <w:rPr>
          <w:spacing w:val="1"/>
          <w:sz w:val="24"/>
        </w:rPr>
        <w:t xml:space="preserve"> </w:t>
      </w:r>
      <w:r w:rsidRPr="00D3697B">
        <w:rPr>
          <w:sz w:val="24"/>
        </w:rPr>
        <w:t>национально-</w:t>
      </w:r>
      <w:r w:rsidRPr="00D3697B">
        <w:rPr>
          <w:spacing w:val="1"/>
          <w:sz w:val="24"/>
        </w:rPr>
        <w:t xml:space="preserve"> </w:t>
      </w:r>
      <w:r w:rsidRPr="00D3697B">
        <w:rPr>
          <w:sz w:val="24"/>
        </w:rPr>
        <w:t>регионального</w:t>
      </w:r>
      <w:r w:rsidRPr="00D3697B">
        <w:rPr>
          <w:spacing w:val="1"/>
          <w:sz w:val="24"/>
        </w:rPr>
        <w:t xml:space="preserve"> </w:t>
      </w:r>
      <w:r w:rsidRPr="00D3697B">
        <w:rPr>
          <w:sz w:val="24"/>
        </w:rPr>
        <w:t>компонента.</w:t>
      </w:r>
      <w:r w:rsidRPr="00D3697B">
        <w:rPr>
          <w:spacing w:val="1"/>
          <w:sz w:val="24"/>
        </w:rPr>
        <w:t xml:space="preserve"> </w:t>
      </w:r>
      <w:r w:rsidRPr="00D3697B">
        <w:rPr>
          <w:sz w:val="24"/>
        </w:rPr>
        <w:t>Систематизация</w:t>
      </w:r>
      <w:r w:rsidRPr="00D3697B">
        <w:rPr>
          <w:spacing w:val="1"/>
          <w:sz w:val="24"/>
        </w:rPr>
        <w:t xml:space="preserve"> </w:t>
      </w:r>
      <w:r w:rsidRPr="00D3697B">
        <w:rPr>
          <w:sz w:val="24"/>
        </w:rPr>
        <w:t>работы</w:t>
      </w:r>
      <w:r w:rsidRPr="00D3697B">
        <w:rPr>
          <w:spacing w:val="1"/>
          <w:sz w:val="24"/>
        </w:rPr>
        <w:t xml:space="preserve"> </w:t>
      </w:r>
      <w:r w:rsidRPr="00D3697B">
        <w:rPr>
          <w:sz w:val="24"/>
        </w:rPr>
        <w:t>по</w:t>
      </w:r>
      <w:r w:rsidRPr="00D3697B">
        <w:rPr>
          <w:spacing w:val="1"/>
          <w:sz w:val="24"/>
        </w:rPr>
        <w:t xml:space="preserve"> </w:t>
      </w:r>
      <w:r w:rsidRPr="00D3697B">
        <w:rPr>
          <w:sz w:val="24"/>
        </w:rPr>
        <w:t>обучению</w:t>
      </w:r>
      <w:r w:rsidRPr="00D3697B">
        <w:rPr>
          <w:spacing w:val="1"/>
          <w:sz w:val="24"/>
        </w:rPr>
        <w:t xml:space="preserve"> </w:t>
      </w:r>
      <w:r w:rsidRPr="00D3697B">
        <w:rPr>
          <w:sz w:val="24"/>
        </w:rPr>
        <w:t>дошкольников</w:t>
      </w:r>
      <w:r w:rsidRPr="00D3697B">
        <w:rPr>
          <w:spacing w:val="1"/>
          <w:sz w:val="24"/>
        </w:rPr>
        <w:t xml:space="preserve"> </w:t>
      </w:r>
      <w:r w:rsidRPr="00D3697B">
        <w:rPr>
          <w:sz w:val="24"/>
        </w:rPr>
        <w:t>двум</w:t>
      </w:r>
      <w:r w:rsidRPr="00D3697B">
        <w:rPr>
          <w:spacing w:val="1"/>
          <w:sz w:val="24"/>
        </w:rPr>
        <w:t xml:space="preserve"> </w:t>
      </w:r>
      <w:r w:rsidRPr="00D3697B">
        <w:rPr>
          <w:sz w:val="24"/>
        </w:rPr>
        <w:t>государственным</w:t>
      </w:r>
      <w:r w:rsidRPr="00D3697B">
        <w:rPr>
          <w:spacing w:val="5"/>
          <w:sz w:val="24"/>
        </w:rPr>
        <w:t xml:space="preserve"> </w:t>
      </w:r>
      <w:r w:rsidRPr="00D3697B">
        <w:rPr>
          <w:sz w:val="24"/>
        </w:rPr>
        <w:t>языкам РТ</w:t>
      </w:r>
      <w:r w:rsidRPr="00D3697B">
        <w:rPr>
          <w:spacing w:val="-2"/>
          <w:sz w:val="24"/>
        </w:rPr>
        <w:t xml:space="preserve"> </w:t>
      </w:r>
      <w:r w:rsidRPr="00D3697B">
        <w:rPr>
          <w:sz w:val="24"/>
        </w:rPr>
        <w:t>через</w:t>
      </w:r>
      <w:r w:rsidRPr="00D3697B">
        <w:rPr>
          <w:spacing w:val="3"/>
          <w:sz w:val="24"/>
        </w:rPr>
        <w:t xml:space="preserve"> </w:t>
      </w:r>
      <w:r w:rsidRPr="00D3697B">
        <w:rPr>
          <w:sz w:val="24"/>
        </w:rPr>
        <w:t>использование УМК.</w:t>
      </w:r>
    </w:p>
    <w:p w:rsidR="00DE4D04" w:rsidRPr="00D3697B" w:rsidRDefault="00DE4D04" w:rsidP="00DE4D04">
      <w:pPr>
        <w:tabs>
          <w:tab w:val="left" w:pos="1566"/>
        </w:tabs>
        <w:spacing w:before="74" w:line="276" w:lineRule="auto"/>
        <w:ind w:right="-1"/>
        <w:jc w:val="both"/>
        <w:rPr>
          <w:sz w:val="24"/>
        </w:rPr>
      </w:pPr>
      <w:r>
        <w:rPr>
          <w:sz w:val="24"/>
        </w:rPr>
        <w:t>2.</w:t>
      </w:r>
      <w:r w:rsidRPr="00D3697B">
        <w:rPr>
          <w:sz w:val="24"/>
        </w:rPr>
        <w:t>Создание условий для формирования у дошкольников основ гражданственности,</w:t>
      </w:r>
      <w:r w:rsidRPr="00D3697B">
        <w:rPr>
          <w:spacing w:val="1"/>
          <w:sz w:val="24"/>
        </w:rPr>
        <w:t xml:space="preserve"> </w:t>
      </w:r>
      <w:r w:rsidRPr="00D3697B">
        <w:rPr>
          <w:sz w:val="24"/>
        </w:rPr>
        <w:t>патриотических</w:t>
      </w:r>
      <w:r w:rsidRPr="00D3697B">
        <w:rPr>
          <w:spacing w:val="1"/>
          <w:sz w:val="24"/>
        </w:rPr>
        <w:t xml:space="preserve"> </w:t>
      </w:r>
      <w:r w:rsidRPr="00D3697B">
        <w:rPr>
          <w:sz w:val="24"/>
        </w:rPr>
        <w:t>чувств</w:t>
      </w:r>
      <w:r w:rsidRPr="00D3697B">
        <w:rPr>
          <w:spacing w:val="1"/>
          <w:sz w:val="24"/>
        </w:rPr>
        <w:t xml:space="preserve"> </w:t>
      </w:r>
      <w:r w:rsidRPr="00D3697B">
        <w:rPr>
          <w:sz w:val="24"/>
        </w:rPr>
        <w:t>и</w:t>
      </w:r>
      <w:r w:rsidRPr="00D3697B">
        <w:rPr>
          <w:spacing w:val="1"/>
          <w:sz w:val="24"/>
        </w:rPr>
        <w:t xml:space="preserve"> </w:t>
      </w:r>
      <w:r w:rsidRPr="00D3697B">
        <w:rPr>
          <w:sz w:val="24"/>
        </w:rPr>
        <w:t>уважения</w:t>
      </w:r>
      <w:r w:rsidRPr="00D3697B">
        <w:rPr>
          <w:spacing w:val="1"/>
          <w:sz w:val="24"/>
        </w:rPr>
        <w:t xml:space="preserve"> </w:t>
      </w:r>
      <w:r w:rsidRPr="00D3697B">
        <w:rPr>
          <w:sz w:val="24"/>
        </w:rPr>
        <w:t>к</w:t>
      </w:r>
      <w:r w:rsidRPr="00D3697B">
        <w:rPr>
          <w:spacing w:val="1"/>
          <w:sz w:val="24"/>
        </w:rPr>
        <w:t xml:space="preserve"> </w:t>
      </w:r>
      <w:r w:rsidRPr="00D3697B">
        <w:rPr>
          <w:sz w:val="24"/>
        </w:rPr>
        <w:t>прошлому,</w:t>
      </w:r>
      <w:r w:rsidRPr="00D3697B">
        <w:rPr>
          <w:spacing w:val="1"/>
          <w:sz w:val="24"/>
        </w:rPr>
        <w:t xml:space="preserve"> </w:t>
      </w:r>
      <w:r w:rsidRPr="00D3697B">
        <w:rPr>
          <w:sz w:val="24"/>
        </w:rPr>
        <w:t>настоящему</w:t>
      </w:r>
      <w:r w:rsidRPr="00D3697B">
        <w:rPr>
          <w:spacing w:val="1"/>
          <w:sz w:val="24"/>
        </w:rPr>
        <w:t xml:space="preserve"> </w:t>
      </w:r>
      <w:r w:rsidRPr="00D3697B">
        <w:rPr>
          <w:sz w:val="24"/>
        </w:rPr>
        <w:t>и</w:t>
      </w:r>
      <w:r w:rsidRPr="00D3697B">
        <w:rPr>
          <w:spacing w:val="1"/>
          <w:sz w:val="24"/>
        </w:rPr>
        <w:t xml:space="preserve"> </w:t>
      </w:r>
      <w:r w:rsidRPr="00D3697B">
        <w:rPr>
          <w:sz w:val="24"/>
        </w:rPr>
        <w:t>будущему</w:t>
      </w:r>
      <w:r w:rsidRPr="00D3697B">
        <w:rPr>
          <w:spacing w:val="1"/>
          <w:sz w:val="24"/>
        </w:rPr>
        <w:t xml:space="preserve"> </w:t>
      </w:r>
      <w:r w:rsidRPr="00D3697B">
        <w:rPr>
          <w:sz w:val="24"/>
        </w:rPr>
        <w:t>на</w:t>
      </w:r>
      <w:r w:rsidRPr="00D3697B">
        <w:rPr>
          <w:spacing w:val="1"/>
          <w:sz w:val="24"/>
        </w:rPr>
        <w:t xml:space="preserve"> </w:t>
      </w:r>
      <w:r w:rsidRPr="00D3697B">
        <w:rPr>
          <w:sz w:val="24"/>
        </w:rPr>
        <w:t>основе</w:t>
      </w:r>
      <w:r w:rsidRPr="00D3697B">
        <w:rPr>
          <w:spacing w:val="1"/>
          <w:sz w:val="24"/>
        </w:rPr>
        <w:t xml:space="preserve"> </w:t>
      </w:r>
      <w:r w:rsidRPr="00D3697B">
        <w:rPr>
          <w:sz w:val="24"/>
        </w:rPr>
        <w:t>изучения</w:t>
      </w:r>
      <w:r w:rsidRPr="00D3697B">
        <w:rPr>
          <w:spacing w:val="-2"/>
          <w:sz w:val="24"/>
        </w:rPr>
        <w:t xml:space="preserve"> </w:t>
      </w:r>
      <w:r w:rsidRPr="00D3697B">
        <w:rPr>
          <w:sz w:val="24"/>
        </w:rPr>
        <w:t>традиций,</w:t>
      </w:r>
      <w:r w:rsidRPr="00D3697B">
        <w:rPr>
          <w:spacing w:val="-2"/>
          <w:sz w:val="24"/>
        </w:rPr>
        <w:t xml:space="preserve"> </w:t>
      </w:r>
      <w:r w:rsidRPr="00D3697B">
        <w:rPr>
          <w:sz w:val="24"/>
        </w:rPr>
        <w:t>художественной</w:t>
      </w:r>
      <w:r w:rsidRPr="00D3697B">
        <w:rPr>
          <w:spacing w:val="-4"/>
          <w:sz w:val="24"/>
        </w:rPr>
        <w:t xml:space="preserve"> </w:t>
      </w:r>
      <w:r w:rsidRPr="00D3697B">
        <w:rPr>
          <w:sz w:val="24"/>
        </w:rPr>
        <w:t>литературы,</w:t>
      </w:r>
      <w:r w:rsidRPr="00D3697B">
        <w:rPr>
          <w:spacing w:val="1"/>
          <w:sz w:val="24"/>
        </w:rPr>
        <w:t xml:space="preserve"> </w:t>
      </w:r>
      <w:r w:rsidRPr="00D3697B">
        <w:rPr>
          <w:sz w:val="24"/>
        </w:rPr>
        <w:t>культурного</w:t>
      </w:r>
      <w:r w:rsidRPr="00D3697B">
        <w:rPr>
          <w:spacing w:val="-1"/>
          <w:sz w:val="24"/>
        </w:rPr>
        <w:t xml:space="preserve"> </w:t>
      </w:r>
      <w:r w:rsidRPr="00D3697B">
        <w:rPr>
          <w:sz w:val="24"/>
        </w:rPr>
        <w:t>наследия</w:t>
      </w:r>
      <w:r w:rsidRPr="00D3697B">
        <w:rPr>
          <w:spacing w:val="-5"/>
          <w:sz w:val="24"/>
        </w:rPr>
        <w:t xml:space="preserve"> </w:t>
      </w:r>
      <w:r w:rsidRPr="00D3697B">
        <w:rPr>
          <w:sz w:val="24"/>
        </w:rPr>
        <w:t>малой</w:t>
      </w:r>
      <w:r w:rsidRPr="00D3697B">
        <w:rPr>
          <w:spacing w:val="-5"/>
          <w:sz w:val="24"/>
        </w:rPr>
        <w:t xml:space="preserve"> </w:t>
      </w:r>
      <w:r w:rsidRPr="00D3697B">
        <w:rPr>
          <w:sz w:val="24"/>
        </w:rPr>
        <w:t>Родины.</w:t>
      </w:r>
    </w:p>
    <w:p w:rsidR="00DE4D04" w:rsidRPr="00D3697B" w:rsidRDefault="00DE4D04" w:rsidP="00DE4D04">
      <w:pPr>
        <w:tabs>
          <w:tab w:val="left" w:pos="1566"/>
        </w:tabs>
        <w:spacing w:line="276" w:lineRule="auto"/>
        <w:ind w:right="-1"/>
        <w:jc w:val="both"/>
        <w:rPr>
          <w:sz w:val="24"/>
        </w:rPr>
      </w:pPr>
      <w:r>
        <w:rPr>
          <w:sz w:val="24"/>
        </w:rPr>
        <w:t>3.</w:t>
      </w:r>
      <w:r w:rsidRPr="00D3697B">
        <w:rPr>
          <w:sz w:val="24"/>
        </w:rPr>
        <w:t>Совершенствование</w:t>
      </w:r>
      <w:r w:rsidRPr="00D3697B">
        <w:rPr>
          <w:spacing w:val="1"/>
          <w:sz w:val="24"/>
        </w:rPr>
        <w:t xml:space="preserve"> </w:t>
      </w:r>
      <w:r w:rsidRPr="00D3697B">
        <w:rPr>
          <w:sz w:val="24"/>
        </w:rPr>
        <w:t>систему</w:t>
      </w:r>
      <w:r w:rsidRPr="00D3697B">
        <w:rPr>
          <w:spacing w:val="1"/>
          <w:sz w:val="24"/>
        </w:rPr>
        <w:t xml:space="preserve"> </w:t>
      </w:r>
      <w:r w:rsidRPr="00D3697B">
        <w:rPr>
          <w:sz w:val="24"/>
        </w:rPr>
        <w:t>взаимодействия</w:t>
      </w:r>
      <w:r w:rsidRPr="00D3697B">
        <w:rPr>
          <w:spacing w:val="1"/>
          <w:sz w:val="24"/>
        </w:rPr>
        <w:t xml:space="preserve"> </w:t>
      </w:r>
      <w:r w:rsidRPr="00D3697B">
        <w:rPr>
          <w:sz w:val="24"/>
        </w:rPr>
        <w:t>педагогов</w:t>
      </w:r>
      <w:r w:rsidRPr="00D3697B">
        <w:rPr>
          <w:spacing w:val="1"/>
          <w:sz w:val="24"/>
        </w:rPr>
        <w:t xml:space="preserve"> </w:t>
      </w:r>
      <w:r w:rsidRPr="00D3697B">
        <w:rPr>
          <w:sz w:val="24"/>
        </w:rPr>
        <w:t>и</w:t>
      </w:r>
      <w:r w:rsidRPr="00D3697B">
        <w:rPr>
          <w:spacing w:val="1"/>
          <w:sz w:val="24"/>
        </w:rPr>
        <w:t xml:space="preserve"> </w:t>
      </w:r>
      <w:r w:rsidRPr="00D3697B">
        <w:rPr>
          <w:sz w:val="24"/>
        </w:rPr>
        <w:t>родителей</w:t>
      </w:r>
      <w:r w:rsidRPr="00D3697B">
        <w:rPr>
          <w:spacing w:val="1"/>
          <w:sz w:val="24"/>
        </w:rPr>
        <w:t xml:space="preserve"> </w:t>
      </w:r>
      <w:r w:rsidRPr="00D3697B">
        <w:rPr>
          <w:sz w:val="24"/>
        </w:rPr>
        <w:t>по</w:t>
      </w:r>
      <w:r w:rsidRPr="00D3697B">
        <w:rPr>
          <w:spacing w:val="1"/>
          <w:sz w:val="24"/>
        </w:rPr>
        <w:t xml:space="preserve"> </w:t>
      </w:r>
      <w:r w:rsidRPr="00D3697B">
        <w:rPr>
          <w:sz w:val="24"/>
        </w:rPr>
        <w:t>приобщению</w:t>
      </w:r>
      <w:r w:rsidRPr="00D3697B">
        <w:rPr>
          <w:spacing w:val="1"/>
          <w:sz w:val="24"/>
        </w:rPr>
        <w:t xml:space="preserve"> </w:t>
      </w:r>
      <w:r w:rsidRPr="00D3697B">
        <w:rPr>
          <w:sz w:val="24"/>
        </w:rPr>
        <w:t>дошкольников</w:t>
      </w:r>
      <w:r w:rsidRPr="00D3697B">
        <w:rPr>
          <w:spacing w:val="1"/>
          <w:sz w:val="24"/>
        </w:rPr>
        <w:t xml:space="preserve"> </w:t>
      </w:r>
      <w:r w:rsidRPr="00D3697B">
        <w:rPr>
          <w:sz w:val="24"/>
        </w:rPr>
        <w:t>к</w:t>
      </w:r>
      <w:r w:rsidRPr="00D3697B">
        <w:rPr>
          <w:spacing w:val="1"/>
          <w:sz w:val="24"/>
        </w:rPr>
        <w:t xml:space="preserve"> </w:t>
      </w:r>
      <w:r w:rsidRPr="00D3697B">
        <w:rPr>
          <w:sz w:val="24"/>
        </w:rPr>
        <w:t>здоровому</w:t>
      </w:r>
      <w:r w:rsidRPr="00D3697B">
        <w:rPr>
          <w:spacing w:val="1"/>
          <w:sz w:val="24"/>
        </w:rPr>
        <w:t xml:space="preserve"> </w:t>
      </w:r>
      <w:r w:rsidRPr="00D3697B">
        <w:rPr>
          <w:sz w:val="24"/>
        </w:rPr>
        <w:t>образу</w:t>
      </w:r>
      <w:r w:rsidRPr="00D3697B">
        <w:rPr>
          <w:spacing w:val="1"/>
          <w:sz w:val="24"/>
        </w:rPr>
        <w:t xml:space="preserve"> </w:t>
      </w:r>
      <w:r w:rsidRPr="00D3697B">
        <w:rPr>
          <w:sz w:val="24"/>
        </w:rPr>
        <w:t>жизни,</w:t>
      </w:r>
      <w:r w:rsidRPr="00D3697B">
        <w:rPr>
          <w:spacing w:val="1"/>
          <w:sz w:val="24"/>
        </w:rPr>
        <w:t xml:space="preserve"> </w:t>
      </w:r>
      <w:r w:rsidRPr="00D3697B">
        <w:rPr>
          <w:sz w:val="24"/>
        </w:rPr>
        <w:t>сохранению</w:t>
      </w:r>
      <w:r w:rsidRPr="00D3697B">
        <w:rPr>
          <w:spacing w:val="1"/>
          <w:sz w:val="24"/>
        </w:rPr>
        <w:t xml:space="preserve"> </w:t>
      </w:r>
      <w:r w:rsidRPr="00D3697B">
        <w:rPr>
          <w:sz w:val="24"/>
        </w:rPr>
        <w:t>и</w:t>
      </w:r>
      <w:r w:rsidRPr="00D3697B">
        <w:rPr>
          <w:spacing w:val="1"/>
          <w:sz w:val="24"/>
        </w:rPr>
        <w:t xml:space="preserve"> </w:t>
      </w:r>
      <w:r w:rsidRPr="00D3697B">
        <w:rPr>
          <w:sz w:val="24"/>
        </w:rPr>
        <w:t>укреплению</w:t>
      </w:r>
      <w:r w:rsidRPr="00D3697B">
        <w:rPr>
          <w:spacing w:val="1"/>
          <w:sz w:val="24"/>
        </w:rPr>
        <w:t xml:space="preserve"> </w:t>
      </w:r>
      <w:r w:rsidRPr="00D3697B">
        <w:rPr>
          <w:sz w:val="24"/>
        </w:rPr>
        <w:t>физического</w:t>
      </w:r>
      <w:r w:rsidRPr="00D3697B">
        <w:rPr>
          <w:spacing w:val="1"/>
          <w:sz w:val="24"/>
        </w:rPr>
        <w:t xml:space="preserve"> </w:t>
      </w:r>
      <w:r w:rsidRPr="00D3697B">
        <w:rPr>
          <w:sz w:val="24"/>
        </w:rPr>
        <w:t>здоровья</w:t>
      </w:r>
      <w:r w:rsidRPr="00D3697B">
        <w:rPr>
          <w:spacing w:val="1"/>
          <w:sz w:val="24"/>
        </w:rPr>
        <w:t xml:space="preserve"> </w:t>
      </w:r>
      <w:r w:rsidRPr="00D3697B">
        <w:rPr>
          <w:sz w:val="24"/>
        </w:rPr>
        <w:t>детей,</w:t>
      </w:r>
      <w:r w:rsidRPr="00D3697B">
        <w:rPr>
          <w:spacing w:val="1"/>
          <w:sz w:val="24"/>
        </w:rPr>
        <w:t xml:space="preserve"> </w:t>
      </w:r>
      <w:r w:rsidRPr="00D3697B">
        <w:rPr>
          <w:sz w:val="24"/>
        </w:rPr>
        <w:t>обеспечению</w:t>
      </w:r>
      <w:r w:rsidRPr="00D3697B">
        <w:rPr>
          <w:spacing w:val="1"/>
          <w:sz w:val="24"/>
        </w:rPr>
        <w:t xml:space="preserve"> </w:t>
      </w:r>
      <w:r w:rsidRPr="00D3697B">
        <w:rPr>
          <w:sz w:val="24"/>
        </w:rPr>
        <w:t>физической</w:t>
      </w:r>
      <w:r w:rsidRPr="00D3697B">
        <w:rPr>
          <w:spacing w:val="1"/>
          <w:sz w:val="24"/>
        </w:rPr>
        <w:t xml:space="preserve"> </w:t>
      </w:r>
      <w:r w:rsidRPr="00D3697B">
        <w:rPr>
          <w:sz w:val="24"/>
        </w:rPr>
        <w:t>и</w:t>
      </w:r>
      <w:r w:rsidRPr="00D3697B">
        <w:rPr>
          <w:spacing w:val="1"/>
          <w:sz w:val="24"/>
        </w:rPr>
        <w:t xml:space="preserve"> </w:t>
      </w:r>
      <w:r w:rsidRPr="00D3697B">
        <w:rPr>
          <w:sz w:val="24"/>
        </w:rPr>
        <w:t>психической</w:t>
      </w:r>
      <w:r w:rsidRPr="00D3697B">
        <w:rPr>
          <w:spacing w:val="1"/>
          <w:sz w:val="24"/>
        </w:rPr>
        <w:t xml:space="preserve"> </w:t>
      </w:r>
      <w:r w:rsidRPr="00D3697B">
        <w:rPr>
          <w:sz w:val="24"/>
        </w:rPr>
        <w:t>безопасности,</w:t>
      </w:r>
      <w:r w:rsidRPr="00D3697B">
        <w:rPr>
          <w:spacing w:val="1"/>
          <w:sz w:val="24"/>
        </w:rPr>
        <w:t xml:space="preserve"> </w:t>
      </w:r>
      <w:r w:rsidRPr="00D3697B">
        <w:rPr>
          <w:sz w:val="24"/>
        </w:rPr>
        <w:t>формированию</w:t>
      </w:r>
      <w:r w:rsidRPr="00D3697B">
        <w:rPr>
          <w:spacing w:val="-9"/>
          <w:sz w:val="24"/>
        </w:rPr>
        <w:t xml:space="preserve"> </w:t>
      </w:r>
      <w:r w:rsidRPr="00D3697B">
        <w:rPr>
          <w:sz w:val="24"/>
        </w:rPr>
        <w:t>основ</w:t>
      </w:r>
      <w:r w:rsidRPr="00D3697B">
        <w:rPr>
          <w:spacing w:val="4"/>
          <w:sz w:val="24"/>
        </w:rPr>
        <w:t xml:space="preserve"> </w:t>
      </w:r>
      <w:r w:rsidRPr="00D3697B">
        <w:rPr>
          <w:sz w:val="24"/>
        </w:rPr>
        <w:t>безопасной жизнедеятельности.</w:t>
      </w:r>
    </w:p>
    <w:p w:rsidR="00DE4D04" w:rsidRDefault="00DE4D04" w:rsidP="00DE4D04">
      <w:pPr>
        <w:tabs>
          <w:tab w:val="left" w:pos="1566"/>
        </w:tabs>
        <w:spacing w:before="1" w:line="276" w:lineRule="auto"/>
        <w:ind w:right="-1"/>
        <w:jc w:val="both"/>
        <w:rPr>
          <w:sz w:val="24"/>
        </w:rPr>
      </w:pPr>
      <w:r>
        <w:rPr>
          <w:sz w:val="24"/>
        </w:rPr>
        <w:t>4.</w:t>
      </w:r>
      <w:r w:rsidRPr="00D3697B">
        <w:rPr>
          <w:sz w:val="24"/>
        </w:rPr>
        <w:t>Организация</w:t>
      </w:r>
      <w:r w:rsidRPr="00D3697B">
        <w:rPr>
          <w:spacing w:val="1"/>
          <w:sz w:val="24"/>
        </w:rPr>
        <w:t xml:space="preserve"> </w:t>
      </w:r>
      <w:r w:rsidRPr="00D3697B">
        <w:rPr>
          <w:sz w:val="24"/>
        </w:rPr>
        <w:t>ранней</w:t>
      </w:r>
      <w:r w:rsidRPr="00D3697B">
        <w:rPr>
          <w:spacing w:val="1"/>
          <w:sz w:val="24"/>
        </w:rPr>
        <w:t xml:space="preserve"> </w:t>
      </w:r>
      <w:r w:rsidRPr="00D3697B">
        <w:rPr>
          <w:sz w:val="24"/>
        </w:rPr>
        <w:t>профориентации,</w:t>
      </w:r>
      <w:r w:rsidRPr="00D3697B">
        <w:rPr>
          <w:spacing w:val="1"/>
          <w:sz w:val="24"/>
        </w:rPr>
        <w:t xml:space="preserve"> </w:t>
      </w:r>
      <w:r w:rsidRPr="00D3697B">
        <w:rPr>
          <w:sz w:val="24"/>
        </w:rPr>
        <w:t>направленной</w:t>
      </w:r>
      <w:r w:rsidRPr="00D3697B">
        <w:rPr>
          <w:spacing w:val="1"/>
          <w:sz w:val="24"/>
        </w:rPr>
        <w:t xml:space="preserve"> </w:t>
      </w:r>
      <w:r w:rsidRPr="00D3697B">
        <w:rPr>
          <w:sz w:val="24"/>
        </w:rPr>
        <w:t>на</w:t>
      </w:r>
      <w:r w:rsidRPr="00D3697B">
        <w:rPr>
          <w:spacing w:val="1"/>
          <w:sz w:val="24"/>
        </w:rPr>
        <w:t xml:space="preserve"> </w:t>
      </w:r>
      <w:r w:rsidRPr="00D3697B">
        <w:rPr>
          <w:sz w:val="24"/>
        </w:rPr>
        <w:t>развитие</w:t>
      </w:r>
      <w:r w:rsidRPr="00D3697B">
        <w:rPr>
          <w:spacing w:val="1"/>
          <w:sz w:val="24"/>
        </w:rPr>
        <w:t xml:space="preserve"> </w:t>
      </w:r>
      <w:r w:rsidRPr="00D3697B">
        <w:rPr>
          <w:sz w:val="24"/>
        </w:rPr>
        <w:t>у</w:t>
      </w:r>
      <w:r w:rsidRPr="00D3697B">
        <w:rPr>
          <w:spacing w:val="1"/>
          <w:sz w:val="24"/>
        </w:rPr>
        <w:t xml:space="preserve"> </w:t>
      </w:r>
      <w:r w:rsidRPr="00D3697B">
        <w:rPr>
          <w:sz w:val="24"/>
        </w:rPr>
        <w:t>детей</w:t>
      </w:r>
      <w:r w:rsidRPr="00D3697B">
        <w:rPr>
          <w:spacing w:val="1"/>
          <w:sz w:val="24"/>
        </w:rPr>
        <w:t xml:space="preserve"> </w:t>
      </w:r>
      <w:r w:rsidRPr="00D3697B">
        <w:rPr>
          <w:sz w:val="24"/>
        </w:rPr>
        <w:t>дошкольного возраста позитивных установок и уважительного отношения к разным видам</w:t>
      </w:r>
      <w:r w:rsidRPr="00D3697B">
        <w:rPr>
          <w:spacing w:val="-57"/>
          <w:sz w:val="24"/>
        </w:rPr>
        <w:t xml:space="preserve"> </w:t>
      </w:r>
      <w:r w:rsidRPr="00D3697B">
        <w:rPr>
          <w:sz w:val="24"/>
        </w:rPr>
        <w:t>рабочих</w:t>
      </w:r>
      <w:r w:rsidRPr="00D3697B">
        <w:rPr>
          <w:spacing w:val="1"/>
          <w:sz w:val="24"/>
        </w:rPr>
        <w:t xml:space="preserve"> </w:t>
      </w:r>
      <w:r w:rsidRPr="00D3697B">
        <w:rPr>
          <w:sz w:val="24"/>
        </w:rPr>
        <w:t>и</w:t>
      </w:r>
      <w:r w:rsidRPr="00D3697B">
        <w:rPr>
          <w:spacing w:val="1"/>
          <w:sz w:val="24"/>
        </w:rPr>
        <w:t xml:space="preserve"> </w:t>
      </w:r>
      <w:r w:rsidRPr="00D3697B">
        <w:rPr>
          <w:sz w:val="24"/>
        </w:rPr>
        <w:t>инженерных</w:t>
      </w:r>
      <w:r w:rsidRPr="00D3697B">
        <w:rPr>
          <w:spacing w:val="1"/>
          <w:sz w:val="24"/>
        </w:rPr>
        <w:t xml:space="preserve"> </w:t>
      </w:r>
      <w:r w:rsidRPr="00D3697B">
        <w:rPr>
          <w:sz w:val="24"/>
        </w:rPr>
        <w:t>профессий,</w:t>
      </w:r>
      <w:r w:rsidRPr="00D3697B">
        <w:rPr>
          <w:spacing w:val="1"/>
          <w:sz w:val="24"/>
        </w:rPr>
        <w:t xml:space="preserve"> </w:t>
      </w:r>
      <w:r w:rsidRPr="00D3697B">
        <w:rPr>
          <w:sz w:val="24"/>
        </w:rPr>
        <w:t>актуальных</w:t>
      </w:r>
      <w:r w:rsidRPr="00D3697B">
        <w:rPr>
          <w:spacing w:val="1"/>
          <w:sz w:val="24"/>
        </w:rPr>
        <w:t xml:space="preserve"> </w:t>
      </w:r>
      <w:r w:rsidRPr="00D3697B">
        <w:rPr>
          <w:sz w:val="24"/>
        </w:rPr>
        <w:t>в</w:t>
      </w:r>
      <w:r w:rsidRPr="00D3697B">
        <w:rPr>
          <w:spacing w:val="1"/>
          <w:sz w:val="24"/>
        </w:rPr>
        <w:t xml:space="preserve"> </w:t>
      </w:r>
      <w:r w:rsidRPr="00D3697B">
        <w:rPr>
          <w:sz w:val="24"/>
        </w:rPr>
        <w:t>современном</w:t>
      </w:r>
      <w:r w:rsidRPr="00D3697B">
        <w:rPr>
          <w:spacing w:val="60"/>
          <w:sz w:val="24"/>
        </w:rPr>
        <w:t xml:space="preserve"> </w:t>
      </w:r>
      <w:r>
        <w:rPr>
          <w:sz w:val="24"/>
        </w:rPr>
        <w:t>мире.</w:t>
      </w:r>
      <w:r w:rsidRPr="00D3697B">
        <w:rPr>
          <w:spacing w:val="61"/>
          <w:sz w:val="24"/>
        </w:rPr>
        <w:t xml:space="preserve"> </w:t>
      </w:r>
    </w:p>
    <w:p w:rsidR="005F2B66" w:rsidRDefault="005F2B66" w:rsidP="005F2B66">
      <w:pPr>
        <w:pStyle w:val="a7"/>
        <w:rPr>
          <w:b/>
          <w:sz w:val="28"/>
        </w:rPr>
      </w:pPr>
    </w:p>
    <w:p w:rsidR="005F2B66" w:rsidRDefault="005F2B66" w:rsidP="005F2B66">
      <w:pPr>
        <w:pStyle w:val="a7"/>
        <w:rPr>
          <w:b/>
          <w:sz w:val="28"/>
        </w:rPr>
      </w:pPr>
    </w:p>
    <w:p w:rsidR="005F2B66" w:rsidRDefault="005F2B66" w:rsidP="005F2B66">
      <w:pPr>
        <w:pStyle w:val="1"/>
        <w:spacing w:before="72" w:line="242" w:lineRule="auto"/>
        <w:ind w:right="3584"/>
        <w:jc w:val="left"/>
      </w:pPr>
      <w:r>
        <w:t xml:space="preserve"> </w:t>
      </w:r>
    </w:p>
    <w:p w:rsidR="00DE4D04" w:rsidRDefault="00DE4D04" w:rsidP="005F2B66">
      <w:pPr>
        <w:pStyle w:val="1"/>
        <w:spacing w:before="72" w:line="242" w:lineRule="auto"/>
        <w:ind w:right="3584"/>
        <w:jc w:val="left"/>
      </w:pPr>
    </w:p>
    <w:p w:rsidR="00DE4D04" w:rsidRDefault="00DE4D04" w:rsidP="005F2B66">
      <w:pPr>
        <w:pStyle w:val="1"/>
        <w:spacing w:before="72" w:line="242" w:lineRule="auto"/>
        <w:ind w:right="3584"/>
        <w:jc w:val="left"/>
      </w:pPr>
    </w:p>
    <w:p w:rsidR="005F2B66" w:rsidRDefault="00DE4D04" w:rsidP="005F2B66">
      <w:pPr>
        <w:pStyle w:val="1"/>
        <w:spacing w:before="72" w:line="242" w:lineRule="auto"/>
        <w:ind w:right="3584"/>
        <w:jc w:val="left"/>
        <w:rPr>
          <w:spacing w:val="-57"/>
        </w:rPr>
      </w:pPr>
      <w:r>
        <w:t xml:space="preserve">                          </w:t>
      </w:r>
      <w:r w:rsidR="005F2B66">
        <w:t xml:space="preserve">  СОДЕРЖАНИЕ</w:t>
      </w:r>
      <w:r w:rsidR="005F2B66">
        <w:rPr>
          <w:spacing w:val="-11"/>
        </w:rPr>
        <w:t xml:space="preserve"> </w:t>
      </w:r>
      <w:r w:rsidR="005F2B66">
        <w:t>РАБОТЫ</w:t>
      </w:r>
      <w:r w:rsidR="005F2B66">
        <w:rPr>
          <w:spacing w:val="-57"/>
        </w:rPr>
        <w:t xml:space="preserve"> </w:t>
      </w:r>
    </w:p>
    <w:p w:rsidR="005F2B66" w:rsidRDefault="005F2B66" w:rsidP="005F2B66">
      <w:pPr>
        <w:pStyle w:val="1"/>
        <w:spacing w:before="72" w:line="242" w:lineRule="auto"/>
        <w:ind w:right="3584"/>
        <w:jc w:val="left"/>
        <w:rPr>
          <w:spacing w:val="-57"/>
        </w:rPr>
      </w:pPr>
    </w:p>
    <w:p w:rsidR="005F2B66" w:rsidRDefault="005F2B66" w:rsidP="005F2B66">
      <w:pPr>
        <w:pStyle w:val="1"/>
        <w:spacing w:before="72" w:line="242" w:lineRule="auto"/>
        <w:ind w:right="3584"/>
        <w:jc w:val="left"/>
      </w:pPr>
      <w:r>
        <w:t xml:space="preserve">                                                   АВГУСТ</w:t>
      </w:r>
    </w:p>
    <w:tbl>
      <w:tblPr>
        <w:tblW w:w="9497" w:type="dxa"/>
        <w:tblInd w:w="4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60"/>
        <w:gridCol w:w="1582"/>
        <w:gridCol w:w="391"/>
        <w:gridCol w:w="294"/>
        <w:gridCol w:w="1510"/>
        <w:gridCol w:w="1967"/>
        <w:gridCol w:w="1559"/>
        <w:gridCol w:w="1134"/>
      </w:tblGrid>
      <w:tr w:rsidR="005F2B66" w:rsidTr="00EB2E97">
        <w:trPr>
          <w:trHeight w:val="830"/>
        </w:trPr>
        <w:tc>
          <w:tcPr>
            <w:tcW w:w="1060" w:type="dxa"/>
          </w:tcPr>
          <w:p w:rsidR="005F2B66" w:rsidRDefault="005F2B66" w:rsidP="00773ECD">
            <w:pPr>
              <w:pStyle w:val="TableParagraph"/>
              <w:spacing w:before="33"/>
              <w:ind w:left="115"/>
              <w:rPr>
                <w:sz w:val="20"/>
              </w:rPr>
            </w:pPr>
            <w:r>
              <w:rPr>
                <w:sz w:val="20"/>
              </w:rPr>
              <w:t>№</w:t>
            </w:r>
          </w:p>
        </w:tc>
        <w:tc>
          <w:tcPr>
            <w:tcW w:w="2267" w:type="dxa"/>
            <w:gridSpan w:val="3"/>
          </w:tcPr>
          <w:p w:rsidR="005F2B66" w:rsidRDefault="005F2B66" w:rsidP="00773ECD">
            <w:pPr>
              <w:pStyle w:val="TableParagraph"/>
              <w:spacing w:line="274" w:lineRule="exact"/>
              <w:ind w:left="124" w:right="933"/>
              <w:rPr>
                <w:sz w:val="20"/>
              </w:rPr>
            </w:pPr>
            <w:r>
              <w:rPr>
                <w:sz w:val="20"/>
              </w:rPr>
              <w:t>Формы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методической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</w:p>
        </w:tc>
        <w:tc>
          <w:tcPr>
            <w:tcW w:w="3477" w:type="dxa"/>
            <w:gridSpan w:val="2"/>
          </w:tcPr>
          <w:p w:rsidR="005F2B66" w:rsidRDefault="005F2B66" w:rsidP="00773ECD">
            <w:pPr>
              <w:pStyle w:val="TableParagraph"/>
              <w:spacing w:before="33"/>
              <w:ind w:left="123"/>
              <w:rPr>
                <w:sz w:val="20"/>
              </w:rPr>
            </w:pPr>
            <w:r>
              <w:rPr>
                <w:sz w:val="20"/>
              </w:rPr>
              <w:t>Тематика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вопросов</w:t>
            </w:r>
          </w:p>
        </w:tc>
        <w:tc>
          <w:tcPr>
            <w:tcW w:w="1559" w:type="dxa"/>
          </w:tcPr>
          <w:p w:rsidR="005F2B66" w:rsidRDefault="005F2B66" w:rsidP="00773ECD">
            <w:pPr>
              <w:pStyle w:val="TableParagraph"/>
              <w:ind w:left="118"/>
              <w:rPr>
                <w:sz w:val="20"/>
              </w:rPr>
            </w:pPr>
            <w:r>
              <w:rPr>
                <w:sz w:val="20"/>
              </w:rPr>
              <w:t>Ответственные</w:t>
            </w:r>
          </w:p>
        </w:tc>
        <w:tc>
          <w:tcPr>
            <w:tcW w:w="1134" w:type="dxa"/>
          </w:tcPr>
          <w:p w:rsidR="005F2B66" w:rsidRDefault="005F2B66" w:rsidP="00773ECD">
            <w:pPr>
              <w:pStyle w:val="TableParagraph"/>
              <w:ind w:left="12" w:right="239"/>
              <w:rPr>
                <w:sz w:val="20"/>
              </w:rPr>
            </w:pPr>
            <w:r>
              <w:rPr>
                <w:sz w:val="20"/>
              </w:rPr>
              <w:t>Отметка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1"/>
                <w:sz w:val="20"/>
              </w:rPr>
              <w:t>овыполне</w:t>
            </w:r>
            <w:proofErr w:type="spellEnd"/>
            <w:r>
              <w:rPr>
                <w:spacing w:val="-4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нии</w:t>
            </w:r>
            <w:proofErr w:type="spellEnd"/>
          </w:p>
        </w:tc>
      </w:tr>
      <w:tr w:rsidR="005F2B66" w:rsidTr="005F2B66">
        <w:trPr>
          <w:trHeight w:val="277"/>
        </w:trPr>
        <w:tc>
          <w:tcPr>
            <w:tcW w:w="1060" w:type="dxa"/>
          </w:tcPr>
          <w:p w:rsidR="005F2B66" w:rsidRDefault="005F2B66" w:rsidP="00773ECD">
            <w:pPr>
              <w:pStyle w:val="TableParagraph"/>
              <w:spacing w:line="258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8437" w:type="dxa"/>
            <w:gridSpan w:val="7"/>
          </w:tcPr>
          <w:p w:rsidR="005F2B66" w:rsidRDefault="005F2B66" w:rsidP="00773ECD">
            <w:pPr>
              <w:pStyle w:val="TableParagraph"/>
              <w:spacing w:line="258" w:lineRule="exact"/>
              <w:ind w:left="1539" w:right="15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АДМИНИСТРАТИВНЫЕ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СОВЕЩАНИЯ</w:t>
            </w:r>
          </w:p>
        </w:tc>
      </w:tr>
      <w:tr w:rsidR="005F2B66" w:rsidTr="00EB2E97">
        <w:trPr>
          <w:trHeight w:val="536"/>
        </w:trPr>
        <w:tc>
          <w:tcPr>
            <w:tcW w:w="1060" w:type="dxa"/>
          </w:tcPr>
          <w:p w:rsidR="005F2B66" w:rsidRDefault="005F2B66" w:rsidP="00773ECD">
            <w:pPr>
              <w:pStyle w:val="TableParagraph"/>
              <w:spacing w:line="268" w:lineRule="exact"/>
              <w:ind w:right="187"/>
              <w:jc w:val="right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5744" w:type="dxa"/>
            <w:gridSpan w:val="5"/>
          </w:tcPr>
          <w:p w:rsidR="005F2B66" w:rsidRDefault="005F2B66" w:rsidP="00773ECD">
            <w:pPr>
              <w:pStyle w:val="TableParagraph"/>
              <w:spacing w:line="268" w:lineRule="exact"/>
              <w:ind w:left="157"/>
              <w:rPr>
                <w:sz w:val="24"/>
              </w:rPr>
            </w:pPr>
            <w:r>
              <w:rPr>
                <w:sz w:val="24"/>
              </w:rPr>
              <w:t xml:space="preserve">Приоритетные задачи работы </w:t>
            </w:r>
            <w:proofErr w:type="spellStart"/>
            <w:r>
              <w:rPr>
                <w:sz w:val="24"/>
              </w:rPr>
              <w:t>дош.групп</w:t>
            </w:r>
            <w:proofErr w:type="spellEnd"/>
            <w:r>
              <w:rPr>
                <w:sz w:val="24"/>
              </w:rPr>
              <w:t xml:space="preserve"> МБОУ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2025 -2026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559" w:type="dxa"/>
          </w:tcPr>
          <w:p w:rsidR="005F2B66" w:rsidRDefault="005F2B66" w:rsidP="00773ECD">
            <w:pPr>
              <w:pStyle w:val="TableParagraph"/>
              <w:spacing w:line="268" w:lineRule="exact"/>
              <w:ind w:left="-7"/>
              <w:rPr>
                <w:sz w:val="24"/>
              </w:rPr>
            </w:pPr>
          </w:p>
        </w:tc>
        <w:tc>
          <w:tcPr>
            <w:tcW w:w="1134" w:type="dxa"/>
          </w:tcPr>
          <w:p w:rsidR="005F2B66" w:rsidRDefault="005F2B66" w:rsidP="00773ECD">
            <w:pPr>
              <w:pStyle w:val="TableParagraph"/>
            </w:pPr>
          </w:p>
        </w:tc>
      </w:tr>
      <w:tr w:rsidR="005F2B66" w:rsidTr="005F2B66">
        <w:trPr>
          <w:trHeight w:val="272"/>
        </w:trPr>
        <w:tc>
          <w:tcPr>
            <w:tcW w:w="1060" w:type="dxa"/>
          </w:tcPr>
          <w:p w:rsidR="005F2B66" w:rsidRDefault="005F2B66" w:rsidP="00773ECD">
            <w:pPr>
              <w:pStyle w:val="TableParagraph"/>
              <w:spacing w:line="253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8437" w:type="dxa"/>
            <w:gridSpan w:val="7"/>
          </w:tcPr>
          <w:p w:rsidR="005F2B66" w:rsidRDefault="005F2B66" w:rsidP="00773ECD">
            <w:pPr>
              <w:pStyle w:val="TableParagraph"/>
              <w:spacing w:line="253" w:lineRule="exact"/>
              <w:ind w:left="1539" w:right="15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ОБЩЕЕ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СОБРАНИЕ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РАБОТНИКОВ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УЧРЕЖДЕНИЯ</w:t>
            </w:r>
          </w:p>
        </w:tc>
      </w:tr>
      <w:tr w:rsidR="005F2B66" w:rsidTr="00EB2E97">
        <w:trPr>
          <w:trHeight w:val="277"/>
        </w:trPr>
        <w:tc>
          <w:tcPr>
            <w:tcW w:w="1060" w:type="dxa"/>
          </w:tcPr>
          <w:p w:rsidR="005F2B66" w:rsidRDefault="005F2B66" w:rsidP="00773ECD">
            <w:pPr>
              <w:pStyle w:val="TableParagraph"/>
              <w:spacing w:line="258" w:lineRule="exact"/>
              <w:ind w:right="187"/>
              <w:jc w:val="right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5744" w:type="dxa"/>
            <w:gridSpan w:val="5"/>
          </w:tcPr>
          <w:p w:rsidR="005F2B66" w:rsidRDefault="005F2B66" w:rsidP="00773ECD">
            <w:pPr>
              <w:pStyle w:val="TableParagraph"/>
              <w:spacing w:line="258" w:lineRule="exact"/>
              <w:ind w:left="124"/>
              <w:rPr>
                <w:sz w:val="24"/>
              </w:rPr>
            </w:pPr>
            <w:r>
              <w:rPr>
                <w:sz w:val="24"/>
              </w:rPr>
              <w:t xml:space="preserve">О подготовке </w:t>
            </w:r>
            <w:proofErr w:type="spellStart"/>
            <w:r>
              <w:rPr>
                <w:sz w:val="24"/>
              </w:rPr>
              <w:t>дош.групп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МБОУ 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</w:p>
        </w:tc>
        <w:tc>
          <w:tcPr>
            <w:tcW w:w="1559" w:type="dxa"/>
          </w:tcPr>
          <w:p w:rsidR="005F2B66" w:rsidRDefault="005F2B66" w:rsidP="00773ECD">
            <w:pPr>
              <w:pStyle w:val="TableParagraph"/>
              <w:spacing w:line="258" w:lineRule="exact"/>
              <w:ind w:left="-7"/>
              <w:rPr>
                <w:sz w:val="24"/>
              </w:rPr>
            </w:pPr>
            <w:proofErr w:type="spellStart"/>
            <w:r>
              <w:rPr>
                <w:sz w:val="24"/>
              </w:rPr>
              <w:t>Назипова.Л.Ф</w:t>
            </w:r>
            <w:proofErr w:type="spellEnd"/>
          </w:p>
        </w:tc>
        <w:tc>
          <w:tcPr>
            <w:tcW w:w="1134" w:type="dxa"/>
          </w:tcPr>
          <w:p w:rsidR="005F2B66" w:rsidRDefault="005F2B66" w:rsidP="00773ECD">
            <w:pPr>
              <w:pStyle w:val="TableParagraph"/>
              <w:rPr>
                <w:sz w:val="20"/>
              </w:rPr>
            </w:pPr>
          </w:p>
        </w:tc>
      </w:tr>
      <w:tr w:rsidR="005F2B66" w:rsidTr="005F2B66">
        <w:trPr>
          <w:trHeight w:val="272"/>
        </w:trPr>
        <w:tc>
          <w:tcPr>
            <w:tcW w:w="1060" w:type="dxa"/>
            <w:tcBorders>
              <w:bottom w:val="single" w:sz="12" w:space="0" w:color="000000"/>
            </w:tcBorders>
          </w:tcPr>
          <w:p w:rsidR="005F2B66" w:rsidRDefault="005F2B66" w:rsidP="00773ECD">
            <w:pPr>
              <w:pStyle w:val="TableParagraph"/>
              <w:spacing w:line="253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</w:p>
        </w:tc>
        <w:tc>
          <w:tcPr>
            <w:tcW w:w="8437" w:type="dxa"/>
            <w:gridSpan w:val="7"/>
            <w:tcBorders>
              <w:bottom w:val="single" w:sz="12" w:space="0" w:color="000000"/>
            </w:tcBorders>
          </w:tcPr>
          <w:p w:rsidR="005F2B66" w:rsidRDefault="005F2B66" w:rsidP="00773ECD">
            <w:pPr>
              <w:pStyle w:val="TableParagraph"/>
              <w:spacing w:line="253" w:lineRule="exact"/>
              <w:ind w:left="1530" w:right="1515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ОРГАНИЗАЦИОННО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МЕТОДИЧЕСКАЯ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</w:p>
        </w:tc>
      </w:tr>
      <w:tr w:rsidR="005F2B66" w:rsidTr="00EB2E97">
        <w:trPr>
          <w:trHeight w:val="543"/>
        </w:trPr>
        <w:tc>
          <w:tcPr>
            <w:tcW w:w="1060" w:type="dxa"/>
            <w:tcBorders>
              <w:top w:val="single" w:sz="12" w:space="0" w:color="000000"/>
              <w:left w:val="single" w:sz="2" w:space="0" w:color="000000"/>
            </w:tcBorders>
          </w:tcPr>
          <w:p w:rsidR="005F2B66" w:rsidRDefault="005F2B66" w:rsidP="00773ECD">
            <w:pPr>
              <w:pStyle w:val="TableParagraph"/>
              <w:spacing w:before="121"/>
              <w:ind w:left="2"/>
              <w:rPr>
                <w:sz w:val="24"/>
              </w:rPr>
            </w:pPr>
            <w:r>
              <w:rPr>
                <w:sz w:val="24"/>
              </w:rPr>
              <w:t>3.1.</w:t>
            </w:r>
          </w:p>
        </w:tc>
        <w:tc>
          <w:tcPr>
            <w:tcW w:w="2267" w:type="dxa"/>
            <w:gridSpan w:val="3"/>
            <w:tcBorders>
              <w:top w:val="single" w:sz="12" w:space="0" w:color="000000"/>
              <w:bottom w:val="single" w:sz="2" w:space="0" w:color="000000"/>
            </w:tcBorders>
          </w:tcPr>
          <w:p w:rsidR="005F2B66" w:rsidRDefault="005F2B66" w:rsidP="00773ECD">
            <w:pPr>
              <w:pStyle w:val="TableParagraph"/>
              <w:spacing w:line="264" w:lineRule="exact"/>
              <w:ind w:left="13" w:right="438"/>
              <w:rPr>
                <w:sz w:val="24"/>
              </w:rPr>
            </w:pPr>
            <w:r>
              <w:rPr>
                <w:sz w:val="24"/>
              </w:rPr>
              <w:t>Самостоятельное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</w:p>
        </w:tc>
        <w:tc>
          <w:tcPr>
            <w:tcW w:w="1510" w:type="dxa"/>
            <w:tcBorders>
              <w:top w:val="single" w:sz="12" w:space="0" w:color="000000"/>
              <w:right w:val="nil"/>
            </w:tcBorders>
          </w:tcPr>
          <w:p w:rsidR="005F2B66" w:rsidRDefault="005F2B66" w:rsidP="00773ECD">
            <w:pPr>
              <w:pStyle w:val="TableParagraph"/>
              <w:spacing w:line="264" w:lineRule="exact"/>
              <w:ind w:left="123" w:right="46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</w:p>
        </w:tc>
        <w:tc>
          <w:tcPr>
            <w:tcW w:w="1967" w:type="dxa"/>
            <w:tcBorders>
              <w:top w:val="single" w:sz="12" w:space="0" w:color="000000"/>
              <w:left w:val="nil"/>
            </w:tcBorders>
          </w:tcPr>
          <w:p w:rsidR="005F2B66" w:rsidRDefault="005F2B66" w:rsidP="00773ECD">
            <w:pPr>
              <w:pStyle w:val="TableParagraph"/>
              <w:tabs>
                <w:tab w:val="left" w:pos="1815"/>
              </w:tabs>
              <w:spacing w:line="267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документации</w:t>
            </w:r>
            <w:r>
              <w:rPr>
                <w:sz w:val="24"/>
              </w:rPr>
              <w:tab/>
              <w:t>в</w:t>
            </w:r>
          </w:p>
        </w:tc>
        <w:tc>
          <w:tcPr>
            <w:tcW w:w="1559" w:type="dxa"/>
            <w:tcBorders>
              <w:top w:val="single" w:sz="12" w:space="0" w:color="000000"/>
            </w:tcBorders>
          </w:tcPr>
          <w:p w:rsidR="005F2B66" w:rsidRDefault="005F2B66" w:rsidP="00773ECD">
            <w:pPr>
              <w:pStyle w:val="TableParagraph"/>
              <w:spacing w:line="267" w:lineRule="exact"/>
              <w:ind w:left="118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  <w:tc>
          <w:tcPr>
            <w:tcW w:w="1134" w:type="dxa"/>
            <w:tcBorders>
              <w:top w:val="single" w:sz="12" w:space="0" w:color="000000"/>
            </w:tcBorders>
          </w:tcPr>
          <w:p w:rsidR="005F2B66" w:rsidRDefault="005F2B66" w:rsidP="00773ECD">
            <w:pPr>
              <w:pStyle w:val="TableParagraph"/>
            </w:pPr>
          </w:p>
        </w:tc>
      </w:tr>
      <w:tr w:rsidR="005F2B66" w:rsidTr="00EB2E97">
        <w:trPr>
          <w:trHeight w:val="1920"/>
        </w:trPr>
        <w:tc>
          <w:tcPr>
            <w:tcW w:w="1060" w:type="dxa"/>
            <w:vMerge w:val="restart"/>
          </w:tcPr>
          <w:p w:rsidR="005F2B66" w:rsidRDefault="005F2B66" w:rsidP="00773ECD">
            <w:pPr>
              <w:pStyle w:val="TableParagraph"/>
              <w:spacing w:line="275" w:lineRule="exact"/>
              <w:ind w:left="120"/>
              <w:rPr>
                <w:sz w:val="24"/>
              </w:rPr>
            </w:pPr>
            <w:r>
              <w:rPr>
                <w:sz w:val="24"/>
              </w:rPr>
              <w:t>3.2.</w:t>
            </w:r>
          </w:p>
        </w:tc>
        <w:tc>
          <w:tcPr>
            <w:tcW w:w="2267" w:type="dxa"/>
            <w:gridSpan w:val="3"/>
            <w:vMerge w:val="restart"/>
            <w:tcBorders>
              <w:top w:val="single" w:sz="2" w:space="0" w:color="000000"/>
            </w:tcBorders>
          </w:tcPr>
          <w:p w:rsidR="005F2B66" w:rsidRDefault="005F2B66" w:rsidP="00773ECD">
            <w:pPr>
              <w:pStyle w:val="TableParagraph"/>
              <w:spacing w:before="5" w:line="237" w:lineRule="auto"/>
              <w:ind w:left="124" w:right="98"/>
              <w:rPr>
                <w:b/>
                <w:sz w:val="24"/>
              </w:rPr>
            </w:pPr>
            <w:r>
              <w:rPr>
                <w:b/>
                <w:sz w:val="24"/>
              </w:rPr>
              <w:t>ПЕДАГОГИЧЕС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КИЙ</w:t>
            </w:r>
            <w:r>
              <w:rPr>
                <w:b/>
                <w:spacing w:val="27"/>
                <w:sz w:val="24"/>
              </w:rPr>
              <w:t xml:space="preserve"> </w:t>
            </w:r>
            <w:r>
              <w:rPr>
                <w:b/>
                <w:sz w:val="24"/>
              </w:rPr>
              <w:t>СОВЕТ</w:t>
            </w:r>
            <w:r>
              <w:rPr>
                <w:b/>
                <w:spacing w:val="24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25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</w:p>
          <w:p w:rsidR="005F2B66" w:rsidRDefault="005F2B66" w:rsidP="00773ECD">
            <w:pPr>
              <w:pStyle w:val="TableParagraph"/>
              <w:spacing w:line="251" w:lineRule="exact"/>
              <w:ind w:left="124"/>
              <w:rPr>
                <w:b/>
                <w:sz w:val="24"/>
              </w:rPr>
            </w:pPr>
            <w:r>
              <w:rPr>
                <w:b/>
                <w:sz w:val="24"/>
              </w:rPr>
              <w:t>(установочный)</w:t>
            </w:r>
          </w:p>
        </w:tc>
        <w:tc>
          <w:tcPr>
            <w:tcW w:w="3477" w:type="dxa"/>
            <w:gridSpan w:val="2"/>
            <w:vMerge w:val="restart"/>
          </w:tcPr>
          <w:p w:rsidR="005F2B66" w:rsidRDefault="005F2B66" w:rsidP="00773ECD">
            <w:pPr>
              <w:pStyle w:val="TableParagraph"/>
              <w:spacing w:before="3"/>
              <w:ind w:left="123" w:right="8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«Организация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педагогического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коллектива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2024-2025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учебном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году».</w:t>
            </w:r>
          </w:p>
          <w:p w:rsidR="005F2B66" w:rsidRDefault="005F2B66" w:rsidP="00773ECD">
            <w:pPr>
              <w:pStyle w:val="TableParagraph"/>
              <w:numPr>
                <w:ilvl w:val="0"/>
                <w:numId w:val="10"/>
              </w:numPr>
              <w:tabs>
                <w:tab w:val="left" w:pos="618"/>
                <w:tab w:val="left" w:pos="619"/>
                <w:tab w:val="left" w:pos="1602"/>
                <w:tab w:val="left" w:pos="1953"/>
                <w:tab w:val="left" w:pos="2178"/>
                <w:tab w:val="left" w:pos="2567"/>
                <w:tab w:val="left" w:pos="2817"/>
                <w:tab w:val="left" w:pos="2999"/>
                <w:tab w:val="left" w:pos="3033"/>
                <w:tab w:val="left" w:pos="3163"/>
                <w:tab w:val="left" w:pos="3470"/>
              </w:tabs>
              <w:ind w:right="96" w:firstLine="62"/>
              <w:jc w:val="left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  <w:t>за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летний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оздоровительный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период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2024-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2025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года,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анализ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предупреждению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детского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дорожно-транспортного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травматизма.</w:t>
            </w:r>
          </w:p>
          <w:p w:rsidR="005F2B66" w:rsidRDefault="005F2B66" w:rsidP="00773ECD">
            <w:pPr>
              <w:pStyle w:val="TableParagraph"/>
              <w:numPr>
                <w:ilvl w:val="0"/>
                <w:numId w:val="10"/>
              </w:numPr>
              <w:tabs>
                <w:tab w:val="left" w:pos="427"/>
              </w:tabs>
              <w:ind w:right="86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Ознакомление </w:t>
            </w:r>
            <w:proofErr w:type="spellStart"/>
            <w:r>
              <w:rPr>
                <w:sz w:val="24"/>
              </w:rPr>
              <w:t>педколлектива</w:t>
            </w:r>
            <w:proofErr w:type="spellEnd"/>
            <w:r>
              <w:rPr>
                <w:sz w:val="24"/>
              </w:rPr>
              <w:t xml:space="preserve">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годовым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МБОУ на 2025-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2026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год;</w:t>
            </w:r>
          </w:p>
          <w:p w:rsidR="005F2B66" w:rsidRDefault="005F2B66" w:rsidP="00773ECD">
            <w:pPr>
              <w:pStyle w:val="TableParagraph"/>
              <w:numPr>
                <w:ilvl w:val="0"/>
                <w:numId w:val="10"/>
              </w:numPr>
              <w:tabs>
                <w:tab w:val="left" w:pos="393"/>
              </w:tabs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Утверждение перечня программ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МБОУ;</w:t>
            </w:r>
          </w:p>
          <w:p w:rsidR="005F2B66" w:rsidRDefault="005F2B66" w:rsidP="00773ECD">
            <w:pPr>
              <w:pStyle w:val="TableParagraph"/>
              <w:numPr>
                <w:ilvl w:val="0"/>
                <w:numId w:val="10"/>
              </w:numPr>
              <w:tabs>
                <w:tab w:val="left" w:pos="753"/>
              </w:tabs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Утверждение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расписание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календарных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планов;</w:t>
            </w:r>
          </w:p>
          <w:p w:rsidR="005F2B66" w:rsidRDefault="005F2B66" w:rsidP="00773ECD">
            <w:pPr>
              <w:pStyle w:val="TableParagraph"/>
              <w:numPr>
                <w:ilvl w:val="0"/>
                <w:numId w:val="10"/>
              </w:numPr>
              <w:tabs>
                <w:tab w:val="left" w:pos="753"/>
                <w:tab w:val="left" w:pos="1693"/>
                <w:tab w:val="left" w:pos="2802"/>
              </w:tabs>
              <w:ind w:right="112" w:firstLine="0"/>
              <w:jc w:val="both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расстановки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кадров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группам,</w:t>
            </w:r>
          </w:p>
          <w:p w:rsidR="005F2B66" w:rsidRDefault="005F2B66" w:rsidP="00773ECD">
            <w:pPr>
              <w:pStyle w:val="TableParagraph"/>
              <w:spacing w:line="256" w:lineRule="exact"/>
              <w:ind w:left="123"/>
              <w:jc w:val="both"/>
              <w:rPr>
                <w:sz w:val="24"/>
              </w:rPr>
            </w:pPr>
            <w:r>
              <w:rPr>
                <w:sz w:val="24"/>
              </w:rPr>
              <w:t>комплектование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групп.</w:t>
            </w:r>
          </w:p>
        </w:tc>
        <w:tc>
          <w:tcPr>
            <w:tcW w:w="1559" w:type="dxa"/>
            <w:tcBorders>
              <w:bottom w:val="nil"/>
            </w:tcBorders>
          </w:tcPr>
          <w:p w:rsidR="005F2B66" w:rsidRDefault="005F2B66" w:rsidP="00773ECD">
            <w:pPr>
              <w:pStyle w:val="TableParagraph"/>
              <w:rPr>
                <w:b/>
                <w:sz w:val="26"/>
              </w:rPr>
            </w:pPr>
          </w:p>
          <w:p w:rsidR="005F2B66" w:rsidRDefault="005F2B66" w:rsidP="00773ECD">
            <w:pPr>
              <w:pStyle w:val="TableParagraph"/>
              <w:rPr>
                <w:b/>
                <w:sz w:val="26"/>
              </w:rPr>
            </w:pPr>
          </w:p>
          <w:p w:rsidR="005F2B66" w:rsidRDefault="005F2B66" w:rsidP="00773ECD">
            <w:pPr>
              <w:pStyle w:val="TableParagraph"/>
              <w:spacing w:before="227"/>
              <w:ind w:left="3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  <w:tc>
          <w:tcPr>
            <w:tcW w:w="1134" w:type="dxa"/>
            <w:vMerge w:val="restart"/>
          </w:tcPr>
          <w:p w:rsidR="005F2B66" w:rsidRDefault="005F2B66" w:rsidP="00773ECD">
            <w:pPr>
              <w:pStyle w:val="TableParagraph"/>
            </w:pPr>
          </w:p>
        </w:tc>
      </w:tr>
      <w:tr w:rsidR="005F2B66" w:rsidTr="00EB2E97">
        <w:trPr>
          <w:trHeight w:val="1357"/>
        </w:trPr>
        <w:tc>
          <w:tcPr>
            <w:tcW w:w="1060" w:type="dxa"/>
            <w:vMerge/>
            <w:tcBorders>
              <w:top w:val="nil"/>
            </w:tcBorders>
          </w:tcPr>
          <w:p w:rsidR="005F2B66" w:rsidRDefault="005F2B66" w:rsidP="00773ECD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gridSpan w:val="3"/>
            <w:vMerge/>
            <w:tcBorders>
              <w:top w:val="nil"/>
            </w:tcBorders>
          </w:tcPr>
          <w:p w:rsidR="005F2B66" w:rsidRDefault="005F2B66" w:rsidP="00773ECD">
            <w:pPr>
              <w:rPr>
                <w:sz w:val="2"/>
                <w:szCs w:val="2"/>
              </w:rPr>
            </w:pPr>
          </w:p>
        </w:tc>
        <w:tc>
          <w:tcPr>
            <w:tcW w:w="3477" w:type="dxa"/>
            <w:gridSpan w:val="2"/>
            <w:vMerge/>
            <w:tcBorders>
              <w:top w:val="nil"/>
            </w:tcBorders>
          </w:tcPr>
          <w:p w:rsidR="005F2B66" w:rsidRDefault="005F2B66" w:rsidP="00773ECD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5F2B66" w:rsidRDefault="005F2B66" w:rsidP="00773ECD">
            <w:pPr>
              <w:pStyle w:val="TableParagraph"/>
              <w:rPr>
                <w:b/>
                <w:sz w:val="26"/>
              </w:rPr>
            </w:pPr>
          </w:p>
          <w:p w:rsidR="005F2B66" w:rsidRDefault="005F2B66" w:rsidP="00773ECD">
            <w:pPr>
              <w:pStyle w:val="TableParagraph"/>
              <w:rPr>
                <w:b/>
                <w:sz w:val="26"/>
              </w:rPr>
            </w:pPr>
          </w:p>
          <w:p w:rsidR="005F2B66" w:rsidRDefault="005F2B66" w:rsidP="00773ECD">
            <w:pPr>
              <w:pStyle w:val="TableParagraph"/>
              <w:spacing w:before="211"/>
              <w:ind w:left="3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5F2B66" w:rsidRDefault="005F2B66" w:rsidP="00773ECD">
            <w:pPr>
              <w:rPr>
                <w:sz w:val="2"/>
                <w:szCs w:val="2"/>
              </w:rPr>
            </w:pPr>
          </w:p>
        </w:tc>
      </w:tr>
      <w:tr w:rsidR="005F2B66" w:rsidTr="00EB2E97">
        <w:trPr>
          <w:trHeight w:val="3309"/>
        </w:trPr>
        <w:tc>
          <w:tcPr>
            <w:tcW w:w="1060" w:type="dxa"/>
            <w:vMerge/>
            <w:tcBorders>
              <w:top w:val="nil"/>
            </w:tcBorders>
          </w:tcPr>
          <w:p w:rsidR="005F2B66" w:rsidRDefault="005F2B66" w:rsidP="00773ECD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gridSpan w:val="3"/>
            <w:vMerge/>
            <w:tcBorders>
              <w:top w:val="nil"/>
            </w:tcBorders>
          </w:tcPr>
          <w:p w:rsidR="005F2B66" w:rsidRDefault="005F2B66" w:rsidP="00773ECD">
            <w:pPr>
              <w:rPr>
                <w:sz w:val="2"/>
                <w:szCs w:val="2"/>
              </w:rPr>
            </w:pPr>
          </w:p>
        </w:tc>
        <w:tc>
          <w:tcPr>
            <w:tcW w:w="3477" w:type="dxa"/>
            <w:gridSpan w:val="2"/>
            <w:vMerge/>
            <w:tcBorders>
              <w:top w:val="nil"/>
            </w:tcBorders>
          </w:tcPr>
          <w:p w:rsidR="005F2B66" w:rsidRDefault="005F2B66" w:rsidP="00773ECD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5F2B66" w:rsidRDefault="005F2B66" w:rsidP="00773ECD">
            <w:pPr>
              <w:pStyle w:val="TableParagraph"/>
              <w:spacing w:before="9"/>
              <w:rPr>
                <w:b/>
              </w:rPr>
            </w:pPr>
          </w:p>
          <w:p w:rsidR="005F2B66" w:rsidRDefault="005F2B66" w:rsidP="00773ECD">
            <w:pPr>
              <w:pStyle w:val="TableParagraph"/>
              <w:ind w:left="118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  <w:p w:rsidR="005F2B66" w:rsidRDefault="005F2B66" w:rsidP="00773ECD">
            <w:pPr>
              <w:pStyle w:val="TableParagraph"/>
              <w:rPr>
                <w:b/>
                <w:sz w:val="26"/>
              </w:rPr>
            </w:pPr>
          </w:p>
          <w:p w:rsidR="005F2B66" w:rsidRDefault="005F2B66" w:rsidP="00773ECD">
            <w:pPr>
              <w:pStyle w:val="TableParagraph"/>
              <w:spacing w:before="3"/>
              <w:rPr>
                <w:b/>
              </w:rPr>
            </w:pPr>
          </w:p>
          <w:p w:rsidR="005F2B66" w:rsidRDefault="005F2B66" w:rsidP="00773ECD">
            <w:pPr>
              <w:pStyle w:val="TableParagraph"/>
              <w:ind w:left="118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  <w:p w:rsidR="005F2B66" w:rsidRDefault="005F2B66" w:rsidP="00773ECD">
            <w:pPr>
              <w:pStyle w:val="TableParagraph"/>
              <w:rPr>
                <w:b/>
                <w:sz w:val="26"/>
              </w:rPr>
            </w:pPr>
          </w:p>
          <w:p w:rsidR="005F2B66" w:rsidRDefault="005F2B66" w:rsidP="00773ECD">
            <w:pPr>
              <w:pStyle w:val="TableParagraph"/>
              <w:rPr>
                <w:b/>
                <w:sz w:val="26"/>
              </w:rPr>
            </w:pPr>
          </w:p>
          <w:p w:rsidR="005F2B66" w:rsidRDefault="005F2B66" w:rsidP="00773ECD">
            <w:pPr>
              <w:pStyle w:val="TableParagraph"/>
              <w:rPr>
                <w:b/>
                <w:sz w:val="26"/>
              </w:rPr>
            </w:pPr>
          </w:p>
          <w:p w:rsidR="005F2B66" w:rsidRDefault="005F2B66" w:rsidP="00773ECD">
            <w:pPr>
              <w:pStyle w:val="TableParagraph"/>
              <w:spacing w:before="219"/>
              <w:ind w:left="118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5F2B66" w:rsidRDefault="005F2B66" w:rsidP="00773ECD">
            <w:pPr>
              <w:rPr>
                <w:sz w:val="2"/>
                <w:szCs w:val="2"/>
              </w:rPr>
            </w:pPr>
          </w:p>
        </w:tc>
      </w:tr>
      <w:tr w:rsidR="005F2B66" w:rsidTr="00EB2E97">
        <w:trPr>
          <w:trHeight w:val="825"/>
        </w:trPr>
        <w:tc>
          <w:tcPr>
            <w:tcW w:w="1060" w:type="dxa"/>
            <w:tcBorders>
              <w:bottom w:val="single" w:sz="4" w:space="0" w:color="000000"/>
            </w:tcBorders>
          </w:tcPr>
          <w:p w:rsidR="005F2B66" w:rsidRDefault="005F2B66" w:rsidP="00773ECD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267" w:type="dxa"/>
            <w:gridSpan w:val="3"/>
            <w:tcBorders>
              <w:bottom w:val="single" w:sz="4" w:space="0" w:color="000000"/>
            </w:tcBorders>
          </w:tcPr>
          <w:p w:rsidR="005F2B66" w:rsidRDefault="005F2B66" w:rsidP="00773ECD">
            <w:pPr>
              <w:pStyle w:val="TableParagraph"/>
              <w:spacing w:line="271" w:lineRule="exact"/>
              <w:ind w:left="124"/>
              <w:rPr>
                <w:b/>
                <w:sz w:val="24"/>
              </w:rPr>
            </w:pPr>
            <w:r>
              <w:rPr>
                <w:b/>
                <w:sz w:val="24"/>
              </w:rPr>
              <w:t>СМОТРЫ,</w:t>
            </w:r>
          </w:p>
          <w:p w:rsidR="005F2B66" w:rsidRDefault="005F2B66" w:rsidP="00773ECD">
            <w:pPr>
              <w:pStyle w:val="TableParagraph"/>
              <w:spacing w:before="6" w:line="264" w:lineRule="exact"/>
              <w:ind w:left="124" w:right="598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КОНКУРСЫ,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ВЫСТАВКИ</w:t>
            </w:r>
          </w:p>
        </w:tc>
        <w:tc>
          <w:tcPr>
            <w:tcW w:w="3477" w:type="dxa"/>
            <w:gridSpan w:val="2"/>
            <w:tcBorders>
              <w:bottom w:val="single" w:sz="4" w:space="0" w:color="000000"/>
            </w:tcBorders>
          </w:tcPr>
          <w:p w:rsidR="005F2B66" w:rsidRDefault="005F2B66" w:rsidP="00773ECD">
            <w:pPr>
              <w:pStyle w:val="TableParagraph"/>
              <w:spacing w:line="237" w:lineRule="auto"/>
              <w:ind w:left="123" w:right="453"/>
              <w:rPr>
                <w:sz w:val="24"/>
              </w:rPr>
            </w:pPr>
            <w:r>
              <w:rPr>
                <w:sz w:val="24"/>
              </w:rPr>
              <w:t>Готовность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новому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:rsidR="005F2B66" w:rsidRDefault="005F2B66" w:rsidP="00773ECD">
            <w:pPr>
              <w:rPr>
                <w:spacing w:val="-57"/>
              </w:rPr>
            </w:pPr>
            <w:r>
              <w:t>Коллектив</w:t>
            </w:r>
            <w:r>
              <w:rPr>
                <w:spacing w:val="-57"/>
              </w:rPr>
              <w:t xml:space="preserve">      </w:t>
            </w:r>
          </w:p>
          <w:p w:rsidR="005F2B66" w:rsidRDefault="005F2B66" w:rsidP="00773ECD">
            <w:r>
              <w:t>МБОУ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5F2B66" w:rsidRDefault="005F2B66" w:rsidP="00773ECD">
            <w:pPr>
              <w:pStyle w:val="TableParagraph"/>
            </w:pPr>
          </w:p>
        </w:tc>
      </w:tr>
      <w:tr w:rsidR="005F2B66" w:rsidTr="005F2B66">
        <w:trPr>
          <w:trHeight w:val="278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5F2B66" w:rsidRDefault="005F2B66" w:rsidP="00773ECD">
            <w:pPr>
              <w:pStyle w:val="TableParagraph"/>
              <w:spacing w:line="258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</w:p>
        </w:tc>
        <w:tc>
          <w:tcPr>
            <w:tcW w:w="8437" w:type="dxa"/>
            <w:gridSpan w:val="7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5F2B66" w:rsidRDefault="005F2B66" w:rsidP="00773ECD">
            <w:pPr>
              <w:pStyle w:val="TableParagraph"/>
              <w:spacing w:line="258" w:lineRule="exact"/>
              <w:ind w:left="133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МЕТОДИЧЕСКОМ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КАБИНЕТЕ</w:t>
            </w:r>
          </w:p>
        </w:tc>
      </w:tr>
      <w:tr w:rsidR="005F2B66" w:rsidTr="00EB2E97">
        <w:trPr>
          <w:trHeight w:val="367"/>
        </w:trPr>
        <w:tc>
          <w:tcPr>
            <w:tcW w:w="1060" w:type="dxa"/>
            <w:tcBorders>
              <w:top w:val="single" w:sz="6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F2B66" w:rsidRDefault="005F2B66" w:rsidP="00773ECD">
            <w:pPr>
              <w:pStyle w:val="TableParagraph"/>
              <w:spacing w:line="253" w:lineRule="exact"/>
              <w:ind w:right="197"/>
              <w:jc w:val="right"/>
              <w:rPr>
                <w:sz w:val="24"/>
              </w:rPr>
            </w:pPr>
            <w:r>
              <w:rPr>
                <w:sz w:val="24"/>
              </w:rPr>
              <w:t>5.1.</w:t>
            </w:r>
          </w:p>
        </w:tc>
        <w:tc>
          <w:tcPr>
            <w:tcW w:w="5744" w:type="dxa"/>
            <w:gridSpan w:val="5"/>
            <w:tcBorders>
              <w:top w:val="single" w:sz="6" w:space="0" w:color="000000"/>
              <w:left w:val="single" w:sz="4" w:space="0" w:color="000000"/>
              <w:bottom w:val="nil"/>
              <w:right w:val="single" w:sz="6" w:space="0" w:color="000000"/>
            </w:tcBorders>
          </w:tcPr>
          <w:p w:rsidR="005F2B66" w:rsidRDefault="005F2B66" w:rsidP="00773ECD">
            <w:pPr>
              <w:pStyle w:val="TableParagraph"/>
              <w:spacing w:line="253" w:lineRule="exact"/>
              <w:ind w:left="133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расписания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ОД,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дня,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</w:p>
        </w:tc>
        <w:tc>
          <w:tcPr>
            <w:tcW w:w="15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F2B66" w:rsidRDefault="005F2B66" w:rsidP="00773ECD">
            <w:pPr>
              <w:pStyle w:val="TableParagraph"/>
              <w:spacing w:line="216" w:lineRule="auto"/>
              <w:ind w:left="438" w:right="104" w:firstLine="120"/>
              <w:rPr>
                <w:sz w:val="24"/>
              </w:rPr>
            </w:pPr>
            <w:r>
              <w:rPr>
                <w:sz w:val="24"/>
              </w:rPr>
              <w:t>Зам по ДО,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</w:t>
            </w:r>
            <w:r>
              <w:rPr>
                <w:sz w:val="24"/>
              </w:rPr>
              <w:lastRenderedPageBreak/>
              <w:t>ели</w:t>
            </w: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5F2B66" w:rsidRDefault="005F2B66" w:rsidP="00773ECD">
            <w:pPr>
              <w:pStyle w:val="TableParagraph"/>
            </w:pPr>
          </w:p>
        </w:tc>
      </w:tr>
      <w:tr w:rsidR="005F2B66" w:rsidTr="00EB2E97">
        <w:trPr>
          <w:trHeight w:val="378"/>
        </w:trPr>
        <w:tc>
          <w:tcPr>
            <w:tcW w:w="10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F2B66" w:rsidRDefault="005F2B66" w:rsidP="00773ECD">
            <w:pPr>
              <w:pStyle w:val="TableParagraph"/>
            </w:pPr>
          </w:p>
        </w:tc>
        <w:tc>
          <w:tcPr>
            <w:tcW w:w="5744" w:type="dxa"/>
            <w:gridSpan w:val="5"/>
            <w:tcBorders>
              <w:top w:val="nil"/>
              <w:left w:val="single" w:sz="4" w:space="0" w:color="000000"/>
              <w:bottom w:val="nil"/>
              <w:right w:val="single" w:sz="6" w:space="0" w:color="000000"/>
            </w:tcBorders>
          </w:tcPr>
          <w:p w:rsidR="005F2B66" w:rsidRDefault="005F2B66" w:rsidP="00773ECD">
            <w:pPr>
              <w:pStyle w:val="TableParagraph"/>
              <w:spacing w:before="104" w:line="255" w:lineRule="exact"/>
              <w:ind w:left="133"/>
              <w:rPr>
                <w:sz w:val="24"/>
              </w:rPr>
            </w:pPr>
            <w:r>
              <w:rPr>
                <w:sz w:val="24"/>
              </w:rPr>
              <w:t>плана,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календарного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графика</w:t>
            </w:r>
          </w:p>
        </w:tc>
        <w:tc>
          <w:tcPr>
            <w:tcW w:w="1559" w:type="dxa"/>
            <w:vMerge/>
            <w:tcBorders>
              <w:top w:val="nil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F2B66" w:rsidRDefault="005F2B66" w:rsidP="00773ECD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5F2B66" w:rsidRDefault="005F2B66" w:rsidP="00773ECD">
            <w:pPr>
              <w:rPr>
                <w:sz w:val="2"/>
                <w:szCs w:val="2"/>
              </w:rPr>
            </w:pPr>
          </w:p>
        </w:tc>
      </w:tr>
      <w:tr w:rsidR="005F2B66" w:rsidTr="00EB2E97">
        <w:trPr>
          <w:trHeight w:val="268"/>
        </w:trPr>
        <w:tc>
          <w:tcPr>
            <w:tcW w:w="10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F2B66" w:rsidRDefault="005F2B66" w:rsidP="00773ECD">
            <w:pPr>
              <w:pStyle w:val="TableParagraph"/>
              <w:spacing w:line="248" w:lineRule="exact"/>
              <w:ind w:right="197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5.2.</w:t>
            </w:r>
          </w:p>
        </w:tc>
        <w:tc>
          <w:tcPr>
            <w:tcW w:w="1582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F2B66" w:rsidRDefault="005F2B66" w:rsidP="00773ECD">
            <w:pPr>
              <w:pStyle w:val="TableParagraph"/>
              <w:spacing w:line="248" w:lineRule="exact"/>
              <w:ind w:left="133"/>
              <w:rPr>
                <w:sz w:val="24"/>
              </w:rPr>
            </w:pPr>
            <w:r>
              <w:rPr>
                <w:sz w:val="24"/>
              </w:rPr>
              <w:t>Оформление</w:t>
            </w: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</w:tcPr>
          <w:p w:rsidR="005F2B66" w:rsidRDefault="005F2B66" w:rsidP="00773ECD">
            <w:pPr>
              <w:pStyle w:val="TableParagraph"/>
              <w:spacing w:line="24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180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F2B66" w:rsidRDefault="005F2B66" w:rsidP="00773ECD">
            <w:pPr>
              <w:pStyle w:val="TableParagraph"/>
              <w:spacing w:line="248" w:lineRule="exact"/>
              <w:ind w:left="149"/>
              <w:rPr>
                <w:sz w:val="24"/>
              </w:rPr>
            </w:pPr>
            <w:r>
              <w:rPr>
                <w:sz w:val="24"/>
              </w:rPr>
              <w:t>методическом</w:t>
            </w: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:rsidR="005F2B66" w:rsidRDefault="005F2B66" w:rsidP="00773ECD">
            <w:pPr>
              <w:pStyle w:val="TableParagraph"/>
              <w:tabs>
                <w:tab w:val="left" w:pos="1195"/>
              </w:tabs>
              <w:spacing w:line="248" w:lineRule="exact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кабинете</w:t>
            </w:r>
            <w:r>
              <w:rPr>
                <w:sz w:val="24"/>
              </w:rPr>
              <w:tab/>
              <w:t>выставки</w:t>
            </w:r>
          </w:p>
        </w:tc>
        <w:tc>
          <w:tcPr>
            <w:tcW w:w="1559" w:type="dxa"/>
            <w:vMerge/>
            <w:tcBorders>
              <w:top w:val="nil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F2B66" w:rsidRDefault="005F2B66" w:rsidP="00773ECD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5F2B66" w:rsidRDefault="005F2B66" w:rsidP="00773ECD">
            <w:pPr>
              <w:rPr>
                <w:sz w:val="2"/>
                <w:szCs w:val="2"/>
              </w:rPr>
            </w:pPr>
          </w:p>
        </w:tc>
      </w:tr>
      <w:tr w:rsidR="005F2B66" w:rsidTr="00EB2E97">
        <w:trPr>
          <w:trHeight w:val="284"/>
        </w:trPr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B66" w:rsidRDefault="005F2B66" w:rsidP="00773ECD">
            <w:pPr>
              <w:pStyle w:val="TableParagraph"/>
              <w:rPr>
                <w:sz w:val="20"/>
              </w:rPr>
            </w:pPr>
          </w:p>
        </w:tc>
        <w:tc>
          <w:tcPr>
            <w:tcW w:w="5744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5F2B66" w:rsidRDefault="005F2B66" w:rsidP="00773ECD">
            <w:pPr>
              <w:pStyle w:val="TableParagraph"/>
              <w:spacing w:line="265" w:lineRule="exact"/>
              <w:ind w:left="133"/>
              <w:rPr>
                <w:sz w:val="24"/>
              </w:rPr>
            </w:pPr>
            <w:r>
              <w:rPr>
                <w:sz w:val="24"/>
              </w:rPr>
              <w:t>«Формы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ДО»</w:t>
            </w:r>
          </w:p>
        </w:tc>
        <w:tc>
          <w:tcPr>
            <w:tcW w:w="1559" w:type="dxa"/>
            <w:vMerge/>
            <w:tcBorders>
              <w:top w:val="nil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F2B66" w:rsidRDefault="005F2B66" w:rsidP="00773ECD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5F2B66" w:rsidRDefault="005F2B66" w:rsidP="00773ECD">
            <w:pPr>
              <w:rPr>
                <w:sz w:val="2"/>
                <w:szCs w:val="2"/>
              </w:rPr>
            </w:pPr>
          </w:p>
        </w:tc>
      </w:tr>
    </w:tbl>
    <w:p w:rsidR="005F2B66" w:rsidRDefault="005F2B66" w:rsidP="00EB2E97">
      <w:pPr>
        <w:pStyle w:val="1"/>
        <w:spacing w:before="77"/>
        <w:ind w:left="0"/>
        <w:jc w:val="left"/>
      </w:pPr>
      <w:bookmarkStart w:id="21" w:name="СЕНТЯБРЬ"/>
      <w:bookmarkEnd w:id="21"/>
    </w:p>
    <w:p w:rsidR="005F2B66" w:rsidRDefault="005F2B66" w:rsidP="005F2B66">
      <w:pPr>
        <w:pStyle w:val="1"/>
        <w:spacing w:before="77"/>
        <w:ind w:left="1400"/>
      </w:pPr>
      <w:r>
        <w:t>СЕНТЯБРЬ</w:t>
      </w:r>
    </w:p>
    <w:tbl>
      <w:tblPr>
        <w:tblW w:w="0" w:type="auto"/>
        <w:tblInd w:w="52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2"/>
        <w:gridCol w:w="2123"/>
        <w:gridCol w:w="4096"/>
        <w:gridCol w:w="1509"/>
        <w:gridCol w:w="141"/>
        <w:gridCol w:w="993"/>
      </w:tblGrid>
      <w:tr w:rsidR="005F2B66" w:rsidTr="00773ECD">
        <w:trPr>
          <w:trHeight w:val="829"/>
        </w:trPr>
        <w:tc>
          <w:tcPr>
            <w:tcW w:w="692" w:type="dxa"/>
          </w:tcPr>
          <w:p w:rsidR="005F2B66" w:rsidRDefault="005F2B66" w:rsidP="00773ECD">
            <w:pPr>
              <w:pStyle w:val="TableParagraph"/>
              <w:spacing w:line="272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123" w:type="dxa"/>
          </w:tcPr>
          <w:p w:rsidR="005F2B66" w:rsidRDefault="005F2B66" w:rsidP="00773ECD">
            <w:pPr>
              <w:pStyle w:val="TableParagraph"/>
              <w:spacing w:line="271" w:lineRule="exact"/>
              <w:ind w:left="309" w:right="28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</w:p>
          <w:p w:rsidR="005F2B66" w:rsidRDefault="005F2B66" w:rsidP="00773ECD">
            <w:pPr>
              <w:pStyle w:val="TableParagraph"/>
              <w:spacing w:before="2" w:line="268" w:lineRule="exact"/>
              <w:ind w:left="311" w:right="284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методической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4096" w:type="dxa"/>
          </w:tcPr>
          <w:p w:rsidR="005F2B66" w:rsidRDefault="005F2B66" w:rsidP="00773ECD">
            <w:pPr>
              <w:pStyle w:val="TableParagraph"/>
              <w:spacing w:line="272" w:lineRule="exact"/>
              <w:ind w:left="987"/>
              <w:rPr>
                <w:b/>
                <w:sz w:val="24"/>
              </w:rPr>
            </w:pPr>
            <w:r>
              <w:rPr>
                <w:b/>
                <w:sz w:val="24"/>
              </w:rPr>
              <w:t>Тематика вопросов</w:t>
            </w:r>
          </w:p>
        </w:tc>
        <w:tc>
          <w:tcPr>
            <w:tcW w:w="1509" w:type="dxa"/>
          </w:tcPr>
          <w:p w:rsidR="005F2B66" w:rsidRDefault="005F2B66" w:rsidP="00773ECD">
            <w:pPr>
              <w:pStyle w:val="TableParagraph"/>
              <w:spacing w:line="237" w:lineRule="auto"/>
              <w:ind w:left="867" w:right="89" w:hanging="740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</w:p>
        </w:tc>
        <w:tc>
          <w:tcPr>
            <w:tcW w:w="1134" w:type="dxa"/>
            <w:gridSpan w:val="2"/>
          </w:tcPr>
          <w:p w:rsidR="005F2B66" w:rsidRDefault="005F2B66" w:rsidP="00773ECD">
            <w:pPr>
              <w:pStyle w:val="TableParagraph"/>
              <w:spacing w:line="271" w:lineRule="exact"/>
              <w:ind w:left="41" w:right="-15" w:hanging="20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</w:p>
          <w:p w:rsidR="005F2B66" w:rsidRDefault="005F2B66" w:rsidP="00773ECD">
            <w:pPr>
              <w:pStyle w:val="TableParagraph"/>
              <w:spacing w:before="2" w:line="268" w:lineRule="exact"/>
              <w:ind w:left="444" w:right="-6" w:hanging="404"/>
              <w:rPr>
                <w:b/>
                <w:sz w:val="24"/>
              </w:rPr>
            </w:pPr>
            <w:r>
              <w:rPr>
                <w:b/>
                <w:sz w:val="24"/>
              </w:rPr>
              <w:t>выполнен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ии</w:t>
            </w:r>
            <w:proofErr w:type="spellEnd"/>
          </w:p>
        </w:tc>
      </w:tr>
      <w:tr w:rsidR="005F2B66" w:rsidTr="00773ECD">
        <w:trPr>
          <w:trHeight w:val="273"/>
        </w:trPr>
        <w:tc>
          <w:tcPr>
            <w:tcW w:w="692" w:type="dxa"/>
          </w:tcPr>
          <w:p w:rsidR="005F2B66" w:rsidRDefault="005F2B66" w:rsidP="00773ECD">
            <w:pPr>
              <w:pStyle w:val="TableParagraph"/>
              <w:spacing w:line="253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8862" w:type="dxa"/>
            <w:gridSpan w:val="5"/>
          </w:tcPr>
          <w:p w:rsidR="005F2B66" w:rsidRDefault="005F2B66" w:rsidP="00773ECD">
            <w:pPr>
              <w:pStyle w:val="TableParagraph"/>
              <w:spacing w:line="253" w:lineRule="exact"/>
              <w:ind w:left="1415" w:right="13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АДМИНИСТРАТИВНЫЕ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СОВЕЩАНИЯ</w:t>
            </w:r>
          </w:p>
        </w:tc>
      </w:tr>
      <w:tr w:rsidR="005F2B66" w:rsidTr="00773ECD">
        <w:trPr>
          <w:trHeight w:val="551"/>
        </w:trPr>
        <w:tc>
          <w:tcPr>
            <w:tcW w:w="692" w:type="dxa"/>
          </w:tcPr>
          <w:p w:rsidR="005F2B66" w:rsidRDefault="005F2B66" w:rsidP="00773ECD">
            <w:pPr>
              <w:pStyle w:val="TableParagraph"/>
              <w:rPr>
                <w:sz w:val="24"/>
              </w:rPr>
            </w:pPr>
          </w:p>
        </w:tc>
        <w:tc>
          <w:tcPr>
            <w:tcW w:w="6219" w:type="dxa"/>
            <w:gridSpan w:val="2"/>
          </w:tcPr>
          <w:p w:rsidR="005F2B66" w:rsidRDefault="005F2B66" w:rsidP="00773ECD">
            <w:pPr>
              <w:pStyle w:val="TableParagraph"/>
              <w:spacing w:line="268" w:lineRule="exact"/>
              <w:ind w:left="124"/>
              <w:rPr>
                <w:sz w:val="24"/>
              </w:rPr>
            </w:pPr>
            <w:r>
              <w:rPr>
                <w:sz w:val="24"/>
              </w:rPr>
              <w:t>Итоги комплектования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2025-2026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509" w:type="dxa"/>
          </w:tcPr>
          <w:p w:rsidR="005F2B66" w:rsidRDefault="005F2B66" w:rsidP="00773ECD">
            <w:pPr>
              <w:pStyle w:val="TableParagraph"/>
              <w:spacing w:line="268" w:lineRule="exact"/>
              <w:ind w:left="152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поДО</w:t>
            </w:r>
            <w:proofErr w:type="spellEnd"/>
          </w:p>
        </w:tc>
        <w:tc>
          <w:tcPr>
            <w:tcW w:w="1134" w:type="dxa"/>
            <w:gridSpan w:val="2"/>
          </w:tcPr>
          <w:p w:rsidR="005F2B66" w:rsidRDefault="005F2B66" w:rsidP="00773ECD">
            <w:pPr>
              <w:pStyle w:val="TableParagraph"/>
              <w:rPr>
                <w:sz w:val="24"/>
              </w:rPr>
            </w:pPr>
          </w:p>
        </w:tc>
      </w:tr>
      <w:tr w:rsidR="005F2B66" w:rsidTr="00773ECD">
        <w:trPr>
          <w:trHeight w:val="277"/>
        </w:trPr>
        <w:tc>
          <w:tcPr>
            <w:tcW w:w="692" w:type="dxa"/>
          </w:tcPr>
          <w:p w:rsidR="005F2B66" w:rsidRDefault="005F2B66" w:rsidP="00773ECD">
            <w:pPr>
              <w:pStyle w:val="TableParagraph"/>
              <w:spacing w:line="258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8862" w:type="dxa"/>
            <w:gridSpan w:val="5"/>
          </w:tcPr>
          <w:p w:rsidR="005F2B66" w:rsidRDefault="005F2B66" w:rsidP="00773ECD">
            <w:pPr>
              <w:pStyle w:val="TableParagraph"/>
              <w:spacing w:line="258" w:lineRule="exact"/>
              <w:ind w:left="1415" w:right="139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САНИТАРНО-ПРОСВЕТИТЕЛЬСКАЯ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</w:p>
        </w:tc>
      </w:tr>
      <w:tr w:rsidR="005F2B66" w:rsidTr="00773ECD">
        <w:trPr>
          <w:trHeight w:val="551"/>
        </w:trPr>
        <w:tc>
          <w:tcPr>
            <w:tcW w:w="692" w:type="dxa"/>
          </w:tcPr>
          <w:p w:rsidR="005F2B66" w:rsidRDefault="005F2B66" w:rsidP="00773ECD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2123" w:type="dxa"/>
          </w:tcPr>
          <w:p w:rsidR="005F2B66" w:rsidRDefault="005F2B66" w:rsidP="00773ECD">
            <w:pPr>
              <w:pStyle w:val="TableParagraph"/>
              <w:spacing w:line="268" w:lineRule="exact"/>
              <w:ind w:left="124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</w:p>
        </w:tc>
        <w:tc>
          <w:tcPr>
            <w:tcW w:w="4096" w:type="dxa"/>
          </w:tcPr>
          <w:p w:rsidR="005F2B66" w:rsidRDefault="005F2B66" w:rsidP="00773ECD">
            <w:pPr>
              <w:pStyle w:val="TableParagraph"/>
              <w:tabs>
                <w:tab w:val="left" w:pos="1626"/>
                <w:tab w:val="left" w:pos="2711"/>
                <w:tab w:val="left" w:pos="3110"/>
              </w:tabs>
              <w:spacing w:line="268" w:lineRule="exact"/>
              <w:ind w:left="56" w:right="-15" w:firstLine="62"/>
              <w:rPr>
                <w:sz w:val="24"/>
              </w:rPr>
            </w:pPr>
            <w:r>
              <w:rPr>
                <w:sz w:val="24"/>
              </w:rPr>
              <w:t>«Адаптация</w:t>
            </w:r>
            <w:r>
              <w:rPr>
                <w:sz w:val="24"/>
              </w:rPr>
              <w:tab/>
              <w:t>ребенка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условиям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сада»</w:t>
            </w:r>
          </w:p>
        </w:tc>
        <w:tc>
          <w:tcPr>
            <w:tcW w:w="1509" w:type="dxa"/>
          </w:tcPr>
          <w:p w:rsidR="005F2B66" w:rsidRDefault="005F2B66" w:rsidP="00773ECD">
            <w:pPr>
              <w:pStyle w:val="TableParagraph"/>
              <w:spacing w:line="268" w:lineRule="exact"/>
              <w:ind w:left="190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  <w:tc>
          <w:tcPr>
            <w:tcW w:w="1134" w:type="dxa"/>
            <w:gridSpan w:val="2"/>
          </w:tcPr>
          <w:p w:rsidR="005F2B66" w:rsidRDefault="005F2B66" w:rsidP="00773ECD">
            <w:pPr>
              <w:pStyle w:val="TableParagraph"/>
              <w:rPr>
                <w:sz w:val="24"/>
              </w:rPr>
            </w:pPr>
          </w:p>
        </w:tc>
      </w:tr>
      <w:tr w:rsidR="005F2B66" w:rsidTr="00773ECD">
        <w:trPr>
          <w:trHeight w:val="277"/>
        </w:trPr>
        <w:tc>
          <w:tcPr>
            <w:tcW w:w="692" w:type="dxa"/>
          </w:tcPr>
          <w:p w:rsidR="005F2B66" w:rsidRDefault="005F2B66" w:rsidP="00773ECD">
            <w:pPr>
              <w:pStyle w:val="TableParagraph"/>
              <w:spacing w:line="258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</w:p>
        </w:tc>
        <w:tc>
          <w:tcPr>
            <w:tcW w:w="8862" w:type="dxa"/>
            <w:gridSpan w:val="5"/>
          </w:tcPr>
          <w:p w:rsidR="005F2B66" w:rsidRDefault="005F2B66" w:rsidP="00773ECD">
            <w:pPr>
              <w:pStyle w:val="TableParagraph"/>
              <w:spacing w:line="258" w:lineRule="exact"/>
              <w:ind w:left="1415" w:right="1399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ОРГАНИЗАЦИОННО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МЕТОДИЧЕСКАЯ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</w:p>
        </w:tc>
      </w:tr>
      <w:tr w:rsidR="005F2B66" w:rsidTr="00773ECD">
        <w:trPr>
          <w:trHeight w:val="633"/>
        </w:trPr>
        <w:tc>
          <w:tcPr>
            <w:tcW w:w="692" w:type="dxa"/>
            <w:tcBorders>
              <w:bottom w:val="single" w:sz="2" w:space="0" w:color="000000"/>
            </w:tcBorders>
          </w:tcPr>
          <w:p w:rsidR="005F2B66" w:rsidRDefault="005F2B66" w:rsidP="00773ECD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3.1.</w:t>
            </w:r>
          </w:p>
        </w:tc>
        <w:tc>
          <w:tcPr>
            <w:tcW w:w="2123" w:type="dxa"/>
            <w:tcBorders>
              <w:bottom w:val="single" w:sz="2" w:space="0" w:color="000000"/>
            </w:tcBorders>
          </w:tcPr>
          <w:p w:rsidR="005F2B66" w:rsidRDefault="005F2B66" w:rsidP="00773ECD">
            <w:pPr>
              <w:pStyle w:val="TableParagraph"/>
              <w:spacing w:line="268" w:lineRule="exact"/>
              <w:ind w:left="124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</w:p>
        </w:tc>
        <w:tc>
          <w:tcPr>
            <w:tcW w:w="4096" w:type="dxa"/>
            <w:tcBorders>
              <w:bottom w:val="single" w:sz="2" w:space="0" w:color="000000"/>
            </w:tcBorders>
          </w:tcPr>
          <w:p w:rsidR="005F2B66" w:rsidRDefault="005F2B66" w:rsidP="00773ECD">
            <w:pPr>
              <w:pStyle w:val="TableParagraph"/>
              <w:tabs>
                <w:tab w:val="left" w:pos="1962"/>
                <w:tab w:val="left" w:pos="2682"/>
              </w:tabs>
              <w:spacing w:line="237" w:lineRule="auto"/>
              <w:ind w:left="114" w:right="107"/>
              <w:rPr>
                <w:sz w:val="24"/>
              </w:rPr>
            </w:pPr>
            <w:r>
              <w:rPr>
                <w:sz w:val="24"/>
              </w:rPr>
              <w:t>«Изменение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дошкольном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2026 году»</w:t>
            </w:r>
          </w:p>
        </w:tc>
        <w:tc>
          <w:tcPr>
            <w:tcW w:w="1509" w:type="dxa"/>
            <w:tcBorders>
              <w:bottom w:val="single" w:sz="2" w:space="0" w:color="000000"/>
            </w:tcBorders>
          </w:tcPr>
          <w:p w:rsidR="005F2B66" w:rsidRDefault="005F2B66" w:rsidP="00773ECD">
            <w:pPr>
              <w:pStyle w:val="TableParagraph"/>
              <w:spacing w:line="268" w:lineRule="exact"/>
              <w:ind w:left="118"/>
              <w:rPr>
                <w:sz w:val="24"/>
              </w:rPr>
            </w:pPr>
            <w:r>
              <w:rPr>
                <w:sz w:val="24"/>
              </w:rPr>
              <w:t>Зам 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</w:tc>
        <w:tc>
          <w:tcPr>
            <w:tcW w:w="1134" w:type="dxa"/>
            <w:gridSpan w:val="2"/>
            <w:tcBorders>
              <w:bottom w:val="single" w:sz="2" w:space="0" w:color="000000"/>
            </w:tcBorders>
          </w:tcPr>
          <w:p w:rsidR="005F2B66" w:rsidRDefault="005F2B66" w:rsidP="00773ECD">
            <w:pPr>
              <w:pStyle w:val="TableParagraph"/>
              <w:rPr>
                <w:sz w:val="24"/>
              </w:rPr>
            </w:pPr>
          </w:p>
        </w:tc>
      </w:tr>
      <w:tr w:rsidR="005F2B66" w:rsidTr="00773ECD">
        <w:trPr>
          <w:trHeight w:val="273"/>
        </w:trPr>
        <w:tc>
          <w:tcPr>
            <w:tcW w:w="692" w:type="dxa"/>
            <w:tcBorders>
              <w:top w:val="single" w:sz="2" w:space="0" w:color="000000"/>
              <w:right w:val="single" w:sz="12" w:space="0" w:color="000000"/>
            </w:tcBorders>
          </w:tcPr>
          <w:p w:rsidR="005F2B66" w:rsidRDefault="005F2B66" w:rsidP="00773ECD">
            <w:pPr>
              <w:pStyle w:val="TableParagraph"/>
              <w:spacing w:line="253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</w:p>
        </w:tc>
        <w:tc>
          <w:tcPr>
            <w:tcW w:w="8862" w:type="dxa"/>
            <w:gridSpan w:val="5"/>
            <w:tcBorders>
              <w:top w:val="single" w:sz="2" w:space="0" w:color="000000"/>
              <w:left w:val="single" w:sz="12" w:space="0" w:color="000000"/>
            </w:tcBorders>
          </w:tcPr>
          <w:p w:rsidR="005F2B66" w:rsidRDefault="005F2B66" w:rsidP="00773ECD">
            <w:pPr>
              <w:pStyle w:val="TableParagraph"/>
              <w:spacing w:line="253" w:lineRule="exact"/>
              <w:ind w:right="372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                                           АТТЕСТАЦИЯ</w:t>
            </w:r>
          </w:p>
        </w:tc>
      </w:tr>
      <w:tr w:rsidR="005F2B66" w:rsidTr="00773ECD">
        <w:trPr>
          <w:trHeight w:val="1382"/>
        </w:trPr>
        <w:tc>
          <w:tcPr>
            <w:tcW w:w="692" w:type="dxa"/>
          </w:tcPr>
          <w:p w:rsidR="005F2B66" w:rsidRDefault="005F2B66" w:rsidP="00773ECD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4.1.</w:t>
            </w:r>
          </w:p>
        </w:tc>
        <w:tc>
          <w:tcPr>
            <w:tcW w:w="6219" w:type="dxa"/>
            <w:gridSpan w:val="2"/>
          </w:tcPr>
          <w:p w:rsidR="005F2B66" w:rsidRDefault="005F2B66" w:rsidP="00773ECD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графика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МБОУ совместно с </w:t>
            </w: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 xml:space="preserve"> УР.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Обновление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материалов 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уголке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аттестации.</w:t>
            </w:r>
          </w:p>
          <w:p w:rsidR="005F2B66" w:rsidRDefault="005F2B66" w:rsidP="00773ECD">
            <w:pPr>
              <w:pStyle w:val="TableParagraph"/>
              <w:spacing w:line="274" w:lineRule="exact"/>
              <w:ind w:left="124"/>
              <w:rPr>
                <w:sz w:val="24"/>
              </w:rPr>
            </w:pPr>
            <w:r>
              <w:rPr>
                <w:sz w:val="24"/>
              </w:rPr>
              <w:t>Формирование списка,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анкетирование претендентов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повышение квалификации</w:t>
            </w:r>
          </w:p>
        </w:tc>
        <w:tc>
          <w:tcPr>
            <w:tcW w:w="1509" w:type="dxa"/>
          </w:tcPr>
          <w:p w:rsidR="005F2B66" w:rsidRDefault="005F2B66" w:rsidP="00773ECD">
            <w:pPr>
              <w:pStyle w:val="TableParagraph"/>
              <w:spacing w:line="272" w:lineRule="exact"/>
              <w:ind w:left="118"/>
              <w:rPr>
                <w:sz w:val="24"/>
              </w:rPr>
            </w:pPr>
            <w:r>
              <w:rPr>
                <w:sz w:val="24"/>
              </w:rPr>
              <w:t>Зам 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УР</w:t>
            </w:r>
          </w:p>
        </w:tc>
        <w:tc>
          <w:tcPr>
            <w:tcW w:w="1134" w:type="dxa"/>
            <w:gridSpan w:val="2"/>
          </w:tcPr>
          <w:p w:rsidR="005F2B66" w:rsidRDefault="005F2B66" w:rsidP="00773ECD">
            <w:pPr>
              <w:pStyle w:val="TableParagraph"/>
              <w:rPr>
                <w:sz w:val="24"/>
              </w:rPr>
            </w:pPr>
          </w:p>
        </w:tc>
      </w:tr>
      <w:tr w:rsidR="005F2B66" w:rsidTr="00773ECD">
        <w:trPr>
          <w:trHeight w:val="277"/>
        </w:trPr>
        <w:tc>
          <w:tcPr>
            <w:tcW w:w="692" w:type="dxa"/>
            <w:vMerge w:val="restart"/>
          </w:tcPr>
          <w:p w:rsidR="005F2B66" w:rsidRDefault="005F2B66" w:rsidP="00773ECD">
            <w:pPr>
              <w:pStyle w:val="TableParagraph"/>
              <w:spacing w:line="272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</w:p>
        </w:tc>
        <w:tc>
          <w:tcPr>
            <w:tcW w:w="2123" w:type="dxa"/>
            <w:vMerge w:val="restart"/>
          </w:tcPr>
          <w:p w:rsidR="005F2B66" w:rsidRDefault="005F2B66" w:rsidP="00773ECD">
            <w:pPr>
              <w:pStyle w:val="TableParagraph"/>
              <w:spacing w:before="1" w:line="242" w:lineRule="auto"/>
              <w:ind w:left="124" w:right="408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КОЛЛЕКТИВ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НЫЕ</w:t>
            </w:r>
          </w:p>
          <w:p w:rsidR="005F2B66" w:rsidRDefault="005F2B66" w:rsidP="00773ECD">
            <w:pPr>
              <w:pStyle w:val="TableParagraph"/>
              <w:spacing w:line="237" w:lineRule="auto"/>
              <w:ind w:left="124" w:right="553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МЕРОПРИЯ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ТИЯ</w:t>
            </w:r>
          </w:p>
        </w:tc>
        <w:tc>
          <w:tcPr>
            <w:tcW w:w="4096" w:type="dxa"/>
          </w:tcPr>
          <w:p w:rsidR="005F2B66" w:rsidRDefault="005F2B66" w:rsidP="00773ECD">
            <w:pPr>
              <w:pStyle w:val="TableParagraph"/>
              <w:spacing w:line="258" w:lineRule="exact"/>
              <w:ind w:left="123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Знаний»</w:t>
            </w:r>
          </w:p>
        </w:tc>
        <w:tc>
          <w:tcPr>
            <w:tcW w:w="1509" w:type="dxa"/>
            <w:vMerge w:val="restart"/>
            <w:tcBorders>
              <w:bottom w:val="single" w:sz="2" w:space="0" w:color="000000"/>
            </w:tcBorders>
          </w:tcPr>
          <w:p w:rsidR="005F2B66" w:rsidRDefault="005F2B66" w:rsidP="00773ECD">
            <w:pPr>
              <w:pStyle w:val="TableParagraph"/>
              <w:ind w:left="118" w:right="233"/>
              <w:rPr>
                <w:sz w:val="24"/>
              </w:rPr>
            </w:pPr>
            <w:r>
              <w:rPr>
                <w:sz w:val="24"/>
              </w:rPr>
              <w:t>Муз.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</w:p>
        </w:tc>
        <w:tc>
          <w:tcPr>
            <w:tcW w:w="1134" w:type="dxa"/>
            <w:gridSpan w:val="2"/>
          </w:tcPr>
          <w:p w:rsidR="005F2B66" w:rsidRDefault="005F2B66" w:rsidP="00773ECD">
            <w:pPr>
              <w:pStyle w:val="TableParagraph"/>
              <w:rPr>
                <w:sz w:val="20"/>
              </w:rPr>
            </w:pPr>
          </w:p>
        </w:tc>
      </w:tr>
      <w:tr w:rsidR="005F2B66" w:rsidTr="00773ECD">
        <w:trPr>
          <w:trHeight w:val="825"/>
        </w:trPr>
        <w:tc>
          <w:tcPr>
            <w:tcW w:w="692" w:type="dxa"/>
            <w:vMerge/>
            <w:tcBorders>
              <w:top w:val="nil"/>
            </w:tcBorders>
          </w:tcPr>
          <w:p w:rsidR="005F2B66" w:rsidRDefault="005F2B66" w:rsidP="00773ECD">
            <w:pPr>
              <w:rPr>
                <w:sz w:val="2"/>
                <w:szCs w:val="2"/>
              </w:rPr>
            </w:pPr>
          </w:p>
        </w:tc>
        <w:tc>
          <w:tcPr>
            <w:tcW w:w="2123" w:type="dxa"/>
            <w:vMerge/>
            <w:tcBorders>
              <w:top w:val="nil"/>
            </w:tcBorders>
          </w:tcPr>
          <w:p w:rsidR="005F2B66" w:rsidRDefault="005F2B66" w:rsidP="00773ECD">
            <w:pPr>
              <w:rPr>
                <w:sz w:val="2"/>
                <w:szCs w:val="2"/>
              </w:rPr>
            </w:pPr>
          </w:p>
        </w:tc>
        <w:tc>
          <w:tcPr>
            <w:tcW w:w="4096" w:type="dxa"/>
          </w:tcPr>
          <w:p w:rsidR="005F2B66" w:rsidRDefault="005F2B66" w:rsidP="00773ECD">
            <w:pPr>
              <w:pStyle w:val="TableParagraph"/>
              <w:tabs>
                <w:tab w:val="left" w:pos="1852"/>
                <w:tab w:val="left" w:pos="3220"/>
              </w:tabs>
              <w:spacing w:line="263" w:lineRule="exact"/>
              <w:ind w:left="123"/>
              <w:rPr>
                <w:sz w:val="24"/>
              </w:rPr>
            </w:pPr>
            <w:r>
              <w:rPr>
                <w:sz w:val="24"/>
              </w:rPr>
              <w:t>Развлечение</w:t>
            </w:r>
            <w:r>
              <w:rPr>
                <w:sz w:val="24"/>
              </w:rPr>
              <w:tab/>
              <w:t>«Золотая</w:t>
            </w:r>
            <w:r>
              <w:rPr>
                <w:sz w:val="24"/>
              </w:rPr>
              <w:tab/>
              <w:t>осень»,</w:t>
            </w:r>
          </w:p>
          <w:p w:rsidR="005F2B66" w:rsidRDefault="005F2B66" w:rsidP="00773ECD">
            <w:pPr>
              <w:pStyle w:val="TableParagraph"/>
              <w:tabs>
                <w:tab w:val="left" w:pos="1679"/>
                <w:tab w:val="left" w:pos="2966"/>
              </w:tabs>
              <w:spacing w:line="278" w:lineRule="exact"/>
              <w:ind w:left="123" w:right="109"/>
              <w:rPr>
                <w:sz w:val="24"/>
              </w:rPr>
            </w:pPr>
            <w:r>
              <w:rPr>
                <w:sz w:val="24"/>
              </w:rPr>
              <w:t>«Праздник</w:t>
            </w:r>
            <w:r>
              <w:rPr>
                <w:sz w:val="24"/>
              </w:rPr>
              <w:tab/>
              <w:t>тыквы»,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Сөмбелә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бүләкләре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509" w:type="dxa"/>
            <w:vMerge/>
            <w:tcBorders>
              <w:top w:val="nil"/>
              <w:bottom w:val="single" w:sz="2" w:space="0" w:color="000000"/>
            </w:tcBorders>
          </w:tcPr>
          <w:p w:rsidR="005F2B66" w:rsidRDefault="005F2B66" w:rsidP="00773ECD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gridSpan w:val="2"/>
          </w:tcPr>
          <w:p w:rsidR="005F2B66" w:rsidRDefault="005F2B66" w:rsidP="00773ECD">
            <w:pPr>
              <w:pStyle w:val="TableParagraph"/>
              <w:rPr>
                <w:sz w:val="24"/>
              </w:rPr>
            </w:pPr>
          </w:p>
        </w:tc>
      </w:tr>
      <w:tr w:rsidR="005F2B66" w:rsidTr="00773ECD">
        <w:trPr>
          <w:trHeight w:val="556"/>
        </w:trPr>
        <w:tc>
          <w:tcPr>
            <w:tcW w:w="692" w:type="dxa"/>
            <w:tcBorders>
              <w:bottom w:val="nil"/>
            </w:tcBorders>
          </w:tcPr>
          <w:p w:rsidR="005F2B66" w:rsidRDefault="005F2B66" w:rsidP="00773ECD">
            <w:pPr>
              <w:pStyle w:val="TableParagraph"/>
              <w:spacing w:line="272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6.</w:t>
            </w:r>
          </w:p>
        </w:tc>
        <w:tc>
          <w:tcPr>
            <w:tcW w:w="2123" w:type="dxa"/>
            <w:vMerge w:val="restart"/>
            <w:tcBorders>
              <w:bottom w:val="nil"/>
            </w:tcBorders>
          </w:tcPr>
          <w:p w:rsidR="005F2B66" w:rsidRDefault="005F2B66" w:rsidP="00773ECD">
            <w:pPr>
              <w:pStyle w:val="TableParagraph"/>
              <w:ind w:left="124" w:right="454"/>
              <w:rPr>
                <w:b/>
                <w:sz w:val="24"/>
              </w:rPr>
            </w:pPr>
            <w:r>
              <w:rPr>
                <w:b/>
                <w:sz w:val="24"/>
              </w:rPr>
              <w:t>СМОТРЫ,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КОНКУРСЫ,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ВЫСТАВКИ</w:t>
            </w:r>
          </w:p>
        </w:tc>
        <w:tc>
          <w:tcPr>
            <w:tcW w:w="4096" w:type="dxa"/>
          </w:tcPr>
          <w:p w:rsidR="005F2B66" w:rsidRDefault="005F2B66" w:rsidP="00773ECD">
            <w:pPr>
              <w:pStyle w:val="TableParagraph"/>
              <w:spacing w:line="232" w:lineRule="auto"/>
              <w:ind w:left="123"/>
              <w:rPr>
                <w:sz w:val="24"/>
              </w:rPr>
            </w:pPr>
            <w:r>
              <w:rPr>
                <w:sz w:val="24"/>
              </w:rPr>
              <w:t>«Готовность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2025-2026</w:t>
            </w:r>
            <w:r>
              <w:rPr>
                <w:spacing w:val="2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году»</w:t>
            </w:r>
          </w:p>
        </w:tc>
        <w:tc>
          <w:tcPr>
            <w:tcW w:w="1509" w:type="dxa"/>
            <w:tcBorders>
              <w:top w:val="single" w:sz="2" w:space="0" w:color="000000"/>
            </w:tcBorders>
          </w:tcPr>
          <w:p w:rsidR="005F2B66" w:rsidRDefault="005F2B66" w:rsidP="00773ECD">
            <w:pPr>
              <w:pStyle w:val="TableParagraph"/>
              <w:spacing w:line="268" w:lineRule="exact"/>
              <w:ind w:left="118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  <w:tc>
          <w:tcPr>
            <w:tcW w:w="1134" w:type="dxa"/>
            <w:gridSpan w:val="2"/>
          </w:tcPr>
          <w:p w:rsidR="005F2B66" w:rsidRDefault="005F2B66" w:rsidP="00773ECD">
            <w:pPr>
              <w:pStyle w:val="TableParagraph"/>
              <w:rPr>
                <w:sz w:val="24"/>
              </w:rPr>
            </w:pPr>
          </w:p>
        </w:tc>
      </w:tr>
      <w:tr w:rsidR="005F2B66" w:rsidTr="00773ECD">
        <w:trPr>
          <w:trHeight w:val="551"/>
        </w:trPr>
        <w:tc>
          <w:tcPr>
            <w:tcW w:w="692" w:type="dxa"/>
            <w:tcBorders>
              <w:top w:val="nil"/>
              <w:bottom w:val="nil"/>
            </w:tcBorders>
          </w:tcPr>
          <w:p w:rsidR="005F2B66" w:rsidRDefault="005F2B66" w:rsidP="00773ECD">
            <w:pPr>
              <w:pStyle w:val="TableParagraph"/>
              <w:rPr>
                <w:sz w:val="24"/>
              </w:rPr>
            </w:pPr>
          </w:p>
        </w:tc>
        <w:tc>
          <w:tcPr>
            <w:tcW w:w="2123" w:type="dxa"/>
            <w:vMerge/>
            <w:tcBorders>
              <w:top w:val="nil"/>
              <w:bottom w:val="nil"/>
            </w:tcBorders>
          </w:tcPr>
          <w:p w:rsidR="005F2B66" w:rsidRDefault="005F2B66" w:rsidP="00773ECD">
            <w:pPr>
              <w:rPr>
                <w:sz w:val="2"/>
                <w:szCs w:val="2"/>
              </w:rPr>
            </w:pPr>
          </w:p>
        </w:tc>
        <w:tc>
          <w:tcPr>
            <w:tcW w:w="4096" w:type="dxa"/>
          </w:tcPr>
          <w:p w:rsidR="005F2B66" w:rsidRDefault="005F2B66" w:rsidP="00773ECD">
            <w:pPr>
              <w:pStyle w:val="TableParagraph"/>
              <w:spacing w:line="268" w:lineRule="exact"/>
              <w:ind w:left="123"/>
              <w:rPr>
                <w:sz w:val="24"/>
              </w:rPr>
            </w:pPr>
            <w:r>
              <w:rPr>
                <w:sz w:val="24"/>
              </w:rPr>
              <w:t>«Юннат – 2025»</w:t>
            </w:r>
          </w:p>
        </w:tc>
        <w:tc>
          <w:tcPr>
            <w:tcW w:w="1509" w:type="dxa"/>
          </w:tcPr>
          <w:p w:rsidR="005F2B66" w:rsidRDefault="005F2B66" w:rsidP="00773ECD">
            <w:pPr>
              <w:pStyle w:val="TableParagraph"/>
              <w:spacing w:line="230" w:lineRule="auto"/>
              <w:ind w:left="118" w:right="592"/>
              <w:rPr>
                <w:sz w:val="24"/>
              </w:rPr>
            </w:pPr>
            <w:r>
              <w:rPr>
                <w:sz w:val="24"/>
              </w:rPr>
              <w:t>Коллектив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МБОУ</w:t>
            </w:r>
          </w:p>
        </w:tc>
        <w:tc>
          <w:tcPr>
            <w:tcW w:w="1134" w:type="dxa"/>
            <w:gridSpan w:val="2"/>
          </w:tcPr>
          <w:p w:rsidR="005F2B66" w:rsidRDefault="005F2B66" w:rsidP="00773ECD">
            <w:pPr>
              <w:pStyle w:val="TableParagraph"/>
              <w:rPr>
                <w:sz w:val="24"/>
              </w:rPr>
            </w:pPr>
          </w:p>
        </w:tc>
      </w:tr>
      <w:tr w:rsidR="005F2B66" w:rsidTr="00773ECD">
        <w:trPr>
          <w:trHeight w:val="272"/>
        </w:trPr>
        <w:tc>
          <w:tcPr>
            <w:tcW w:w="692" w:type="dxa"/>
            <w:tcBorders>
              <w:top w:val="nil"/>
            </w:tcBorders>
          </w:tcPr>
          <w:p w:rsidR="005F2B66" w:rsidRDefault="005F2B66" w:rsidP="00773ECD">
            <w:pPr>
              <w:pStyle w:val="TableParagraph"/>
              <w:spacing w:line="253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7.</w:t>
            </w:r>
          </w:p>
        </w:tc>
        <w:tc>
          <w:tcPr>
            <w:tcW w:w="8862" w:type="dxa"/>
            <w:gridSpan w:val="5"/>
            <w:tcBorders>
              <w:top w:val="nil"/>
            </w:tcBorders>
          </w:tcPr>
          <w:p w:rsidR="005F2B66" w:rsidRDefault="005F2B66" w:rsidP="00773ECD">
            <w:pPr>
              <w:pStyle w:val="TableParagraph"/>
              <w:spacing w:line="253" w:lineRule="exact"/>
              <w:ind w:left="1410" w:right="13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</w:t>
            </w:r>
          </w:p>
        </w:tc>
      </w:tr>
      <w:tr w:rsidR="005F2B66" w:rsidTr="00773ECD">
        <w:trPr>
          <w:trHeight w:val="2486"/>
        </w:trPr>
        <w:tc>
          <w:tcPr>
            <w:tcW w:w="692" w:type="dxa"/>
            <w:tcBorders>
              <w:bottom w:val="nil"/>
            </w:tcBorders>
          </w:tcPr>
          <w:p w:rsidR="005F2B66" w:rsidRDefault="005F2B66" w:rsidP="00773ECD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7.1.</w:t>
            </w:r>
          </w:p>
        </w:tc>
        <w:tc>
          <w:tcPr>
            <w:tcW w:w="2123" w:type="dxa"/>
            <w:tcBorders>
              <w:bottom w:val="nil"/>
            </w:tcBorders>
          </w:tcPr>
          <w:p w:rsidR="005F2B66" w:rsidRDefault="005F2B66" w:rsidP="00773ECD">
            <w:pPr>
              <w:pStyle w:val="TableParagraph"/>
              <w:spacing w:line="242" w:lineRule="auto"/>
              <w:ind w:left="124" w:right="559"/>
              <w:rPr>
                <w:sz w:val="24"/>
              </w:rPr>
            </w:pPr>
            <w:r>
              <w:rPr>
                <w:sz w:val="24"/>
              </w:rPr>
              <w:t>Оперативный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</w:tc>
        <w:tc>
          <w:tcPr>
            <w:tcW w:w="4096" w:type="dxa"/>
          </w:tcPr>
          <w:p w:rsidR="005F2B66" w:rsidRDefault="005F2B66" w:rsidP="00773ECD">
            <w:pPr>
              <w:pStyle w:val="TableParagraph"/>
              <w:spacing w:line="237" w:lineRule="auto"/>
              <w:ind w:left="123" w:right="443"/>
              <w:rPr>
                <w:sz w:val="24"/>
              </w:rPr>
            </w:pPr>
            <w:r>
              <w:rPr>
                <w:sz w:val="24"/>
              </w:rPr>
              <w:t>Адаптационный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младшего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возраста.</w:t>
            </w:r>
          </w:p>
          <w:p w:rsidR="005F2B66" w:rsidRDefault="005F2B66" w:rsidP="00773ECD">
            <w:pPr>
              <w:pStyle w:val="TableParagraph"/>
              <w:spacing w:before="8"/>
              <w:rPr>
                <w:b/>
                <w:sz w:val="23"/>
              </w:rPr>
            </w:pPr>
          </w:p>
          <w:p w:rsidR="005F2B66" w:rsidRDefault="005F2B66" w:rsidP="00773ECD">
            <w:pPr>
              <w:pStyle w:val="TableParagraph"/>
              <w:spacing w:line="237" w:lineRule="auto"/>
              <w:ind w:left="123" w:right="1002"/>
              <w:rPr>
                <w:sz w:val="24"/>
              </w:rPr>
            </w:pPr>
            <w:r>
              <w:rPr>
                <w:sz w:val="24"/>
              </w:rPr>
              <w:t>Организация наблюдения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</w:p>
          <w:p w:rsidR="005F2B66" w:rsidRDefault="005F2B66" w:rsidP="00773ECD">
            <w:pPr>
              <w:pStyle w:val="TableParagraph"/>
              <w:spacing w:before="11"/>
              <w:rPr>
                <w:b/>
                <w:sz w:val="23"/>
              </w:rPr>
            </w:pPr>
          </w:p>
          <w:p w:rsidR="005F2B66" w:rsidRDefault="005F2B66" w:rsidP="00773ECD">
            <w:pPr>
              <w:pStyle w:val="TableParagraph"/>
              <w:spacing w:line="237" w:lineRule="auto"/>
              <w:ind w:left="123" w:right="393"/>
              <w:rPr>
                <w:sz w:val="24"/>
              </w:rPr>
            </w:pPr>
            <w:r>
              <w:rPr>
                <w:sz w:val="24"/>
              </w:rPr>
              <w:t>Проверка соблюдения режима дня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утренней</w:t>
            </w:r>
          </w:p>
          <w:p w:rsidR="005F2B66" w:rsidRDefault="005F2B66" w:rsidP="00773ECD">
            <w:pPr>
              <w:pStyle w:val="TableParagraph"/>
              <w:spacing w:before="3" w:line="276" w:lineRule="exact"/>
              <w:ind w:left="123"/>
              <w:rPr>
                <w:sz w:val="24"/>
              </w:rPr>
            </w:pPr>
            <w:r>
              <w:rPr>
                <w:sz w:val="24"/>
              </w:rPr>
              <w:t>гимнастики</w:t>
            </w:r>
          </w:p>
        </w:tc>
        <w:tc>
          <w:tcPr>
            <w:tcW w:w="1650" w:type="dxa"/>
            <w:gridSpan w:val="2"/>
            <w:tcBorders>
              <w:bottom w:val="nil"/>
            </w:tcBorders>
          </w:tcPr>
          <w:p w:rsidR="005F2B66" w:rsidRDefault="005F2B66" w:rsidP="00773ECD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  <w:tcBorders>
              <w:bottom w:val="nil"/>
            </w:tcBorders>
          </w:tcPr>
          <w:p w:rsidR="005F2B66" w:rsidRDefault="005F2B66" w:rsidP="00773ECD">
            <w:pPr>
              <w:pStyle w:val="TableParagraph"/>
              <w:rPr>
                <w:sz w:val="24"/>
              </w:rPr>
            </w:pPr>
          </w:p>
        </w:tc>
      </w:tr>
      <w:tr w:rsidR="005F2B66" w:rsidTr="00773ECD">
        <w:trPr>
          <w:trHeight w:val="277"/>
        </w:trPr>
        <w:tc>
          <w:tcPr>
            <w:tcW w:w="692" w:type="dxa"/>
            <w:tcBorders>
              <w:top w:val="nil"/>
            </w:tcBorders>
          </w:tcPr>
          <w:p w:rsidR="005F2B66" w:rsidRDefault="005F2B66" w:rsidP="00773ECD">
            <w:pPr>
              <w:pStyle w:val="TableParagraph"/>
              <w:spacing w:line="258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8.</w:t>
            </w:r>
          </w:p>
        </w:tc>
        <w:tc>
          <w:tcPr>
            <w:tcW w:w="8862" w:type="dxa"/>
            <w:gridSpan w:val="5"/>
            <w:tcBorders>
              <w:top w:val="nil"/>
            </w:tcBorders>
          </w:tcPr>
          <w:p w:rsidR="005F2B66" w:rsidRDefault="005F2B66" w:rsidP="00773ECD">
            <w:pPr>
              <w:pStyle w:val="TableParagraph"/>
              <w:spacing w:line="258" w:lineRule="exact"/>
              <w:ind w:left="1415" w:right="13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ВЗАИМОДЕЙСТВИЕ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СЕМЬЯМИ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ВОСПИТАННИКОВ</w:t>
            </w:r>
          </w:p>
        </w:tc>
      </w:tr>
      <w:tr w:rsidR="005F2B66" w:rsidTr="00773ECD">
        <w:trPr>
          <w:trHeight w:val="1073"/>
        </w:trPr>
        <w:tc>
          <w:tcPr>
            <w:tcW w:w="692" w:type="dxa"/>
            <w:tcBorders>
              <w:bottom w:val="single" w:sz="6" w:space="0" w:color="000000"/>
            </w:tcBorders>
          </w:tcPr>
          <w:p w:rsidR="005F2B66" w:rsidRDefault="005F2B66" w:rsidP="00773ECD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lastRenderedPageBreak/>
              <w:t>8.1.</w:t>
            </w:r>
          </w:p>
        </w:tc>
        <w:tc>
          <w:tcPr>
            <w:tcW w:w="2123" w:type="dxa"/>
            <w:tcBorders>
              <w:bottom w:val="single" w:sz="6" w:space="0" w:color="000000"/>
            </w:tcBorders>
          </w:tcPr>
          <w:p w:rsidR="005F2B66" w:rsidRDefault="005F2B66" w:rsidP="00773ECD">
            <w:pPr>
              <w:pStyle w:val="TableParagraph"/>
              <w:spacing w:line="268" w:lineRule="exact"/>
              <w:ind w:left="124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</w:p>
        </w:tc>
        <w:tc>
          <w:tcPr>
            <w:tcW w:w="4096" w:type="dxa"/>
            <w:tcBorders>
              <w:bottom w:val="single" w:sz="6" w:space="0" w:color="000000"/>
            </w:tcBorders>
          </w:tcPr>
          <w:p w:rsidR="005F2B66" w:rsidRDefault="005F2B66" w:rsidP="00773ECD">
            <w:pPr>
              <w:pStyle w:val="TableParagraph"/>
              <w:spacing w:line="230" w:lineRule="auto"/>
              <w:ind w:left="123" w:right="94" w:firstLine="6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Адаптация к </w:t>
            </w:r>
            <w:r>
              <w:rPr>
                <w:sz w:val="24"/>
              </w:rPr>
              <w:t>детскому саду. Помощь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малышу</w:t>
            </w:r>
          </w:p>
        </w:tc>
        <w:tc>
          <w:tcPr>
            <w:tcW w:w="1650" w:type="dxa"/>
            <w:gridSpan w:val="2"/>
            <w:tcBorders>
              <w:bottom w:val="single" w:sz="6" w:space="0" w:color="000000"/>
            </w:tcBorders>
          </w:tcPr>
          <w:p w:rsidR="005F2B66" w:rsidRDefault="005F2B66" w:rsidP="00773ECD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Шаймарданова</w:t>
            </w:r>
            <w:proofErr w:type="spellEnd"/>
          </w:p>
          <w:p w:rsidR="005F2B66" w:rsidRDefault="005F2B66" w:rsidP="00773EC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Г.И.</w:t>
            </w:r>
          </w:p>
          <w:p w:rsidR="005F2B66" w:rsidRDefault="005F2B66" w:rsidP="00773ECD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Валиуллина</w:t>
            </w:r>
            <w:proofErr w:type="spellEnd"/>
            <w:r>
              <w:rPr>
                <w:sz w:val="24"/>
              </w:rPr>
              <w:t xml:space="preserve"> А.Р.</w:t>
            </w:r>
          </w:p>
        </w:tc>
        <w:tc>
          <w:tcPr>
            <w:tcW w:w="993" w:type="dxa"/>
            <w:tcBorders>
              <w:bottom w:val="single" w:sz="6" w:space="0" w:color="000000"/>
            </w:tcBorders>
          </w:tcPr>
          <w:p w:rsidR="005F2B66" w:rsidRDefault="005F2B66" w:rsidP="00773ECD">
            <w:pPr>
              <w:pStyle w:val="TableParagraph"/>
              <w:rPr>
                <w:sz w:val="24"/>
              </w:rPr>
            </w:pPr>
          </w:p>
        </w:tc>
      </w:tr>
      <w:tr w:rsidR="005F2B66" w:rsidTr="00773ECD">
        <w:trPr>
          <w:trHeight w:val="1101"/>
        </w:trPr>
        <w:tc>
          <w:tcPr>
            <w:tcW w:w="692" w:type="dxa"/>
            <w:tcBorders>
              <w:top w:val="single" w:sz="6" w:space="0" w:color="000000"/>
            </w:tcBorders>
          </w:tcPr>
          <w:p w:rsidR="005F2B66" w:rsidRDefault="005F2B66" w:rsidP="00773ECD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8.2.</w:t>
            </w:r>
          </w:p>
        </w:tc>
        <w:tc>
          <w:tcPr>
            <w:tcW w:w="2123" w:type="dxa"/>
            <w:tcBorders>
              <w:top w:val="single" w:sz="6" w:space="0" w:color="000000"/>
            </w:tcBorders>
          </w:tcPr>
          <w:p w:rsidR="005F2B66" w:rsidRDefault="005F2B66" w:rsidP="00773ECD">
            <w:pPr>
              <w:pStyle w:val="TableParagraph"/>
              <w:spacing w:line="237" w:lineRule="auto"/>
              <w:ind w:left="124" w:right="216"/>
              <w:rPr>
                <w:sz w:val="24"/>
              </w:rPr>
            </w:pPr>
            <w:r>
              <w:rPr>
                <w:sz w:val="24"/>
              </w:rPr>
              <w:t>Родительские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собрания в двух группах</w:t>
            </w:r>
          </w:p>
          <w:p w:rsidR="005F2B66" w:rsidRDefault="005F2B66" w:rsidP="00773ECD">
            <w:pPr>
              <w:pStyle w:val="TableParagraph"/>
              <w:spacing w:line="270" w:lineRule="exact"/>
              <w:ind w:left="124"/>
              <w:rPr>
                <w:sz w:val="24"/>
              </w:rPr>
            </w:pPr>
          </w:p>
        </w:tc>
        <w:tc>
          <w:tcPr>
            <w:tcW w:w="4096" w:type="dxa"/>
            <w:tcBorders>
              <w:top w:val="single" w:sz="6" w:space="0" w:color="000000"/>
            </w:tcBorders>
          </w:tcPr>
          <w:p w:rsidR="005F2B66" w:rsidRDefault="005F2B66" w:rsidP="00773ECD">
            <w:pPr>
              <w:pStyle w:val="TableParagraph"/>
              <w:tabs>
                <w:tab w:val="left" w:pos="2394"/>
              </w:tabs>
              <w:spacing w:line="237" w:lineRule="auto"/>
              <w:ind w:left="123" w:right="96" w:firstLine="62"/>
              <w:jc w:val="both"/>
              <w:rPr>
                <w:sz w:val="24"/>
              </w:rPr>
            </w:pPr>
            <w:r>
              <w:rPr>
                <w:sz w:val="24"/>
              </w:rPr>
              <w:t>«Задачи воспитательно-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</w:p>
          <w:p w:rsidR="005F2B66" w:rsidRDefault="005F2B66" w:rsidP="00773ECD">
            <w:pPr>
              <w:pStyle w:val="TableParagraph"/>
              <w:spacing w:line="270" w:lineRule="exact"/>
              <w:ind w:left="123"/>
              <w:jc w:val="both"/>
              <w:rPr>
                <w:sz w:val="24"/>
              </w:rPr>
            </w:pPr>
            <w:r>
              <w:rPr>
                <w:sz w:val="24"/>
              </w:rPr>
              <w:t>ФГОС,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СанПин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650" w:type="dxa"/>
            <w:gridSpan w:val="2"/>
            <w:tcBorders>
              <w:top w:val="single" w:sz="6" w:space="0" w:color="000000"/>
            </w:tcBorders>
          </w:tcPr>
          <w:p w:rsidR="005F2B66" w:rsidRDefault="005F2B66" w:rsidP="00773ECD">
            <w:pPr>
              <w:pStyle w:val="TableParagraph"/>
              <w:spacing w:line="265" w:lineRule="exact"/>
              <w:ind w:left="118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  <w:tc>
          <w:tcPr>
            <w:tcW w:w="993" w:type="dxa"/>
            <w:tcBorders>
              <w:top w:val="single" w:sz="6" w:space="0" w:color="000000"/>
            </w:tcBorders>
          </w:tcPr>
          <w:p w:rsidR="005F2B66" w:rsidRDefault="005F2B66" w:rsidP="00773ECD">
            <w:pPr>
              <w:pStyle w:val="TableParagraph"/>
              <w:rPr>
                <w:sz w:val="24"/>
              </w:rPr>
            </w:pPr>
          </w:p>
        </w:tc>
      </w:tr>
      <w:tr w:rsidR="005F2B66" w:rsidTr="00773ECD">
        <w:trPr>
          <w:trHeight w:val="272"/>
        </w:trPr>
        <w:tc>
          <w:tcPr>
            <w:tcW w:w="692" w:type="dxa"/>
          </w:tcPr>
          <w:p w:rsidR="005F2B66" w:rsidRDefault="005F2B66" w:rsidP="00773ECD">
            <w:pPr>
              <w:pStyle w:val="TableParagraph"/>
              <w:spacing w:line="253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9.</w:t>
            </w:r>
          </w:p>
        </w:tc>
        <w:tc>
          <w:tcPr>
            <w:tcW w:w="8862" w:type="dxa"/>
            <w:gridSpan w:val="5"/>
          </w:tcPr>
          <w:p w:rsidR="005F2B66" w:rsidRDefault="005F2B66" w:rsidP="00773ECD">
            <w:pPr>
              <w:pStyle w:val="TableParagraph"/>
              <w:spacing w:line="253" w:lineRule="exact"/>
              <w:ind w:left="1415" w:right="13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МЕТОДИЧЕСКОМ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КАБИНЕТЕ</w:t>
            </w:r>
          </w:p>
        </w:tc>
      </w:tr>
      <w:tr w:rsidR="005F2B66" w:rsidTr="00773ECD">
        <w:trPr>
          <w:trHeight w:val="552"/>
        </w:trPr>
        <w:tc>
          <w:tcPr>
            <w:tcW w:w="692" w:type="dxa"/>
            <w:tcBorders>
              <w:bottom w:val="single" w:sz="4" w:space="0" w:color="000000"/>
            </w:tcBorders>
          </w:tcPr>
          <w:p w:rsidR="005F2B66" w:rsidRDefault="005F2B66" w:rsidP="00773ECD">
            <w:pPr>
              <w:pStyle w:val="TableParagraph"/>
              <w:spacing w:line="262" w:lineRule="exact"/>
              <w:ind w:left="114"/>
              <w:rPr>
                <w:sz w:val="24"/>
              </w:rPr>
            </w:pPr>
            <w:r>
              <w:rPr>
                <w:sz w:val="24"/>
              </w:rPr>
              <w:t>9.1.</w:t>
            </w:r>
          </w:p>
          <w:p w:rsidR="005F2B66" w:rsidRDefault="005F2B66" w:rsidP="00773ECD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z w:val="24"/>
              </w:rPr>
              <w:t>9.2.</w:t>
            </w:r>
          </w:p>
        </w:tc>
        <w:tc>
          <w:tcPr>
            <w:tcW w:w="6219" w:type="dxa"/>
            <w:gridSpan w:val="2"/>
            <w:tcBorders>
              <w:bottom w:val="single" w:sz="4" w:space="0" w:color="000000"/>
            </w:tcBorders>
          </w:tcPr>
          <w:p w:rsidR="005F2B66" w:rsidRDefault="005F2B66" w:rsidP="00773ECD">
            <w:pPr>
              <w:pStyle w:val="TableParagraph"/>
              <w:spacing w:line="230" w:lineRule="auto"/>
              <w:ind w:left="13" w:right="719"/>
              <w:rPr>
                <w:sz w:val="24"/>
              </w:rPr>
            </w:pPr>
            <w:r>
              <w:rPr>
                <w:sz w:val="24"/>
              </w:rPr>
              <w:t>Анкетирование по повышению квалификации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Подача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заявок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курсы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квалификации.</w:t>
            </w:r>
          </w:p>
        </w:tc>
        <w:tc>
          <w:tcPr>
            <w:tcW w:w="1650" w:type="dxa"/>
            <w:gridSpan w:val="2"/>
            <w:tcBorders>
              <w:bottom w:val="single" w:sz="4" w:space="0" w:color="000000"/>
            </w:tcBorders>
          </w:tcPr>
          <w:p w:rsidR="005F2B66" w:rsidRDefault="005F2B66" w:rsidP="00773ECD">
            <w:pPr>
              <w:pStyle w:val="TableParagraph"/>
              <w:spacing w:line="268" w:lineRule="exact"/>
              <w:ind w:left="17"/>
              <w:rPr>
                <w:sz w:val="24"/>
              </w:rPr>
            </w:pPr>
            <w:r>
              <w:rPr>
                <w:sz w:val="24"/>
              </w:rPr>
              <w:t>Зам 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УР</w:t>
            </w:r>
          </w:p>
        </w:tc>
        <w:tc>
          <w:tcPr>
            <w:tcW w:w="993" w:type="dxa"/>
            <w:tcBorders>
              <w:bottom w:val="single" w:sz="4" w:space="0" w:color="000000"/>
            </w:tcBorders>
          </w:tcPr>
          <w:p w:rsidR="005F2B66" w:rsidRDefault="005F2B66" w:rsidP="00773ECD">
            <w:pPr>
              <w:pStyle w:val="TableParagraph"/>
              <w:rPr>
                <w:sz w:val="24"/>
              </w:rPr>
            </w:pPr>
          </w:p>
        </w:tc>
      </w:tr>
    </w:tbl>
    <w:p w:rsidR="005F2B66" w:rsidRDefault="005F2B66" w:rsidP="005F2B66">
      <w:pPr>
        <w:spacing w:before="76"/>
        <w:ind w:left="1416" w:right="1346"/>
        <w:jc w:val="center"/>
        <w:rPr>
          <w:b/>
        </w:rPr>
      </w:pPr>
      <w:r>
        <w:rPr>
          <w:b/>
          <w:sz w:val="20"/>
          <w:szCs w:val="24"/>
        </w:rPr>
        <w:t xml:space="preserve">                       </w:t>
      </w:r>
      <w:r>
        <w:rPr>
          <w:b/>
        </w:rPr>
        <w:t>ОКТЯБРЬ</w:t>
      </w:r>
    </w:p>
    <w:tbl>
      <w:tblPr>
        <w:tblW w:w="9355" w:type="dxa"/>
        <w:tblInd w:w="4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2126"/>
        <w:gridCol w:w="67"/>
        <w:gridCol w:w="3902"/>
        <w:gridCol w:w="142"/>
        <w:gridCol w:w="1842"/>
        <w:gridCol w:w="709"/>
      </w:tblGrid>
      <w:tr w:rsidR="005F2B66" w:rsidTr="00EB2E97">
        <w:trPr>
          <w:trHeight w:val="757"/>
        </w:trPr>
        <w:tc>
          <w:tcPr>
            <w:tcW w:w="567" w:type="dxa"/>
          </w:tcPr>
          <w:p w:rsidR="005F2B66" w:rsidRDefault="005F2B66" w:rsidP="00773ECD">
            <w:pPr>
              <w:pStyle w:val="TableParagraph"/>
              <w:ind w:left="230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2193" w:type="dxa"/>
            <w:gridSpan w:val="2"/>
          </w:tcPr>
          <w:p w:rsidR="005F2B66" w:rsidRDefault="005F2B66" w:rsidP="00773ECD">
            <w:pPr>
              <w:pStyle w:val="TableParagraph"/>
              <w:spacing w:line="250" w:lineRule="exact"/>
              <w:ind w:left="301" w:right="284" w:hanging="8"/>
              <w:jc w:val="center"/>
              <w:rPr>
                <w:b/>
              </w:rPr>
            </w:pPr>
            <w:r>
              <w:rPr>
                <w:b/>
              </w:rPr>
              <w:t>Формы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1"/>
              </w:rPr>
              <w:t>методической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работы</w:t>
            </w:r>
          </w:p>
        </w:tc>
        <w:tc>
          <w:tcPr>
            <w:tcW w:w="3902" w:type="dxa"/>
          </w:tcPr>
          <w:p w:rsidR="005F2B66" w:rsidRDefault="005F2B66" w:rsidP="00773ECD">
            <w:pPr>
              <w:pStyle w:val="TableParagraph"/>
              <w:ind w:left="1098"/>
              <w:rPr>
                <w:b/>
              </w:rPr>
            </w:pPr>
            <w:r>
              <w:rPr>
                <w:b/>
              </w:rPr>
              <w:t>Тематика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вопросов</w:t>
            </w:r>
          </w:p>
        </w:tc>
        <w:tc>
          <w:tcPr>
            <w:tcW w:w="1984" w:type="dxa"/>
            <w:gridSpan w:val="2"/>
          </w:tcPr>
          <w:p w:rsidR="005F2B66" w:rsidRDefault="005F2B66" w:rsidP="00773ECD">
            <w:pPr>
              <w:pStyle w:val="TableParagraph"/>
              <w:ind w:left="161"/>
              <w:rPr>
                <w:b/>
              </w:rPr>
            </w:pPr>
            <w:r>
              <w:rPr>
                <w:b/>
              </w:rPr>
              <w:t>Ответ-</w:t>
            </w:r>
            <w:proofErr w:type="spellStart"/>
            <w:r>
              <w:rPr>
                <w:b/>
              </w:rPr>
              <w:t>ые</w:t>
            </w:r>
            <w:proofErr w:type="spellEnd"/>
          </w:p>
        </w:tc>
        <w:tc>
          <w:tcPr>
            <w:tcW w:w="709" w:type="dxa"/>
          </w:tcPr>
          <w:p w:rsidR="005F2B66" w:rsidRDefault="005F2B66" w:rsidP="00773ECD">
            <w:pPr>
              <w:pStyle w:val="TableParagraph"/>
              <w:ind w:left="74" w:right="47" w:firstLine="110"/>
              <w:rPr>
                <w:b/>
              </w:rPr>
            </w:pPr>
            <w:r>
              <w:rPr>
                <w:b/>
              </w:rPr>
              <w:t>Отметка о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выполнении</w:t>
            </w:r>
          </w:p>
        </w:tc>
      </w:tr>
      <w:tr w:rsidR="005F2B66" w:rsidTr="00EB2E97">
        <w:trPr>
          <w:trHeight w:val="253"/>
        </w:trPr>
        <w:tc>
          <w:tcPr>
            <w:tcW w:w="567" w:type="dxa"/>
          </w:tcPr>
          <w:p w:rsidR="005F2B66" w:rsidRDefault="005F2B66" w:rsidP="00773ECD">
            <w:pPr>
              <w:pStyle w:val="TableParagraph"/>
              <w:spacing w:line="234" w:lineRule="exact"/>
              <w:ind w:left="114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8788" w:type="dxa"/>
            <w:gridSpan w:val="6"/>
          </w:tcPr>
          <w:p w:rsidR="005F2B66" w:rsidRDefault="005F2B66" w:rsidP="00773ECD">
            <w:pPr>
              <w:pStyle w:val="TableParagraph"/>
              <w:spacing w:line="234" w:lineRule="exact"/>
              <w:ind w:left="1777" w:right="1737"/>
              <w:jc w:val="center"/>
              <w:rPr>
                <w:b/>
              </w:rPr>
            </w:pPr>
            <w:r>
              <w:rPr>
                <w:b/>
              </w:rPr>
              <w:t>АДМИНИСТРАТИВНЫЕ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СОВЕЩАНИЯ</w:t>
            </w:r>
          </w:p>
        </w:tc>
      </w:tr>
      <w:tr w:rsidR="005F2B66" w:rsidTr="00EB2E97">
        <w:trPr>
          <w:trHeight w:val="758"/>
        </w:trPr>
        <w:tc>
          <w:tcPr>
            <w:tcW w:w="567" w:type="dxa"/>
          </w:tcPr>
          <w:p w:rsidR="005F2B66" w:rsidRDefault="005F2B66" w:rsidP="00773ECD">
            <w:pPr>
              <w:pStyle w:val="TableParagraph"/>
              <w:spacing w:line="249" w:lineRule="exact"/>
              <w:ind w:left="172"/>
            </w:pPr>
            <w:r>
              <w:t>1.1</w:t>
            </w:r>
          </w:p>
        </w:tc>
        <w:tc>
          <w:tcPr>
            <w:tcW w:w="6095" w:type="dxa"/>
            <w:gridSpan w:val="3"/>
          </w:tcPr>
          <w:p w:rsidR="005F2B66" w:rsidRDefault="005F2B66" w:rsidP="00773ECD">
            <w:pPr>
              <w:pStyle w:val="TableParagraph"/>
              <w:spacing w:line="249" w:lineRule="exact"/>
              <w:ind w:left="4"/>
            </w:pPr>
            <w:r>
              <w:t>«Модели</w:t>
            </w:r>
            <w:r>
              <w:rPr>
                <w:spacing w:val="-1"/>
              </w:rPr>
              <w:t xml:space="preserve"> </w:t>
            </w:r>
            <w:r>
              <w:t>ранней</w:t>
            </w:r>
            <w:r>
              <w:rPr>
                <w:spacing w:val="-1"/>
              </w:rPr>
              <w:t xml:space="preserve"> </w:t>
            </w:r>
            <w:r>
              <w:t>профориентации</w:t>
            </w:r>
            <w:r>
              <w:rPr>
                <w:spacing w:val="-5"/>
              </w:rPr>
              <w:t xml:space="preserve"> </w:t>
            </w:r>
            <w:r>
              <w:t>дошкольников, как</w:t>
            </w:r>
            <w:r>
              <w:rPr>
                <w:spacing w:val="-4"/>
              </w:rPr>
              <w:t xml:space="preserve"> </w:t>
            </w:r>
            <w:r>
              <w:t>одна</w:t>
            </w:r>
            <w:r>
              <w:rPr>
                <w:spacing w:val="-3"/>
              </w:rPr>
              <w:t xml:space="preserve"> </w:t>
            </w:r>
            <w:r>
              <w:t>из</w:t>
            </w:r>
          </w:p>
          <w:p w:rsidR="005F2B66" w:rsidRDefault="005F2B66" w:rsidP="00773ECD">
            <w:pPr>
              <w:pStyle w:val="TableParagraph"/>
              <w:spacing w:line="250" w:lineRule="exact"/>
              <w:ind w:left="4" w:right="135"/>
            </w:pPr>
            <w:r>
              <w:t>форм управления социально-</w:t>
            </w:r>
            <w:r>
              <w:rPr>
                <w:spacing w:val="1"/>
              </w:rPr>
              <w:t xml:space="preserve"> </w:t>
            </w:r>
            <w:r>
              <w:t>коммуникативным и</w:t>
            </w:r>
            <w:r>
              <w:rPr>
                <w:spacing w:val="1"/>
              </w:rPr>
              <w:t xml:space="preserve"> </w:t>
            </w:r>
            <w:r>
              <w:t>познавательным</w:t>
            </w:r>
            <w:r>
              <w:rPr>
                <w:spacing w:val="-2"/>
              </w:rPr>
              <w:t xml:space="preserve"> </w:t>
            </w:r>
            <w:r>
              <w:t>развитием, в условиях</w:t>
            </w:r>
            <w:r>
              <w:rPr>
                <w:spacing w:val="-2"/>
              </w:rPr>
              <w:t xml:space="preserve"> </w:t>
            </w:r>
            <w:r>
              <w:t>реализации</w:t>
            </w:r>
            <w:r>
              <w:rPr>
                <w:spacing w:val="-4"/>
              </w:rPr>
              <w:t xml:space="preserve"> </w:t>
            </w:r>
            <w:r>
              <w:t>ФГОС</w:t>
            </w:r>
            <w:r>
              <w:rPr>
                <w:spacing w:val="-1"/>
              </w:rPr>
              <w:t xml:space="preserve"> </w:t>
            </w:r>
            <w:r>
              <w:t>ДО»</w:t>
            </w:r>
          </w:p>
        </w:tc>
        <w:tc>
          <w:tcPr>
            <w:tcW w:w="1984" w:type="dxa"/>
            <w:gridSpan w:val="2"/>
          </w:tcPr>
          <w:p w:rsidR="005F2B66" w:rsidRDefault="005F2B66" w:rsidP="00773ECD">
            <w:pPr>
              <w:pStyle w:val="TableParagraph"/>
              <w:spacing w:line="249" w:lineRule="exact"/>
              <w:ind w:left="152"/>
            </w:pPr>
            <w:r>
              <w:t>Зам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ДО</w:t>
            </w:r>
          </w:p>
        </w:tc>
        <w:tc>
          <w:tcPr>
            <w:tcW w:w="709" w:type="dxa"/>
          </w:tcPr>
          <w:p w:rsidR="005F2B66" w:rsidRDefault="005F2B66" w:rsidP="00773ECD">
            <w:pPr>
              <w:pStyle w:val="TableParagraph"/>
            </w:pPr>
          </w:p>
        </w:tc>
      </w:tr>
      <w:tr w:rsidR="005F2B66" w:rsidTr="00EB2E97">
        <w:trPr>
          <w:trHeight w:val="253"/>
        </w:trPr>
        <w:tc>
          <w:tcPr>
            <w:tcW w:w="567" w:type="dxa"/>
          </w:tcPr>
          <w:p w:rsidR="005F2B66" w:rsidRDefault="005F2B66" w:rsidP="00773ECD">
            <w:pPr>
              <w:pStyle w:val="TableParagraph"/>
              <w:spacing w:line="234" w:lineRule="exact"/>
              <w:ind w:left="114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8788" w:type="dxa"/>
            <w:gridSpan w:val="6"/>
          </w:tcPr>
          <w:p w:rsidR="005F2B66" w:rsidRDefault="005F2B66" w:rsidP="00773ECD">
            <w:pPr>
              <w:pStyle w:val="TableParagraph"/>
              <w:spacing w:line="234" w:lineRule="exact"/>
              <w:ind w:left="1777" w:right="1751"/>
              <w:jc w:val="center"/>
              <w:rPr>
                <w:b/>
              </w:rPr>
            </w:pPr>
            <w:r>
              <w:rPr>
                <w:b/>
                <w:spacing w:val="-1"/>
              </w:rPr>
              <w:t>САНИТАРНО-ПРОСВЕТИТЕЛЬСКАЯ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РАБОТА</w:t>
            </w:r>
          </w:p>
        </w:tc>
      </w:tr>
      <w:tr w:rsidR="005F2B66" w:rsidTr="00EB2E97">
        <w:trPr>
          <w:trHeight w:val="253"/>
        </w:trPr>
        <w:tc>
          <w:tcPr>
            <w:tcW w:w="567" w:type="dxa"/>
          </w:tcPr>
          <w:p w:rsidR="005F2B66" w:rsidRDefault="005F2B66" w:rsidP="00773ECD">
            <w:pPr>
              <w:pStyle w:val="TableParagraph"/>
              <w:spacing w:line="234" w:lineRule="exact"/>
              <w:ind w:left="114"/>
            </w:pPr>
            <w:r>
              <w:t>2.1.</w:t>
            </w:r>
          </w:p>
        </w:tc>
        <w:tc>
          <w:tcPr>
            <w:tcW w:w="2193" w:type="dxa"/>
            <w:gridSpan w:val="2"/>
          </w:tcPr>
          <w:p w:rsidR="005F2B66" w:rsidRDefault="005F2B66" w:rsidP="00773ECD">
            <w:pPr>
              <w:pStyle w:val="TableParagraph"/>
              <w:spacing w:line="234" w:lineRule="exact"/>
              <w:ind w:left="119"/>
            </w:pPr>
            <w:r>
              <w:t>Памятка</w:t>
            </w:r>
          </w:p>
        </w:tc>
        <w:tc>
          <w:tcPr>
            <w:tcW w:w="3902" w:type="dxa"/>
          </w:tcPr>
          <w:p w:rsidR="005F2B66" w:rsidRDefault="005F2B66" w:rsidP="00773ECD">
            <w:pPr>
              <w:pStyle w:val="TableParagraph"/>
              <w:spacing w:line="234" w:lineRule="exact"/>
              <w:ind w:left="66"/>
            </w:pPr>
            <w:r>
              <w:t>«Профилактика</w:t>
            </w:r>
            <w:r>
              <w:rPr>
                <w:spacing w:val="-8"/>
              </w:rPr>
              <w:t xml:space="preserve"> </w:t>
            </w:r>
            <w:r>
              <w:t>гриппа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ОРВИ».</w:t>
            </w:r>
          </w:p>
        </w:tc>
        <w:tc>
          <w:tcPr>
            <w:tcW w:w="1984" w:type="dxa"/>
            <w:gridSpan w:val="2"/>
            <w:vMerge w:val="restart"/>
          </w:tcPr>
          <w:p w:rsidR="005F2B66" w:rsidRDefault="005F2B66" w:rsidP="00773ECD">
            <w:pPr>
              <w:pStyle w:val="TableParagraph"/>
              <w:spacing w:line="249" w:lineRule="exact"/>
              <w:ind w:left="118"/>
            </w:pPr>
            <w:r>
              <w:t>Фельдшер</w:t>
            </w:r>
          </w:p>
        </w:tc>
        <w:tc>
          <w:tcPr>
            <w:tcW w:w="709" w:type="dxa"/>
          </w:tcPr>
          <w:p w:rsidR="005F2B66" w:rsidRDefault="005F2B66" w:rsidP="00773ECD">
            <w:pPr>
              <w:pStyle w:val="TableParagraph"/>
              <w:rPr>
                <w:sz w:val="18"/>
              </w:rPr>
            </w:pPr>
          </w:p>
        </w:tc>
      </w:tr>
      <w:tr w:rsidR="005F2B66" w:rsidTr="00EB2E97">
        <w:trPr>
          <w:trHeight w:val="253"/>
        </w:trPr>
        <w:tc>
          <w:tcPr>
            <w:tcW w:w="567" w:type="dxa"/>
          </w:tcPr>
          <w:p w:rsidR="005F2B66" w:rsidRDefault="005F2B66" w:rsidP="00773ECD">
            <w:pPr>
              <w:pStyle w:val="TableParagraph"/>
              <w:spacing w:line="234" w:lineRule="exact"/>
              <w:ind w:left="114"/>
            </w:pPr>
            <w:r>
              <w:t>2.2.</w:t>
            </w:r>
          </w:p>
        </w:tc>
        <w:tc>
          <w:tcPr>
            <w:tcW w:w="2193" w:type="dxa"/>
            <w:gridSpan w:val="2"/>
          </w:tcPr>
          <w:p w:rsidR="005F2B66" w:rsidRDefault="005F2B66" w:rsidP="00773ECD">
            <w:pPr>
              <w:pStyle w:val="TableParagraph"/>
              <w:spacing w:line="234" w:lineRule="exact"/>
              <w:ind w:left="119"/>
            </w:pPr>
            <w:r>
              <w:t>Беседы</w:t>
            </w:r>
          </w:p>
        </w:tc>
        <w:tc>
          <w:tcPr>
            <w:tcW w:w="3902" w:type="dxa"/>
          </w:tcPr>
          <w:p w:rsidR="005F2B66" w:rsidRDefault="005F2B66" w:rsidP="00773ECD">
            <w:pPr>
              <w:pStyle w:val="TableParagraph"/>
              <w:spacing w:line="234" w:lineRule="exact"/>
              <w:ind w:left="124"/>
            </w:pPr>
            <w:r>
              <w:t>«Вакцинопрофилактика».</w:t>
            </w:r>
          </w:p>
        </w:tc>
        <w:tc>
          <w:tcPr>
            <w:tcW w:w="1984" w:type="dxa"/>
            <w:gridSpan w:val="2"/>
            <w:vMerge/>
            <w:tcBorders>
              <w:top w:val="nil"/>
            </w:tcBorders>
          </w:tcPr>
          <w:p w:rsidR="005F2B66" w:rsidRDefault="005F2B66" w:rsidP="00773ECD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</w:tcPr>
          <w:p w:rsidR="005F2B66" w:rsidRDefault="005F2B66" w:rsidP="00773ECD">
            <w:pPr>
              <w:pStyle w:val="TableParagraph"/>
              <w:rPr>
                <w:sz w:val="18"/>
              </w:rPr>
            </w:pPr>
          </w:p>
        </w:tc>
      </w:tr>
      <w:tr w:rsidR="005F2B66" w:rsidTr="00EB2E97">
        <w:trPr>
          <w:trHeight w:val="253"/>
        </w:trPr>
        <w:tc>
          <w:tcPr>
            <w:tcW w:w="567" w:type="dxa"/>
          </w:tcPr>
          <w:p w:rsidR="005F2B66" w:rsidRDefault="005F2B66" w:rsidP="00773ECD">
            <w:pPr>
              <w:pStyle w:val="TableParagraph"/>
              <w:spacing w:line="234" w:lineRule="exact"/>
              <w:ind w:left="114"/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8788" w:type="dxa"/>
            <w:gridSpan w:val="6"/>
          </w:tcPr>
          <w:p w:rsidR="005F2B66" w:rsidRDefault="005F2B66" w:rsidP="00773ECD">
            <w:pPr>
              <w:pStyle w:val="TableParagraph"/>
              <w:spacing w:line="234" w:lineRule="exact"/>
              <w:ind w:left="1777" w:right="1741"/>
              <w:jc w:val="center"/>
              <w:rPr>
                <w:b/>
              </w:rPr>
            </w:pPr>
            <w:r>
              <w:rPr>
                <w:b/>
              </w:rPr>
              <w:t>ОРГАНИЗАЦИОННО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МЕТОДИЧЕСКАЯ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РАБОТА</w:t>
            </w:r>
          </w:p>
        </w:tc>
      </w:tr>
      <w:tr w:rsidR="005F2B66" w:rsidTr="00EB2E97">
        <w:trPr>
          <w:trHeight w:val="503"/>
        </w:trPr>
        <w:tc>
          <w:tcPr>
            <w:tcW w:w="567" w:type="dxa"/>
          </w:tcPr>
          <w:p w:rsidR="005F2B66" w:rsidRDefault="005F2B66" w:rsidP="00773ECD">
            <w:pPr>
              <w:pStyle w:val="TableParagraph"/>
              <w:spacing w:line="244" w:lineRule="exact"/>
              <w:ind w:left="114"/>
            </w:pPr>
            <w:r>
              <w:t>3.1.</w:t>
            </w:r>
          </w:p>
        </w:tc>
        <w:tc>
          <w:tcPr>
            <w:tcW w:w="2193" w:type="dxa"/>
            <w:gridSpan w:val="2"/>
          </w:tcPr>
          <w:p w:rsidR="005F2B66" w:rsidRDefault="005F2B66" w:rsidP="00773ECD">
            <w:pPr>
              <w:pStyle w:val="TableParagraph"/>
              <w:spacing w:line="244" w:lineRule="exact"/>
              <w:ind w:left="119"/>
            </w:pPr>
            <w:r>
              <w:t>Выступление</w:t>
            </w:r>
          </w:p>
        </w:tc>
        <w:tc>
          <w:tcPr>
            <w:tcW w:w="4044" w:type="dxa"/>
            <w:gridSpan w:val="2"/>
          </w:tcPr>
          <w:p w:rsidR="005F2B66" w:rsidRDefault="005F2B66" w:rsidP="00773ECD">
            <w:pPr>
              <w:pStyle w:val="TableParagraph"/>
              <w:spacing w:before="1" w:line="228" w:lineRule="auto"/>
              <w:ind w:left="124"/>
            </w:pPr>
            <w:r>
              <w:t>Игровые</w:t>
            </w:r>
            <w:r>
              <w:rPr>
                <w:spacing w:val="-1"/>
              </w:rPr>
              <w:t xml:space="preserve"> </w:t>
            </w:r>
            <w:r>
              <w:t>технологии</w:t>
            </w:r>
            <w:r>
              <w:rPr>
                <w:spacing w:val="15"/>
              </w:rPr>
              <w:t xml:space="preserve"> </w:t>
            </w:r>
            <w:r>
              <w:t>в</w:t>
            </w:r>
            <w:r>
              <w:rPr>
                <w:spacing w:val="3"/>
              </w:rPr>
              <w:t xml:space="preserve"> </w:t>
            </w:r>
            <w:r>
              <w:t>этнокультурном</w:t>
            </w:r>
            <w:r>
              <w:rPr>
                <w:spacing w:val="-52"/>
              </w:rPr>
              <w:t xml:space="preserve"> </w:t>
            </w:r>
            <w:r>
              <w:t>воспитании</w:t>
            </w:r>
            <w:r>
              <w:rPr>
                <w:spacing w:val="-5"/>
              </w:rPr>
              <w:t xml:space="preserve"> </w:t>
            </w:r>
            <w:r>
              <w:t>детей</w:t>
            </w:r>
          </w:p>
        </w:tc>
        <w:tc>
          <w:tcPr>
            <w:tcW w:w="1842" w:type="dxa"/>
          </w:tcPr>
          <w:p w:rsidR="005F2B66" w:rsidRDefault="005F2B66" w:rsidP="00773ECD">
            <w:pPr>
              <w:pStyle w:val="TableParagraph"/>
              <w:spacing w:line="244" w:lineRule="exact"/>
              <w:ind w:left="118"/>
            </w:pPr>
            <w:proofErr w:type="spellStart"/>
            <w:r>
              <w:t>Шаймарданова</w:t>
            </w:r>
            <w:proofErr w:type="spellEnd"/>
            <w:r>
              <w:t xml:space="preserve"> Г.И.</w:t>
            </w:r>
          </w:p>
        </w:tc>
        <w:tc>
          <w:tcPr>
            <w:tcW w:w="709" w:type="dxa"/>
          </w:tcPr>
          <w:p w:rsidR="005F2B66" w:rsidRDefault="005F2B66" w:rsidP="00773ECD">
            <w:pPr>
              <w:pStyle w:val="TableParagraph"/>
            </w:pPr>
          </w:p>
        </w:tc>
      </w:tr>
      <w:tr w:rsidR="005F2B66" w:rsidTr="00EB2E97">
        <w:trPr>
          <w:trHeight w:val="253"/>
        </w:trPr>
        <w:tc>
          <w:tcPr>
            <w:tcW w:w="567" w:type="dxa"/>
          </w:tcPr>
          <w:p w:rsidR="005F2B66" w:rsidRDefault="005F2B66" w:rsidP="00773ECD">
            <w:pPr>
              <w:pStyle w:val="TableParagraph"/>
              <w:spacing w:line="234" w:lineRule="exact"/>
              <w:ind w:left="114"/>
              <w:rPr>
                <w:b/>
              </w:rPr>
            </w:pPr>
            <w:r>
              <w:rPr>
                <w:b/>
              </w:rPr>
              <w:t>4.</w:t>
            </w:r>
          </w:p>
        </w:tc>
        <w:tc>
          <w:tcPr>
            <w:tcW w:w="8788" w:type="dxa"/>
            <w:gridSpan w:val="6"/>
          </w:tcPr>
          <w:p w:rsidR="005F2B66" w:rsidRDefault="005F2B66" w:rsidP="00773ECD">
            <w:pPr>
              <w:pStyle w:val="TableParagraph"/>
              <w:spacing w:line="234" w:lineRule="exact"/>
              <w:ind w:left="1777" w:right="1747"/>
              <w:jc w:val="center"/>
              <w:rPr>
                <w:b/>
              </w:rPr>
            </w:pPr>
            <w:r>
              <w:rPr>
                <w:b/>
              </w:rPr>
              <w:t>МЕТОДИЧЕСКАЯ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ОПЕРАТИВКА</w:t>
            </w:r>
          </w:p>
        </w:tc>
      </w:tr>
      <w:tr w:rsidR="005F2B66" w:rsidTr="00EB2E97">
        <w:trPr>
          <w:trHeight w:val="1012"/>
        </w:trPr>
        <w:tc>
          <w:tcPr>
            <w:tcW w:w="567" w:type="dxa"/>
          </w:tcPr>
          <w:p w:rsidR="005F2B66" w:rsidRDefault="005F2B66" w:rsidP="00773ECD">
            <w:pPr>
              <w:pStyle w:val="TableParagraph"/>
              <w:spacing w:line="249" w:lineRule="exact"/>
              <w:ind w:left="172"/>
            </w:pPr>
            <w:r>
              <w:t>4.1.</w:t>
            </w:r>
          </w:p>
        </w:tc>
        <w:tc>
          <w:tcPr>
            <w:tcW w:w="6237" w:type="dxa"/>
            <w:gridSpan w:val="4"/>
          </w:tcPr>
          <w:p w:rsidR="005F2B66" w:rsidRDefault="005F2B66" w:rsidP="00773ECD">
            <w:pPr>
              <w:pStyle w:val="TableParagraph"/>
              <w:numPr>
                <w:ilvl w:val="0"/>
                <w:numId w:val="11"/>
              </w:numPr>
              <w:tabs>
                <w:tab w:val="left" w:pos="345"/>
              </w:tabs>
              <w:spacing w:line="242" w:lineRule="auto"/>
              <w:ind w:right="129" w:firstLine="57"/>
            </w:pPr>
            <w:r>
              <w:t>Обсуждение</w:t>
            </w:r>
            <w:r>
              <w:rPr>
                <w:spacing w:val="1"/>
              </w:rPr>
              <w:t xml:space="preserve"> </w:t>
            </w:r>
            <w:r>
              <w:t>сценариев</w:t>
            </w:r>
            <w:r>
              <w:rPr>
                <w:spacing w:val="13"/>
              </w:rPr>
              <w:t xml:space="preserve"> </w:t>
            </w:r>
            <w:r>
              <w:t>осенних</w:t>
            </w:r>
            <w:r>
              <w:rPr>
                <w:spacing w:val="12"/>
              </w:rPr>
              <w:t xml:space="preserve"> </w:t>
            </w:r>
            <w:r>
              <w:t>утренников</w:t>
            </w:r>
            <w:r>
              <w:rPr>
                <w:spacing w:val="13"/>
              </w:rPr>
              <w:t xml:space="preserve"> </w:t>
            </w:r>
            <w:r>
              <w:t>в</w:t>
            </w:r>
            <w:r>
              <w:rPr>
                <w:spacing w:val="12"/>
              </w:rPr>
              <w:t xml:space="preserve"> </w:t>
            </w:r>
            <w:r>
              <w:t>дошкольных</w:t>
            </w:r>
            <w:r>
              <w:rPr>
                <w:spacing w:val="-52"/>
              </w:rPr>
              <w:t xml:space="preserve"> </w:t>
            </w:r>
            <w:r>
              <w:t>группах.</w:t>
            </w:r>
          </w:p>
          <w:p w:rsidR="005F2B66" w:rsidRDefault="005F2B66" w:rsidP="00773ECD">
            <w:pPr>
              <w:pStyle w:val="TableParagraph"/>
              <w:numPr>
                <w:ilvl w:val="0"/>
                <w:numId w:val="11"/>
              </w:numPr>
              <w:tabs>
                <w:tab w:val="left" w:pos="288"/>
                <w:tab w:val="left" w:pos="1439"/>
                <w:tab w:val="left" w:pos="2976"/>
                <w:tab w:val="left" w:pos="4393"/>
                <w:tab w:val="left" w:pos="5766"/>
              </w:tabs>
              <w:spacing w:line="228" w:lineRule="auto"/>
              <w:ind w:right="102" w:firstLine="0"/>
            </w:pPr>
            <w:r>
              <w:t>Изучение</w:t>
            </w:r>
            <w:r>
              <w:tab/>
              <w:t>нормативных</w:t>
            </w:r>
            <w:r>
              <w:tab/>
              <w:t>документов,</w:t>
            </w:r>
            <w:r>
              <w:tab/>
              <w:t>инструкций</w:t>
            </w:r>
            <w:r>
              <w:tab/>
              <w:t>по</w:t>
            </w:r>
            <w:r>
              <w:rPr>
                <w:spacing w:val="-52"/>
              </w:rPr>
              <w:t xml:space="preserve"> </w:t>
            </w:r>
            <w:r>
              <w:t>организации</w:t>
            </w:r>
            <w:r>
              <w:rPr>
                <w:spacing w:val="-5"/>
              </w:rPr>
              <w:t xml:space="preserve"> </w:t>
            </w:r>
            <w:r>
              <w:t>работы</w:t>
            </w:r>
            <w:r>
              <w:rPr>
                <w:spacing w:val="3"/>
              </w:rPr>
              <w:t xml:space="preserve"> </w:t>
            </w:r>
            <w:r>
              <w:t>МБОУ.</w:t>
            </w:r>
          </w:p>
        </w:tc>
        <w:tc>
          <w:tcPr>
            <w:tcW w:w="1842" w:type="dxa"/>
          </w:tcPr>
          <w:p w:rsidR="005F2B66" w:rsidRDefault="005F2B66" w:rsidP="00773ECD">
            <w:pPr>
              <w:pStyle w:val="TableParagraph"/>
              <w:spacing w:line="249" w:lineRule="exact"/>
              <w:ind w:left="118"/>
            </w:pPr>
            <w:r>
              <w:t>Воспитатели</w:t>
            </w:r>
          </w:p>
        </w:tc>
        <w:tc>
          <w:tcPr>
            <w:tcW w:w="709" w:type="dxa"/>
          </w:tcPr>
          <w:p w:rsidR="005F2B66" w:rsidRDefault="005F2B66" w:rsidP="00773ECD">
            <w:pPr>
              <w:pStyle w:val="TableParagraph"/>
            </w:pPr>
          </w:p>
        </w:tc>
      </w:tr>
      <w:tr w:rsidR="005F2B66" w:rsidTr="00EB2E97">
        <w:trPr>
          <w:trHeight w:val="248"/>
        </w:trPr>
        <w:tc>
          <w:tcPr>
            <w:tcW w:w="567" w:type="dxa"/>
          </w:tcPr>
          <w:p w:rsidR="005F2B66" w:rsidRDefault="005F2B66" w:rsidP="00773ECD">
            <w:pPr>
              <w:pStyle w:val="TableParagraph"/>
              <w:spacing w:line="229" w:lineRule="exact"/>
              <w:ind w:left="114"/>
              <w:rPr>
                <w:b/>
              </w:rPr>
            </w:pPr>
            <w:r>
              <w:rPr>
                <w:b/>
              </w:rPr>
              <w:t>5.</w:t>
            </w:r>
          </w:p>
        </w:tc>
        <w:tc>
          <w:tcPr>
            <w:tcW w:w="8788" w:type="dxa"/>
            <w:gridSpan w:val="6"/>
          </w:tcPr>
          <w:p w:rsidR="005F2B66" w:rsidRDefault="005F2B66" w:rsidP="00773ECD">
            <w:pPr>
              <w:pStyle w:val="TableParagraph"/>
              <w:spacing w:line="229" w:lineRule="exact"/>
              <w:ind w:left="1777" w:right="1747"/>
              <w:jc w:val="center"/>
              <w:rPr>
                <w:b/>
              </w:rPr>
            </w:pPr>
            <w:r>
              <w:rPr>
                <w:b/>
              </w:rPr>
              <w:t>АТТЕСТАЦИЯ</w:t>
            </w:r>
          </w:p>
        </w:tc>
      </w:tr>
      <w:tr w:rsidR="005F2B66" w:rsidTr="00EB2E97">
        <w:trPr>
          <w:trHeight w:val="757"/>
        </w:trPr>
        <w:tc>
          <w:tcPr>
            <w:tcW w:w="567" w:type="dxa"/>
          </w:tcPr>
          <w:p w:rsidR="005F2B66" w:rsidRDefault="005F2B66" w:rsidP="00773ECD">
            <w:pPr>
              <w:pStyle w:val="TableParagraph"/>
              <w:spacing w:line="249" w:lineRule="exact"/>
              <w:ind w:left="114"/>
            </w:pPr>
            <w:r>
              <w:t>5.1.</w:t>
            </w:r>
          </w:p>
        </w:tc>
        <w:tc>
          <w:tcPr>
            <w:tcW w:w="6237" w:type="dxa"/>
            <w:gridSpan w:val="4"/>
          </w:tcPr>
          <w:p w:rsidR="005F2B66" w:rsidRDefault="005F2B66" w:rsidP="00773ECD">
            <w:pPr>
              <w:pStyle w:val="TableParagraph"/>
              <w:spacing w:line="247" w:lineRule="exact"/>
              <w:ind w:left="119"/>
            </w:pPr>
            <w:r>
              <w:t>Помощь</w:t>
            </w:r>
            <w:r>
              <w:rPr>
                <w:spacing w:val="5"/>
              </w:rPr>
              <w:t xml:space="preserve"> </w:t>
            </w:r>
            <w:r>
              <w:t>воспитателям</w:t>
            </w:r>
            <w:r>
              <w:rPr>
                <w:spacing w:val="6"/>
              </w:rPr>
              <w:t xml:space="preserve"> </w:t>
            </w:r>
            <w:r>
              <w:t>в</w:t>
            </w:r>
            <w:r>
              <w:rPr>
                <w:spacing w:val="5"/>
              </w:rPr>
              <w:t xml:space="preserve"> </w:t>
            </w:r>
            <w:r>
              <w:t>подготовке</w:t>
            </w:r>
            <w:r>
              <w:rPr>
                <w:spacing w:val="-5"/>
              </w:rPr>
              <w:t xml:space="preserve"> </w:t>
            </w:r>
            <w:r>
              <w:t>материалов</w:t>
            </w:r>
            <w:r>
              <w:rPr>
                <w:spacing w:val="16"/>
              </w:rPr>
              <w:t xml:space="preserve"> </w:t>
            </w:r>
            <w:r>
              <w:t>к</w:t>
            </w:r>
            <w:r>
              <w:rPr>
                <w:spacing w:val="-2"/>
              </w:rPr>
              <w:t xml:space="preserve"> </w:t>
            </w:r>
            <w:r>
              <w:t>аттестации,</w:t>
            </w:r>
          </w:p>
          <w:p w:rsidR="005F2B66" w:rsidRDefault="005F2B66" w:rsidP="00773ECD">
            <w:pPr>
              <w:pStyle w:val="TableParagraph"/>
              <w:tabs>
                <w:tab w:val="left" w:pos="1089"/>
                <w:tab w:val="left" w:pos="2496"/>
                <w:tab w:val="left" w:pos="4359"/>
                <w:tab w:val="left" w:pos="5012"/>
              </w:tabs>
              <w:spacing w:before="8" w:line="228" w:lineRule="auto"/>
              <w:ind w:left="119" w:right="108"/>
            </w:pPr>
            <w:r>
              <w:t>анализ</w:t>
            </w:r>
            <w:r>
              <w:tab/>
              <w:t>подготовки</w:t>
            </w:r>
            <w:r>
              <w:tab/>
              <w:t>аттестационных</w:t>
            </w:r>
            <w:r>
              <w:tab/>
              <w:t>дел</w:t>
            </w:r>
            <w:r>
              <w:tab/>
            </w:r>
            <w:r>
              <w:rPr>
                <w:spacing w:val="-1"/>
              </w:rPr>
              <w:t>педагогов,</w:t>
            </w:r>
            <w:r>
              <w:rPr>
                <w:spacing w:val="-52"/>
              </w:rPr>
              <w:t xml:space="preserve"> </w:t>
            </w:r>
            <w:r>
              <w:t>формирование</w:t>
            </w:r>
            <w:r>
              <w:rPr>
                <w:spacing w:val="-13"/>
              </w:rPr>
              <w:t xml:space="preserve"> </w:t>
            </w:r>
            <w:r>
              <w:t>портфолио</w:t>
            </w:r>
            <w:r>
              <w:rPr>
                <w:spacing w:val="-6"/>
              </w:rPr>
              <w:t xml:space="preserve"> </w:t>
            </w:r>
            <w:r>
              <w:t>педагогов</w:t>
            </w:r>
          </w:p>
        </w:tc>
        <w:tc>
          <w:tcPr>
            <w:tcW w:w="1842" w:type="dxa"/>
          </w:tcPr>
          <w:p w:rsidR="005F2B66" w:rsidRDefault="005F2B66" w:rsidP="00773ECD">
            <w:pPr>
              <w:pStyle w:val="TableParagraph"/>
              <w:spacing w:line="249" w:lineRule="exact"/>
              <w:ind w:left="176"/>
            </w:pPr>
            <w:r>
              <w:t>Зам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УР</w:t>
            </w:r>
          </w:p>
        </w:tc>
        <w:tc>
          <w:tcPr>
            <w:tcW w:w="709" w:type="dxa"/>
          </w:tcPr>
          <w:p w:rsidR="005F2B66" w:rsidRDefault="005F2B66" w:rsidP="00773ECD">
            <w:pPr>
              <w:pStyle w:val="TableParagraph"/>
            </w:pPr>
          </w:p>
        </w:tc>
      </w:tr>
      <w:tr w:rsidR="005F2B66" w:rsidTr="00EB2E97">
        <w:trPr>
          <w:trHeight w:val="762"/>
        </w:trPr>
        <w:tc>
          <w:tcPr>
            <w:tcW w:w="567" w:type="dxa"/>
            <w:tcBorders>
              <w:bottom w:val="single" w:sz="4" w:space="0" w:color="000000"/>
            </w:tcBorders>
          </w:tcPr>
          <w:p w:rsidR="005F2B66" w:rsidRDefault="005F2B66" w:rsidP="00773ECD">
            <w:pPr>
              <w:pStyle w:val="TableParagraph"/>
              <w:ind w:left="114"/>
              <w:rPr>
                <w:b/>
              </w:rPr>
            </w:pPr>
            <w:r>
              <w:rPr>
                <w:b/>
              </w:rPr>
              <w:t>6.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</w:tcPr>
          <w:p w:rsidR="005F2B66" w:rsidRDefault="005F2B66" w:rsidP="00773ECD">
            <w:pPr>
              <w:pStyle w:val="TableParagraph"/>
              <w:spacing w:line="254" w:lineRule="exact"/>
              <w:ind w:left="119" w:right="221"/>
              <w:rPr>
                <w:b/>
              </w:rPr>
            </w:pPr>
            <w:r>
              <w:rPr>
                <w:b/>
              </w:rPr>
              <w:t>КОЛЛЕКТИВ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НЫЕ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1"/>
              </w:rPr>
              <w:t>МЕРОПРИЯТИЯ</w:t>
            </w:r>
          </w:p>
        </w:tc>
        <w:tc>
          <w:tcPr>
            <w:tcW w:w="4111" w:type="dxa"/>
            <w:gridSpan w:val="3"/>
            <w:tcBorders>
              <w:bottom w:val="single" w:sz="4" w:space="0" w:color="000000"/>
            </w:tcBorders>
          </w:tcPr>
          <w:p w:rsidR="005F2B66" w:rsidRDefault="005F2B66" w:rsidP="00773ECD">
            <w:pPr>
              <w:pStyle w:val="TableParagraph"/>
              <w:tabs>
                <w:tab w:val="left" w:pos="1948"/>
                <w:tab w:val="left" w:pos="3220"/>
              </w:tabs>
              <w:spacing w:line="247" w:lineRule="exact"/>
              <w:ind w:left="128"/>
            </w:pPr>
            <w:r>
              <w:t>Тематические</w:t>
            </w:r>
            <w:r>
              <w:tab/>
              <w:t>осенние</w:t>
            </w:r>
            <w:r>
              <w:tab/>
              <w:t>досуги</w:t>
            </w:r>
          </w:p>
          <w:p w:rsidR="005F2B66" w:rsidRDefault="005F2B66" w:rsidP="00773ECD">
            <w:pPr>
              <w:pStyle w:val="TableParagraph"/>
              <w:spacing w:line="251" w:lineRule="exact"/>
              <w:ind w:left="186"/>
            </w:pPr>
            <w:r>
              <w:t>«</w:t>
            </w:r>
            <w:proofErr w:type="spellStart"/>
            <w:r>
              <w:t>Сөмбелә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t>бүләкләре</w:t>
            </w:r>
            <w:proofErr w:type="spellEnd"/>
            <w:r>
              <w:t>»</w:t>
            </w:r>
          </w:p>
        </w:tc>
        <w:tc>
          <w:tcPr>
            <w:tcW w:w="1842" w:type="dxa"/>
            <w:tcBorders>
              <w:bottom w:val="single" w:sz="4" w:space="0" w:color="000000"/>
            </w:tcBorders>
          </w:tcPr>
          <w:p w:rsidR="005F2B66" w:rsidRDefault="005F2B66" w:rsidP="00773ECD">
            <w:pPr>
              <w:pStyle w:val="TableParagraph"/>
              <w:spacing w:line="249" w:lineRule="exact"/>
              <w:ind w:left="118"/>
            </w:pPr>
            <w:r>
              <w:t>Воспитатели</w:t>
            </w:r>
          </w:p>
        </w:tc>
        <w:tc>
          <w:tcPr>
            <w:tcW w:w="709" w:type="dxa"/>
            <w:tcBorders>
              <w:bottom w:val="single" w:sz="4" w:space="0" w:color="000000"/>
            </w:tcBorders>
          </w:tcPr>
          <w:p w:rsidR="005F2B66" w:rsidRDefault="005F2B66" w:rsidP="00773ECD">
            <w:pPr>
              <w:pStyle w:val="TableParagraph"/>
            </w:pPr>
          </w:p>
        </w:tc>
      </w:tr>
      <w:tr w:rsidR="005F2B66" w:rsidTr="00EB2E97">
        <w:trPr>
          <w:trHeight w:val="1262"/>
        </w:trPr>
        <w:tc>
          <w:tcPr>
            <w:tcW w:w="567" w:type="dxa"/>
            <w:tcBorders>
              <w:top w:val="single" w:sz="4" w:space="0" w:color="000000"/>
            </w:tcBorders>
          </w:tcPr>
          <w:p w:rsidR="005F2B66" w:rsidRDefault="005F2B66" w:rsidP="00773ECD">
            <w:pPr>
              <w:pStyle w:val="TableParagraph"/>
              <w:spacing w:before="1"/>
              <w:ind w:left="114"/>
              <w:rPr>
                <w:b/>
              </w:rPr>
            </w:pPr>
            <w:r>
              <w:rPr>
                <w:b/>
              </w:rPr>
              <w:t>7.</w:t>
            </w:r>
          </w:p>
        </w:tc>
        <w:tc>
          <w:tcPr>
            <w:tcW w:w="2126" w:type="dxa"/>
            <w:tcBorders>
              <w:top w:val="single" w:sz="4" w:space="0" w:color="000000"/>
            </w:tcBorders>
          </w:tcPr>
          <w:p w:rsidR="005F2B66" w:rsidRDefault="005F2B66" w:rsidP="00773ECD">
            <w:pPr>
              <w:pStyle w:val="TableParagraph"/>
              <w:spacing w:before="1"/>
              <w:ind w:left="119" w:right="265"/>
              <w:rPr>
                <w:b/>
              </w:rPr>
            </w:pPr>
            <w:r>
              <w:rPr>
                <w:b/>
              </w:rPr>
              <w:t>ОТКРЫТЫЕ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ПРОСМОТРЫ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ПЕДАГОГИЧЕС</w:t>
            </w:r>
          </w:p>
          <w:p w:rsidR="005F2B66" w:rsidRDefault="005F2B66" w:rsidP="00773ECD">
            <w:pPr>
              <w:pStyle w:val="TableParagraph"/>
              <w:spacing w:before="10" w:line="236" w:lineRule="exact"/>
              <w:ind w:left="119" w:right="116"/>
              <w:rPr>
                <w:b/>
              </w:rPr>
            </w:pPr>
            <w:r>
              <w:rPr>
                <w:b/>
              </w:rPr>
              <w:t>КОЙ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1"/>
              </w:rPr>
              <w:t>ДЕЯТЕЛЬНОСТИ</w:t>
            </w:r>
          </w:p>
        </w:tc>
        <w:tc>
          <w:tcPr>
            <w:tcW w:w="4111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5F2B66" w:rsidRDefault="005F2B66" w:rsidP="00773ECD">
            <w:pPr>
              <w:pStyle w:val="TableParagraph"/>
              <w:tabs>
                <w:tab w:val="left" w:pos="1035"/>
                <w:tab w:val="left" w:pos="2822"/>
              </w:tabs>
              <w:spacing w:line="242" w:lineRule="auto"/>
              <w:ind w:left="128" w:right="112"/>
            </w:pPr>
            <w:r>
              <w:t>Неделя</w:t>
            </w:r>
            <w:r>
              <w:tab/>
              <w:t>педагогического</w:t>
            </w:r>
            <w:r>
              <w:tab/>
            </w:r>
            <w:r>
              <w:rPr>
                <w:spacing w:val="-2"/>
              </w:rPr>
              <w:t>мастерства</w:t>
            </w:r>
            <w:r>
              <w:rPr>
                <w:spacing w:val="-52"/>
              </w:rPr>
              <w:t xml:space="preserve"> </w:t>
            </w:r>
            <w:r>
              <w:t>(старшая,</w:t>
            </w:r>
            <w:r>
              <w:rPr>
                <w:spacing w:val="-6"/>
              </w:rPr>
              <w:t xml:space="preserve"> </w:t>
            </w:r>
            <w:r>
              <w:t>подготовительные</w:t>
            </w:r>
            <w:r>
              <w:rPr>
                <w:spacing w:val="-7"/>
              </w:rPr>
              <w:t xml:space="preserve">  под</w:t>
            </w:r>
            <w:r>
              <w:t>группы)</w:t>
            </w:r>
          </w:p>
        </w:tc>
        <w:tc>
          <w:tcPr>
            <w:tcW w:w="1842" w:type="dxa"/>
            <w:tcBorders>
              <w:top w:val="single" w:sz="4" w:space="0" w:color="000000"/>
              <w:bottom w:val="double" w:sz="0" w:space="0" w:color="000000"/>
            </w:tcBorders>
          </w:tcPr>
          <w:p w:rsidR="005F2B66" w:rsidRDefault="005F2B66" w:rsidP="00773ECD">
            <w:pPr>
              <w:pStyle w:val="TableParagraph"/>
              <w:spacing w:before="8"/>
              <w:rPr>
                <w:b/>
                <w:sz w:val="21"/>
              </w:rPr>
            </w:pPr>
          </w:p>
          <w:p w:rsidR="005F2B66" w:rsidRDefault="005F2B66" w:rsidP="00773ECD">
            <w:pPr>
              <w:pStyle w:val="TableParagraph"/>
              <w:spacing w:before="1"/>
              <w:ind w:left="118"/>
            </w:pPr>
            <w:r>
              <w:t>воспитатели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B66" w:rsidRDefault="005F2B66" w:rsidP="00773ECD">
            <w:pPr>
              <w:pStyle w:val="TableParagraph"/>
            </w:pPr>
          </w:p>
        </w:tc>
      </w:tr>
      <w:tr w:rsidR="005F2B66" w:rsidTr="00EB2E97">
        <w:trPr>
          <w:trHeight w:val="445"/>
        </w:trPr>
        <w:tc>
          <w:tcPr>
            <w:tcW w:w="567" w:type="dxa"/>
            <w:vMerge w:val="restart"/>
          </w:tcPr>
          <w:p w:rsidR="005F2B66" w:rsidRDefault="005F2B66" w:rsidP="00773ECD">
            <w:pPr>
              <w:pStyle w:val="TableParagraph"/>
              <w:spacing w:before="5"/>
              <w:ind w:left="114"/>
              <w:rPr>
                <w:b/>
              </w:rPr>
            </w:pPr>
            <w:r>
              <w:rPr>
                <w:b/>
              </w:rPr>
              <w:t>8.</w:t>
            </w:r>
          </w:p>
        </w:tc>
        <w:tc>
          <w:tcPr>
            <w:tcW w:w="2126" w:type="dxa"/>
            <w:vMerge w:val="restart"/>
          </w:tcPr>
          <w:p w:rsidR="005F2B66" w:rsidRDefault="005F2B66" w:rsidP="00773ECD">
            <w:pPr>
              <w:pStyle w:val="TableParagraph"/>
              <w:spacing w:before="5"/>
              <w:ind w:left="119" w:right="604"/>
              <w:rPr>
                <w:b/>
              </w:rPr>
            </w:pPr>
            <w:r>
              <w:rPr>
                <w:b/>
              </w:rPr>
              <w:t>СМОТРЫ,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1"/>
              </w:rPr>
              <w:t>КОНКУРСЫ,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ВЫСТАВКИ</w:t>
            </w:r>
          </w:p>
        </w:tc>
        <w:tc>
          <w:tcPr>
            <w:tcW w:w="4111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5F2B66" w:rsidRDefault="005F2B66" w:rsidP="00773ECD">
            <w:pPr>
              <w:pStyle w:val="TableParagraph"/>
              <w:spacing w:line="249" w:lineRule="exact"/>
              <w:ind w:left="128"/>
            </w:pPr>
            <w:proofErr w:type="spellStart"/>
            <w:r>
              <w:t>Флэшмоб</w:t>
            </w:r>
            <w:proofErr w:type="spellEnd"/>
            <w:r>
              <w:rPr>
                <w:spacing w:val="2"/>
              </w:rPr>
              <w:t xml:space="preserve"> </w:t>
            </w:r>
            <w:r>
              <w:t>«мой папа-самый</w:t>
            </w:r>
            <w:r>
              <w:rPr>
                <w:spacing w:val="-3"/>
              </w:rPr>
              <w:t xml:space="preserve"> </w:t>
            </w:r>
            <w:r>
              <w:t>лучший»</w:t>
            </w:r>
          </w:p>
        </w:tc>
        <w:tc>
          <w:tcPr>
            <w:tcW w:w="1842" w:type="dxa"/>
            <w:tcBorders>
              <w:top w:val="double" w:sz="0" w:space="0" w:color="000000"/>
              <w:bottom w:val="nil"/>
            </w:tcBorders>
          </w:tcPr>
          <w:p w:rsidR="005F2B66" w:rsidRDefault="005F2B66" w:rsidP="00773ECD">
            <w:pPr>
              <w:pStyle w:val="TableParagraph"/>
              <w:spacing w:line="244" w:lineRule="exact"/>
              <w:ind w:left="118"/>
            </w:pPr>
            <w:r>
              <w:t>Воспитатели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</w:tcBorders>
          </w:tcPr>
          <w:p w:rsidR="005F2B66" w:rsidRDefault="005F2B66" w:rsidP="00773ECD">
            <w:pPr>
              <w:pStyle w:val="TableParagraph"/>
            </w:pPr>
          </w:p>
        </w:tc>
      </w:tr>
      <w:tr w:rsidR="005F2B66" w:rsidTr="00EB2E97">
        <w:trPr>
          <w:trHeight w:val="1012"/>
        </w:trPr>
        <w:tc>
          <w:tcPr>
            <w:tcW w:w="567" w:type="dxa"/>
            <w:vMerge/>
            <w:tcBorders>
              <w:top w:val="nil"/>
            </w:tcBorders>
          </w:tcPr>
          <w:p w:rsidR="005F2B66" w:rsidRDefault="005F2B66" w:rsidP="00773ECD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5F2B66" w:rsidRDefault="005F2B66" w:rsidP="00773ECD">
            <w:pPr>
              <w:rPr>
                <w:sz w:val="2"/>
                <w:szCs w:val="2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000000"/>
            </w:tcBorders>
          </w:tcPr>
          <w:p w:rsidR="005F2B66" w:rsidRDefault="005F2B66" w:rsidP="00773ECD">
            <w:pPr>
              <w:pStyle w:val="TableParagraph"/>
              <w:tabs>
                <w:tab w:val="left" w:pos="1641"/>
                <w:tab w:val="left" w:pos="2995"/>
              </w:tabs>
              <w:spacing w:line="242" w:lineRule="exact"/>
              <w:ind w:left="128"/>
            </w:pPr>
            <w:r>
              <w:t>Выставка детских рисунков</w:t>
            </w:r>
          </w:p>
          <w:p w:rsidR="005F2B66" w:rsidRDefault="005F2B66" w:rsidP="00773ECD">
            <w:pPr>
              <w:pStyle w:val="TableParagraph"/>
              <w:tabs>
                <w:tab w:val="left" w:pos="2740"/>
                <w:tab w:val="left" w:pos="3749"/>
              </w:tabs>
              <w:spacing w:line="251" w:lineRule="exact"/>
              <w:ind w:left="128"/>
            </w:pPr>
            <w:r>
              <w:t xml:space="preserve">«Знакомьтесь:  </w:t>
            </w:r>
            <w:r>
              <w:rPr>
                <w:spacing w:val="32"/>
              </w:rPr>
              <w:t xml:space="preserve"> </w:t>
            </w:r>
            <w:r>
              <w:t xml:space="preserve">это  </w:t>
            </w:r>
            <w:r>
              <w:rPr>
                <w:spacing w:val="30"/>
              </w:rPr>
              <w:t xml:space="preserve"> </w:t>
            </w:r>
            <w:proofErr w:type="gramStart"/>
            <w:r>
              <w:t>мои</w:t>
            </w:r>
            <w:proofErr w:type="gramEnd"/>
            <w:r>
              <w:tab/>
              <w:t>бабушка</w:t>
            </w:r>
            <w:r>
              <w:tab/>
              <w:t>и</w:t>
            </w:r>
          </w:p>
          <w:p w:rsidR="005F2B66" w:rsidRDefault="005F2B66" w:rsidP="00773ECD">
            <w:pPr>
              <w:pStyle w:val="TableParagraph"/>
              <w:tabs>
                <w:tab w:val="left" w:pos="1319"/>
                <w:tab w:val="left" w:pos="1597"/>
                <w:tab w:val="left" w:pos="2582"/>
                <w:tab w:val="left" w:pos="3648"/>
              </w:tabs>
              <w:spacing w:line="250" w:lineRule="exact"/>
              <w:ind w:left="128" w:right="91"/>
            </w:pPr>
            <w:r>
              <w:t>дедушка!»</w:t>
            </w:r>
            <w:r>
              <w:tab/>
              <w:t>-</w:t>
            </w:r>
            <w:r>
              <w:tab/>
              <w:t>«</w:t>
            </w:r>
            <w:proofErr w:type="spellStart"/>
            <w:r>
              <w:t>Таныш</w:t>
            </w:r>
            <w:proofErr w:type="spellEnd"/>
            <w:r>
              <w:tab/>
            </w:r>
            <w:proofErr w:type="spellStart"/>
            <w:r>
              <w:t>булыгыз</w:t>
            </w:r>
            <w:proofErr w:type="spellEnd"/>
            <w:r>
              <w:t>:</w:t>
            </w:r>
            <w:r>
              <w:tab/>
            </w:r>
            <w:proofErr w:type="spellStart"/>
            <w:r>
              <w:rPr>
                <w:spacing w:val="-4"/>
              </w:rPr>
              <w:t>бу</w:t>
            </w:r>
            <w:proofErr w:type="spellEnd"/>
            <w:r>
              <w:rPr>
                <w:spacing w:val="-52"/>
              </w:rPr>
              <w:t xml:space="preserve"> </w:t>
            </w:r>
            <w:r>
              <w:t xml:space="preserve">минем </w:t>
            </w:r>
            <w:proofErr w:type="spellStart"/>
            <w:r>
              <w:t>әби</w:t>
            </w:r>
            <w:proofErr w:type="spellEnd"/>
            <w:r>
              <w:t>,</w:t>
            </w:r>
            <w:r>
              <w:rPr>
                <w:spacing w:val="10"/>
              </w:rPr>
              <w:t xml:space="preserve"> </w:t>
            </w:r>
            <w:proofErr w:type="spellStart"/>
            <w:r>
              <w:t>бу</w:t>
            </w:r>
            <w:proofErr w:type="spellEnd"/>
            <w:r>
              <w:rPr>
                <w:spacing w:val="-8"/>
              </w:rPr>
              <w:t xml:space="preserve"> </w:t>
            </w:r>
            <w:r>
              <w:t>минем</w:t>
            </w:r>
            <w:r>
              <w:rPr>
                <w:spacing w:val="1"/>
              </w:rPr>
              <w:t xml:space="preserve"> </w:t>
            </w:r>
            <w:proofErr w:type="spellStart"/>
            <w:r>
              <w:t>бабай</w:t>
            </w:r>
            <w:proofErr w:type="spellEnd"/>
            <w:r>
              <w:t>!»</w:t>
            </w:r>
          </w:p>
        </w:tc>
        <w:tc>
          <w:tcPr>
            <w:tcW w:w="1842" w:type="dxa"/>
            <w:tcBorders>
              <w:top w:val="nil"/>
            </w:tcBorders>
          </w:tcPr>
          <w:p w:rsidR="005F2B66" w:rsidRDefault="005F2B66" w:rsidP="00773ECD">
            <w:pPr>
              <w:pStyle w:val="TableParagraph"/>
              <w:spacing w:line="244" w:lineRule="exact"/>
              <w:ind w:left="118"/>
            </w:pPr>
            <w:r>
              <w:t>Воспитатели</w:t>
            </w:r>
          </w:p>
        </w:tc>
        <w:tc>
          <w:tcPr>
            <w:tcW w:w="709" w:type="dxa"/>
            <w:vMerge/>
            <w:tcBorders>
              <w:top w:val="nil"/>
            </w:tcBorders>
          </w:tcPr>
          <w:p w:rsidR="005F2B66" w:rsidRDefault="005F2B66" w:rsidP="00773ECD">
            <w:pPr>
              <w:rPr>
                <w:sz w:val="2"/>
                <w:szCs w:val="2"/>
              </w:rPr>
            </w:pPr>
          </w:p>
        </w:tc>
      </w:tr>
      <w:tr w:rsidR="005F2B66" w:rsidTr="00EB2E97">
        <w:trPr>
          <w:trHeight w:val="254"/>
        </w:trPr>
        <w:tc>
          <w:tcPr>
            <w:tcW w:w="9355" w:type="dxa"/>
            <w:gridSpan w:val="7"/>
          </w:tcPr>
          <w:p w:rsidR="005F2B66" w:rsidRDefault="005F2B66" w:rsidP="00773ECD">
            <w:pPr>
              <w:pStyle w:val="TableParagraph"/>
              <w:spacing w:line="234" w:lineRule="exact"/>
              <w:ind w:right="4302"/>
              <w:rPr>
                <w:b/>
              </w:rPr>
            </w:pPr>
            <w:r>
              <w:rPr>
                <w:b/>
              </w:rPr>
              <w:t xml:space="preserve">                                                                     </w:t>
            </w:r>
            <w:r>
              <w:rPr>
                <w:b/>
              </w:rPr>
              <w:lastRenderedPageBreak/>
              <w:t>9.КОНТРОЛЬ</w:t>
            </w:r>
          </w:p>
        </w:tc>
      </w:tr>
      <w:tr w:rsidR="005F2B66" w:rsidTr="00EB2E97">
        <w:trPr>
          <w:trHeight w:val="1745"/>
        </w:trPr>
        <w:tc>
          <w:tcPr>
            <w:tcW w:w="567" w:type="dxa"/>
          </w:tcPr>
          <w:p w:rsidR="005F2B66" w:rsidRDefault="005F2B66" w:rsidP="00773ECD">
            <w:pPr>
              <w:pStyle w:val="TableParagraph"/>
              <w:spacing w:line="244" w:lineRule="exact"/>
              <w:ind w:left="114"/>
            </w:pPr>
            <w:r>
              <w:lastRenderedPageBreak/>
              <w:t>9.1.</w:t>
            </w:r>
          </w:p>
        </w:tc>
        <w:tc>
          <w:tcPr>
            <w:tcW w:w="2193" w:type="dxa"/>
            <w:gridSpan w:val="2"/>
          </w:tcPr>
          <w:p w:rsidR="005F2B66" w:rsidRDefault="005F2B66" w:rsidP="00773ECD">
            <w:pPr>
              <w:pStyle w:val="TableParagraph"/>
              <w:spacing w:line="242" w:lineRule="auto"/>
              <w:ind w:left="119" w:right="541"/>
            </w:pPr>
            <w:r>
              <w:t>Оперативный</w:t>
            </w:r>
            <w:r>
              <w:rPr>
                <w:spacing w:val="-52"/>
              </w:rPr>
              <w:t xml:space="preserve"> </w:t>
            </w:r>
            <w:r>
              <w:t>контроль</w:t>
            </w:r>
          </w:p>
        </w:tc>
        <w:tc>
          <w:tcPr>
            <w:tcW w:w="3902" w:type="dxa"/>
          </w:tcPr>
          <w:p w:rsidR="005F2B66" w:rsidRDefault="005F2B66" w:rsidP="00773ECD">
            <w:pPr>
              <w:pStyle w:val="TableParagraph"/>
              <w:tabs>
                <w:tab w:val="left" w:pos="1841"/>
                <w:tab w:val="left" w:pos="3472"/>
              </w:tabs>
              <w:spacing w:line="228" w:lineRule="auto"/>
              <w:ind w:left="124" w:right="-15"/>
            </w:pPr>
            <w:r>
              <w:t>Комплексная</w:t>
            </w:r>
            <w:r>
              <w:tab/>
              <w:t>диагностика</w:t>
            </w:r>
            <w:r>
              <w:tab/>
              <w:t>уровня</w:t>
            </w:r>
            <w:r>
              <w:rPr>
                <w:spacing w:val="-52"/>
              </w:rPr>
              <w:t xml:space="preserve"> </w:t>
            </w:r>
            <w:r>
              <w:t>освоения</w:t>
            </w:r>
            <w:r>
              <w:rPr>
                <w:spacing w:val="-1"/>
              </w:rPr>
              <w:t xml:space="preserve"> </w:t>
            </w:r>
            <w:r>
              <w:t>образовательной</w:t>
            </w:r>
            <w:r>
              <w:rPr>
                <w:spacing w:val="1"/>
              </w:rPr>
              <w:t xml:space="preserve"> </w:t>
            </w:r>
            <w:r>
              <w:t>программы.</w:t>
            </w:r>
          </w:p>
          <w:p w:rsidR="005F2B66" w:rsidRDefault="005F2B66" w:rsidP="00773ECD">
            <w:pPr>
              <w:pStyle w:val="TableParagraph"/>
              <w:spacing w:before="5"/>
              <w:rPr>
                <w:b/>
                <w:sz w:val="20"/>
              </w:rPr>
            </w:pPr>
          </w:p>
          <w:p w:rsidR="005F2B66" w:rsidRDefault="005F2B66" w:rsidP="00773ECD">
            <w:pPr>
              <w:pStyle w:val="TableParagraph"/>
              <w:tabs>
                <w:tab w:val="left" w:pos="1539"/>
                <w:tab w:val="left" w:pos="2977"/>
                <w:tab w:val="left" w:pos="3998"/>
              </w:tabs>
              <w:spacing w:line="223" w:lineRule="auto"/>
              <w:ind w:left="124"/>
            </w:pPr>
            <w:r>
              <w:t>Проведение</w:t>
            </w:r>
            <w:r>
              <w:tab/>
              <w:t>праздников,</w:t>
            </w:r>
            <w:r>
              <w:tab/>
              <w:t>досугов</w:t>
            </w:r>
            <w:r>
              <w:tab/>
            </w:r>
            <w:r>
              <w:rPr>
                <w:spacing w:val="-3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развлечений.</w:t>
            </w:r>
          </w:p>
          <w:p w:rsidR="005F2B66" w:rsidRDefault="005F2B66" w:rsidP="00773ECD">
            <w:pPr>
              <w:pStyle w:val="TableParagraph"/>
              <w:spacing w:before="7"/>
              <w:rPr>
                <w:b/>
                <w:sz w:val="19"/>
              </w:rPr>
            </w:pPr>
          </w:p>
          <w:p w:rsidR="005F2B66" w:rsidRDefault="005F2B66" w:rsidP="00773ECD">
            <w:pPr>
              <w:pStyle w:val="TableParagraph"/>
              <w:ind w:left="124"/>
            </w:pPr>
            <w:r>
              <w:t>Проверка</w:t>
            </w:r>
            <w:r>
              <w:rPr>
                <w:spacing w:val="-2"/>
              </w:rPr>
              <w:t xml:space="preserve"> </w:t>
            </w:r>
            <w:r>
              <w:t>игровых</w:t>
            </w:r>
            <w:r>
              <w:rPr>
                <w:spacing w:val="-4"/>
              </w:rPr>
              <w:t xml:space="preserve"> </w:t>
            </w:r>
            <w:r>
              <w:t>уголков.</w:t>
            </w:r>
          </w:p>
        </w:tc>
        <w:tc>
          <w:tcPr>
            <w:tcW w:w="1984" w:type="dxa"/>
            <w:gridSpan w:val="2"/>
          </w:tcPr>
          <w:p w:rsidR="005F2B66" w:rsidRDefault="005F2B66" w:rsidP="00773ECD">
            <w:pPr>
              <w:pStyle w:val="TableParagraph"/>
              <w:spacing w:line="249" w:lineRule="exact"/>
              <w:ind w:left="17"/>
            </w:pPr>
            <w:r>
              <w:t>Зам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ДО</w:t>
            </w:r>
          </w:p>
        </w:tc>
        <w:tc>
          <w:tcPr>
            <w:tcW w:w="709" w:type="dxa"/>
          </w:tcPr>
          <w:p w:rsidR="005F2B66" w:rsidRDefault="005F2B66" w:rsidP="00773ECD">
            <w:pPr>
              <w:pStyle w:val="TableParagraph"/>
            </w:pPr>
          </w:p>
        </w:tc>
      </w:tr>
      <w:tr w:rsidR="005F2B66" w:rsidTr="00EB2E97">
        <w:trPr>
          <w:trHeight w:val="253"/>
        </w:trPr>
        <w:tc>
          <w:tcPr>
            <w:tcW w:w="567" w:type="dxa"/>
          </w:tcPr>
          <w:p w:rsidR="005F2B66" w:rsidRDefault="005F2B66" w:rsidP="00773ECD">
            <w:pPr>
              <w:pStyle w:val="TableParagraph"/>
              <w:spacing w:line="234" w:lineRule="exact"/>
              <w:ind w:left="114"/>
              <w:rPr>
                <w:b/>
              </w:rPr>
            </w:pPr>
            <w:r>
              <w:rPr>
                <w:b/>
              </w:rPr>
              <w:t>10.</w:t>
            </w:r>
          </w:p>
        </w:tc>
        <w:tc>
          <w:tcPr>
            <w:tcW w:w="8788" w:type="dxa"/>
            <w:gridSpan w:val="6"/>
          </w:tcPr>
          <w:p w:rsidR="005F2B66" w:rsidRDefault="005F2B66" w:rsidP="00773ECD">
            <w:pPr>
              <w:pStyle w:val="TableParagraph"/>
              <w:spacing w:line="234" w:lineRule="exact"/>
              <w:ind w:left="1777" w:right="1751"/>
              <w:jc w:val="center"/>
              <w:rPr>
                <w:b/>
              </w:rPr>
            </w:pPr>
            <w:r>
              <w:rPr>
                <w:b/>
              </w:rPr>
              <w:t>ВЗАИМОДЕЙСТВИЕ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СЕМЬЯМИ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ВОСПИТАННИКОВ</w:t>
            </w:r>
          </w:p>
        </w:tc>
      </w:tr>
      <w:tr w:rsidR="005F2B66" w:rsidTr="00EB2E97">
        <w:trPr>
          <w:trHeight w:val="758"/>
        </w:trPr>
        <w:tc>
          <w:tcPr>
            <w:tcW w:w="567" w:type="dxa"/>
          </w:tcPr>
          <w:p w:rsidR="005F2B66" w:rsidRDefault="005F2B66" w:rsidP="00773ECD">
            <w:pPr>
              <w:pStyle w:val="TableParagraph"/>
              <w:spacing w:line="249" w:lineRule="exact"/>
              <w:ind w:left="86"/>
            </w:pPr>
            <w:r>
              <w:t>10.1.</w:t>
            </w:r>
          </w:p>
        </w:tc>
        <w:tc>
          <w:tcPr>
            <w:tcW w:w="2193" w:type="dxa"/>
            <w:gridSpan w:val="2"/>
          </w:tcPr>
          <w:p w:rsidR="005F2B66" w:rsidRDefault="005F2B66" w:rsidP="00773ECD">
            <w:pPr>
              <w:pStyle w:val="TableParagraph"/>
              <w:spacing w:line="249" w:lineRule="exact"/>
              <w:ind w:left="119"/>
            </w:pPr>
            <w:r>
              <w:t>Консультация</w:t>
            </w:r>
          </w:p>
        </w:tc>
        <w:tc>
          <w:tcPr>
            <w:tcW w:w="3902" w:type="dxa"/>
          </w:tcPr>
          <w:p w:rsidR="005F2B66" w:rsidRDefault="005F2B66" w:rsidP="00773ECD">
            <w:pPr>
              <w:pStyle w:val="TableParagraph"/>
              <w:tabs>
                <w:tab w:val="left" w:pos="1944"/>
                <w:tab w:val="left" w:pos="2717"/>
              </w:tabs>
              <w:spacing w:line="242" w:lineRule="exact"/>
              <w:ind w:left="124"/>
            </w:pPr>
            <w:r>
              <w:t>Мероприятия</w:t>
            </w:r>
            <w:r>
              <w:tab/>
              <w:t>по просвещению</w:t>
            </w:r>
          </w:p>
          <w:p w:rsidR="005F2B66" w:rsidRDefault="005F2B66" w:rsidP="00773ECD">
            <w:pPr>
              <w:pStyle w:val="TableParagraph"/>
              <w:tabs>
                <w:tab w:val="left" w:pos="1296"/>
                <w:tab w:val="left" w:pos="1732"/>
                <w:tab w:val="left" w:pos="2827"/>
              </w:tabs>
              <w:spacing w:before="4" w:line="232" w:lineRule="auto"/>
              <w:ind w:left="124" w:right="109"/>
            </w:pPr>
            <w:r>
              <w:t>родителей</w:t>
            </w:r>
            <w:r>
              <w:tab/>
              <w:t>по</w:t>
            </w:r>
            <w:r>
              <w:tab/>
              <w:t xml:space="preserve">вопросам </w:t>
            </w:r>
            <w:r>
              <w:rPr>
                <w:spacing w:val="-2"/>
              </w:rPr>
              <w:t xml:space="preserve">направления </w:t>
            </w:r>
            <w:r>
              <w:rPr>
                <w:spacing w:val="-52"/>
              </w:rPr>
              <w:t xml:space="preserve"> </w:t>
            </w:r>
            <w:r>
              <w:t>воспитания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учетом</w:t>
            </w:r>
            <w:r>
              <w:rPr>
                <w:spacing w:val="2"/>
              </w:rPr>
              <w:t xml:space="preserve"> </w:t>
            </w:r>
            <w:r>
              <w:t>ФОП ДО</w:t>
            </w:r>
          </w:p>
        </w:tc>
        <w:tc>
          <w:tcPr>
            <w:tcW w:w="1984" w:type="dxa"/>
            <w:gridSpan w:val="2"/>
          </w:tcPr>
          <w:p w:rsidR="005F2B66" w:rsidRDefault="005F2B66" w:rsidP="00773ECD">
            <w:pPr>
              <w:pStyle w:val="TableParagraph"/>
              <w:spacing w:line="249" w:lineRule="exact"/>
              <w:ind w:left="118"/>
            </w:pPr>
            <w:r>
              <w:t>Воспитатели</w:t>
            </w:r>
          </w:p>
        </w:tc>
        <w:tc>
          <w:tcPr>
            <w:tcW w:w="709" w:type="dxa"/>
          </w:tcPr>
          <w:p w:rsidR="005F2B66" w:rsidRDefault="005F2B66" w:rsidP="00773ECD">
            <w:pPr>
              <w:pStyle w:val="TableParagraph"/>
            </w:pPr>
          </w:p>
        </w:tc>
      </w:tr>
      <w:tr w:rsidR="005F2B66" w:rsidTr="00EB2E97">
        <w:trPr>
          <w:trHeight w:val="253"/>
        </w:trPr>
        <w:tc>
          <w:tcPr>
            <w:tcW w:w="567" w:type="dxa"/>
          </w:tcPr>
          <w:p w:rsidR="005F2B66" w:rsidRDefault="005F2B66" w:rsidP="00773ECD">
            <w:pPr>
              <w:pStyle w:val="TableParagraph"/>
              <w:spacing w:line="234" w:lineRule="exact"/>
              <w:ind w:left="86"/>
              <w:rPr>
                <w:b/>
              </w:rPr>
            </w:pPr>
            <w:r>
              <w:rPr>
                <w:b/>
              </w:rPr>
              <w:t>11.</w:t>
            </w:r>
          </w:p>
        </w:tc>
        <w:tc>
          <w:tcPr>
            <w:tcW w:w="8788" w:type="dxa"/>
            <w:gridSpan w:val="6"/>
          </w:tcPr>
          <w:p w:rsidR="005F2B66" w:rsidRDefault="005F2B66" w:rsidP="00773ECD">
            <w:pPr>
              <w:pStyle w:val="TableParagraph"/>
              <w:spacing w:line="234" w:lineRule="exact"/>
              <w:ind w:left="1774" w:right="1751"/>
              <w:jc w:val="center"/>
              <w:rPr>
                <w:b/>
              </w:rPr>
            </w:pPr>
            <w:r>
              <w:rPr>
                <w:b/>
              </w:rPr>
              <w:t>РАБОТА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МЕТОДИЧЕСКОМ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КАБИНЕТЕ</w:t>
            </w:r>
          </w:p>
        </w:tc>
      </w:tr>
      <w:tr w:rsidR="005F2B66" w:rsidTr="00EB2E97">
        <w:trPr>
          <w:trHeight w:val="507"/>
        </w:trPr>
        <w:tc>
          <w:tcPr>
            <w:tcW w:w="567" w:type="dxa"/>
          </w:tcPr>
          <w:p w:rsidR="005F2B66" w:rsidRDefault="005F2B66" w:rsidP="00773ECD">
            <w:pPr>
              <w:pStyle w:val="TableParagraph"/>
              <w:spacing w:line="249" w:lineRule="exact"/>
              <w:ind w:left="86"/>
            </w:pPr>
            <w:r>
              <w:t>11.1.</w:t>
            </w:r>
          </w:p>
        </w:tc>
        <w:tc>
          <w:tcPr>
            <w:tcW w:w="6095" w:type="dxa"/>
            <w:gridSpan w:val="3"/>
          </w:tcPr>
          <w:p w:rsidR="005F2B66" w:rsidRDefault="005F2B66" w:rsidP="00773ECD">
            <w:pPr>
              <w:pStyle w:val="TableParagraph"/>
              <w:spacing w:before="6" w:line="228" w:lineRule="auto"/>
              <w:ind w:left="119" w:right="121"/>
            </w:pPr>
            <w:r>
              <w:t>Оформление</w:t>
            </w:r>
            <w:r>
              <w:rPr>
                <w:spacing w:val="-7"/>
              </w:rPr>
              <w:t xml:space="preserve"> </w:t>
            </w:r>
            <w:r>
              <w:t>документов</w:t>
            </w:r>
            <w:r>
              <w:rPr>
                <w:spacing w:val="11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аттестации</w:t>
            </w:r>
            <w:r>
              <w:rPr>
                <w:spacing w:val="1"/>
              </w:rPr>
              <w:t xml:space="preserve"> </w:t>
            </w:r>
            <w:r>
              <w:t>педагогов</w:t>
            </w:r>
            <w:r>
              <w:rPr>
                <w:spacing w:val="10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высшую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51"/>
              </w:rPr>
              <w:t xml:space="preserve"> </w:t>
            </w:r>
            <w:r>
              <w:t>1</w:t>
            </w:r>
            <w:r>
              <w:rPr>
                <w:spacing w:val="-3"/>
              </w:rPr>
              <w:t xml:space="preserve"> </w:t>
            </w:r>
            <w:r>
              <w:t>кв.</w:t>
            </w:r>
            <w:r>
              <w:rPr>
                <w:spacing w:val="-1"/>
              </w:rPr>
              <w:t xml:space="preserve"> </w:t>
            </w:r>
            <w:r>
              <w:t>категорию.</w:t>
            </w:r>
          </w:p>
        </w:tc>
        <w:tc>
          <w:tcPr>
            <w:tcW w:w="1984" w:type="dxa"/>
            <w:gridSpan w:val="2"/>
          </w:tcPr>
          <w:p w:rsidR="005F2B66" w:rsidRDefault="005F2B66" w:rsidP="00773ECD">
            <w:pPr>
              <w:pStyle w:val="TableParagraph"/>
              <w:spacing w:line="249" w:lineRule="exact"/>
              <w:ind w:left="118"/>
            </w:pPr>
            <w:r>
              <w:t>Зам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УР</w:t>
            </w:r>
          </w:p>
        </w:tc>
        <w:tc>
          <w:tcPr>
            <w:tcW w:w="709" w:type="dxa"/>
          </w:tcPr>
          <w:p w:rsidR="005F2B66" w:rsidRDefault="005F2B66" w:rsidP="00773ECD">
            <w:pPr>
              <w:pStyle w:val="TableParagraph"/>
            </w:pPr>
          </w:p>
        </w:tc>
      </w:tr>
    </w:tbl>
    <w:p w:rsidR="005F2B66" w:rsidRDefault="005F2B66" w:rsidP="005F2B66">
      <w:pPr>
        <w:pStyle w:val="a7"/>
        <w:rPr>
          <w:b/>
          <w:sz w:val="20"/>
        </w:rPr>
      </w:pPr>
    </w:p>
    <w:p w:rsidR="005F2B66" w:rsidRDefault="005F2B66" w:rsidP="005F2B66">
      <w:pPr>
        <w:spacing w:before="76"/>
        <w:ind w:left="1416" w:right="1346"/>
        <w:jc w:val="center"/>
        <w:rPr>
          <w:b/>
        </w:rPr>
      </w:pPr>
      <w:r>
        <w:rPr>
          <w:b/>
          <w:sz w:val="20"/>
          <w:szCs w:val="24"/>
        </w:rPr>
        <w:t xml:space="preserve">                                </w:t>
      </w:r>
      <w:r>
        <w:rPr>
          <w:b/>
        </w:rPr>
        <w:t>НОЯБРЬ</w:t>
      </w:r>
    </w:p>
    <w:tbl>
      <w:tblPr>
        <w:tblW w:w="9698" w:type="dxa"/>
        <w:tblInd w:w="37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0"/>
        <w:gridCol w:w="1628"/>
        <w:gridCol w:w="284"/>
        <w:gridCol w:w="284"/>
        <w:gridCol w:w="4409"/>
        <w:gridCol w:w="1480"/>
        <w:gridCol w:w="993"/>
      </w:tblGrid>
      <w:tr w:rsidR="005F2B66" w:rsidTr="00EB2E97">
        <w:trPr>
          <w:trHeight w:val="757"/>
        </w:trPr>
        <w:tc>
          <w:tcPr>
            <w:tcW w:w="620" w:type="dxa"/>
          </w:tcPr>
          <w:p w:rsidR="005F2B66" w:rsidRDefault="005F2B66" w:rsidP="00773ECD">
            <w:pPr>
              <w:pStyle w:val="TableParagraph"/>
              <w:ind w:left="196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1912" w:type="dxa"/>
            <w:gridSpan w:val="2"/>
          </w:tcPr>
          <w:p w:rsidR="005F2B66" w:rsidRDefault="005F2B66" w:rsidP="00773ECD">
            <w:pPr>
              <w:pStyle w:val="TableParagraph"/>
              <w:spacing w:line="250" w:lineRule="exact"/>
              <w:ind w:left="272" w:right="242" w:hanging="8"/>
              <w:jc w:val="center"/>
              <w:rPr>
                <w:b/>
              </w:rPr>
            </w:pPr>
            <w:r>
              <w:rPr>
                <w:b/>
              </w:rPr>
              <w:t>Формы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1"/>
              </w:rPr>
              <w:t>методической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работы</w:t>
            </w:r>
          </w:p>
        </w:tc>
        <w:tc>
          <w:tcPr>
            <w:tcW w:w="4693" w:type="dxa"/>
            <w:gridSpan w:val="2"/>
          </w:tcPr>
          <w:p w:rsidR="005F2B66" w:rsidRDefault="005F2B66" w:rsidP="00773ECD">
            <w:pPr>
              <w:pStyle w:val="TableParagraph"/>
              <w:ind w:left="1376"/>
              <w:rPr>
                <w:b/>
              </w:rPr>
            </w:pPr>
            <w:r>
              <w:rPr>
                <w:b/>
              </w:rPr>
              <w:t>Тематика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вопросов</w:t>
            </w:r>
          </w:p>
        </w:tc>
        <w:tc>
          <w:tcPr>
            <w:tcW w:w="1480" w:type="dxa"/>
          </w:tcPr>
          <w:p w:rsidR="005F2B66" w:rsidRDefault="005F2B66" w:rsidP="00773ECD">
            <w:pPr>
              <w:pStyle w:val="TableParagraph"/>
              <w:ind w:left="68"/>
              <w:rPr>
                <w:b/>
              </w:rPr>
            </w:pPr>
            <w:r>
              <w:rPr>
                <w:b/>
              </w:rPr>
              <w:t>Ответственные</w:t>
            </w:r>
          </w:p>
        </w:tc>
        <w:tc>
          <w:tcPr>
            <w:tcW w:w="993" w:type="dxa"/>
          </w:tcPr>
          <w:p w:rsidR="005F2B66" w:rsidRDefault="005F2B66" w:rsidP="00773ECD">
            <w:pPr>
              <w:pStyle w:val="TableParagraph"/>
              <w:ind w:left="-38" w:right="-66" w:firstLine="110"/>
              <w:rPr>
                <w:b/>
              </w:rPr>
            </w:pPr>
            <w:r>
              <w:rPr>
                <w:b/>
              </w:rPr>
              <w:t>Отметка о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выполнении</w:t>
            </w:r>
          </w:p>
        </w:tc>
      </w:tr>
      <w:tr w:rsidR="005F2B66" w:rsidTr="00EB2E97">
        <w:trPr>
          <w:trHeight w:val="253"/>
        </w:trPr>
        <w:tc>
          <w:tcPr>
            <w:tcW w:w="620" w:type="dxa"/>
          </w:tcPr>
          <w:p w:rsidR="005F2B66" w:rsidRDefault="005F2B66" w:rsidP="00773ECD">
            <w:pPr>
              <w:pStyle w:val="TableParagraph"/>
              <w:spacing w:line="234" w:lineRule="exact"/>
              <w:ind w:left="114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9078" w:type="dxa"/>
            <w:gridSpan w:val="6"/>
          </w:tcPr>
          <w:p w:rsidR="005F2B66" w:rsidRDefault="005F2B66" w:rsidP="00773ECD">
            <w:pPr>
              <w:pStyle w:val="TableParagraph"/>
              <w:spacing w:line="234" w:lineRule="exact"/>
              <w:ind w:left="1815" w:right="1793"/>
              <w:jc w:val="center"/>
              <w:rPr>
                <w:b/>
              </w:rPr>
            </w:pPr>
            <w:r>
              <w:rPr>
                <w:b/>
              </w:rPr>
              <w:t>АДМИНИСТРАТИВНЫЕ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СОВЕЩАНИЯ</w:t>
            </w:r>
          </w:p>
        </w:tc>
      </w:tr>
      <w:tr w:rsidR="005F2B66" w:rsidTr="00EB2E97">
        <w:trPr>
          <w:trHeight w:val="359"/>
        </w:trPr>
        <w:tc>
          <w:tcPr>
            <w:tcW w:w="620" w:type="dxa"/>
          </w:tcPr>
          <w:p w:rsidR="005F2B66" w:rsidRDefault="005F2B66" w:rsidP="00773ECD">
            <w:pPr>
              <w:pStyle w:val="TableParagraph"/>
            </w:pPr>
          </w:p>
        </w:tc>
        <w:tc>
          <w:tcPr>
            <w:tcW w:w="6605" w:type="dxa"/>
            <w:gridSpan w:val="4"/>
          </w:tcPr>
          <w:p w:rsidR="005F2B66" w:rsidRDefault="005F2B66" w:rsidP="00773ECD">
            <w:pPr>
              <w:pStyle w:val="TableParagraph"/>
              <w:spacing w:line="249" w:lineRule="exact"/>
              <w:ind w:left="124"/>
            </w:pPr>
            <w:r>
              <w:t>Обеспечение</w:t>
            </w:r>
            <w:r>
              <w:rPr>
                <w:spacing w:val="-10"/>
              </w:rPr>
              <w:t xml:space="preserve"> </w:t>
            </w:r>
            <w:r>
              <w:t>качественного</w:t>
            </w:r>
            <w:r>
              <w:rPr>
                <w:spacing w:val="48"/>
              </w:rPr>
              <w:t xml:space="preserve"> </w:t>
            </w:r>
            <w:r>
              <w:t>детского</w:t>
            </w:r>
            <w:r>
              <w:rPr>
                <w:spacing w:val="-9"/>
              </w:rPr>
              <w:t xml:space="preserve"> </w:t>
            </w:r>
            <w:r>
              <w:t>питания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МБОУ</w:t>
            </w:r>
          </w:p>
        </w:tc>
        <w:tc>
          <w:tcPr>
            <w:tcW w:w="1480" w:type="dxa"/>
          </w:tcPr>
          <w:p w:rsidR="005F2B66" w:rsidRDefault="005F2B66" w:rsidP="00773ECD">
            <w:pPr>
              <w:pStyle w:val="TableParagraph"/>
              <w:spacing w:line="249" w:lineRule="exact"/>
              <w:ind w:left="54"/>
            </w:pPr>
            <w:r>
              <w:t>Зам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ДО</w:t>
            </w:r>
          </w:p>
        </w:tc>
        <w:tc>
          <w:tcPr>
            <w:tcW w:w="993" w:type="dxa"/>
          </w:tcPr>
          <w:p w:rsidR="005F2B66" w:rsidRDefault="005F2B66" w:rsidP="00773ECD">
            <w:pPr>
              <w:pStyle w:val="TableParagraph"/>
            </w:pPr>
          </w:p>
        </w:tc>
      </w:tr>
      <w:tr w:rsidR="005F2B66" w:rsidTr="00EB2E97">
        <w:trPr>
          <w:trHeight w:val="248"/>
        </w:trPr>
        <w:tc>
          <w:tcPr>
            <w:tcW w:w="620" w:type="dxa"/>
          </w:tcPr>
          <w:p w:rsidR="005F2B66" w:rsidRDefault="005F2B66" w:rsidP="00773ECD">
            <w:pPr>
              <w:pStyle w:val="TableParagraph"/>
              <w:spacing w:line="229" w:lineRule="exact"/>
              <w:ind w:left="114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9078" w:type="dxa"/>
            <w:gridSpan w:val="6"/>
          </w:tcPr>
          <w:p w:rsidR="005F2B66" w:rsidRDefault="005F2B66" w:rsidP="00773ECD">
            <w:pPr>
              <w:pStyle w:val="TableParagraph"/>
              <w:spacing w:line="229" w:lineRule="exact"/>
              <w:ind w:left="1815" w:right="1796"/>
              <w:jc w:val="center"/>
              <w:rPr>
                <w:b/>
              </w:rPr>
            </w:pPr>
            <w:r>
              <w:rPr>
                <w:b/>
                <w:spacing w:val="-1"/>
              </w:rPr>
              <w:t>САНИТАРНО-ПРОСВЕТИТЕЛЬСКАЯ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РАБОТА</w:t>
            </w:r>
          </w:p>
        </w:tc>
      </w:tr>
      <w:tr w:rsidR="005F2B66" w:rsidTr="00EB2E97">
        <w:trPr>
          <w:trHeight w:val="253"/>
        </w:trPr>
        <w:tc>
          <w:tcPr>
            <w:tcW w:w="620" w:type="dxa"/>
          </w:tcPr>
          <w:p w:rsidR="005F2B66" w:rsidRDefault="005F2B66" w:rsidP="00773ECD">
            <w:pPr>
              <w:pStyle w:val="TableParagraph"/>
              <w:spacing w:line="234" w:lineRule="exact"/>
              <w:ind w:left="114"/>
            </w:pPr>
            <w:r>
              <w:t>2.1</w:t>
            </w:r>
          </w:p>
        </w:tc>
        <w:tc>
          <w:tcPr>
            <w:tcW w:w="1912" w:type="dxa"/>
            <w:gridSpan w:val="2"/>
          </w:tcPr>
          <w:p w:rsidR="005F2B66" w:rsidRDefault="005F2B66" w:rsidP="00773ECD">
            <w:pPr>
              <w:pStyle w:val="TableParagraph"/>
              <w:spacing w:line="234" w:lineRule="exact"/>
              <w:ind w:left="124"/>
            </w:pPr>
            <w:r>
              <w:t>Беседа</w:t>
            </w:r>
          </w:p>
        </w:tc>
        <w:tc>
          <w:tcPr>
            <w:tcW w:w="4693" w:type="dxa"/>
            <w:gridSpan w:val="2"/>
          </w:tcPr>
          <w:p w:rsidR="005F2B66" w:rsidRDefault="005F2B66" w:rsidP="00773ECD">
            <w:pPr>
              <w:pStyle w:val="TableParagraph"/>
              <w:spacing w:line="234" w:lineRule="exact"/>
              <w:ind w:left="70"/>
            </w:pPr>
            <w:r>
              <w:t>«Здоровый</w:t>
            </w:r>
            <w:r>
              <w:rPr>
                <w:spacing w:val="2"/>
              </w:rPr>
              <w:t xml:space="preserve"> </w:t>
            </w:r>
            <w:r>
              <w:t>образ</w:t>
            </w:r>
            <w:r>
              <w:rPr>
                <w:spacing w:val="-1"/>
              </w:rPr>
              <w:t xml:space="preserve"> </w:t>
            </w:r>
            <w:r>
              <w:t>жизни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семье»</w:t>
            </w:r>
          </w:p>
        </w:tc>
        <w:tc>
          <w:tcPr>
            <w:tcW w:w="1480" w:type="dxa"/>
          </w:tcPr>
          <w:p w:rsidR="005F2B66" w:rsidRDefault="005F2B66" w:rsidP="00773ECD">
            <w:pPr>
              <w:pStyle w:val="TableParagraph"/>
              <w:spacing w:line="234" w:lineRule="exact"/>
              <w:ind w:left="54"/>
            </w:pPr>
            <w:r>
              <w:t>Фельдшер</w:t>
            </w:r>
          </w:p>
        </w:tc>
        <w:tc>
          <w:tcPr>
            <w:tcW w:w="993" w:type="dxa"/>
          </w:tcPr>
          <w:p w:rsidR="005F2B66" w:rsidRDefault="005F2B66" w:rsidP="00773ECD">
            <w:pPr>
              <w:pStyle w:val="TableParagraph"/>
              <w:rPr>
                <w:sz w:val="18"/>
              </w:rPr>
            </w:pPr>
          </w:p>
        </w:tc>
      </w:tr>
      <w:tr w:rsidR="005F2B66" w:rsidTr="00EB2E97">
        <w:trPr>
          <w:trHeight w:val="248"/>
        </w:trPr>
        <w:tc>
          <w:tcPr>
            <w:tcW w:w="620" w:type="dxa"/>
          </w:tcPr>
          <w:p w:rsidR="005F2B66" w:rsidRDefault="005F2B66" w:rsidP="00773ECD">
            <w:pPr>
              <w:pStyle w:val="TableParagraph"/>
              <w:spacing w:line="229" w:lineRule="exact"/>
              <w:ind w:left="114"/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9078" w:type="dxa"/>
            <w:gridSpan w:val="6"/>
          </w:tcPr>
          <w:p w:rsidR="005F2B66" w:rsidRDefault="005F2B66" w:rsidP="00773ECD">
            <w:pPr>
              <w:pStyle w:val="TableParagraph"/>
              <w:spacing w:line="229" w:lineRule="exact"/>
              <w:ind w:left="1815" w:right="1787"/>
              <w:jc w:val="center"/>
              <w:rPr>
                <w:b/>
              </w:rPr>
            </w:pPr>
            <w:r>
              <w:rPr>
                <w:b/>
              </w:rPr>
              <w:t>ОРГАНИЗАЦИОННО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МЕТОДИЧЕСКАЯ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РАБОТА</w:t>
            </w:r>
          </w:p>
        </w:tc>
      </w:tr>
      <w:tr w:rsidR="005F2B66" w:rsidTr="00EB2E97">
        <w:trPr>
          <w:trHeight w:val="3052"/>
        </w:trPr>
        <w:tc>
          <w:tcPr>
            <w:tcW w:w="620" w:type="dxa"/>
          </w:tcPr>
          <w:p w:rsidR="005F2B66" w:rsidRDefault="005F2B66" w:rsidP="00773ECD">
            <w:pPr>
              <w:pStyle w:val="TableParagraph"/>
              <w:ind w:left="114"/>
            </w:pPr>
            <w:r>
              <w:t>3.1.</w:t>
            </w:r>
          </w:p>
        </w:tc>
        <w:tc>
          <w:tcPr>
            <w:tcW w:w="1912" w:type="dxa"/>
            <w:gridSpan w:val="2"/>
          </w:tcPr>
          <w:p w:rsidR="005F2B66" w:rsidRDefault="005F2B66" w:rsidP="00773ECD">
            <w:pPr>
              <w:pStyle w:val="TableParagraph"/>
              <w:ind w:left="124" w:right="121"/>
              <w:rPr>
                <w:b/>
              </w:rPr>
            </w:pPr>
            <w:r>
              <w:rPr>
                <w:b/>
              </w:rPr>
              <w:t>Педагогический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совет</w:t>
            </w:r>
          </w:p>
        </w:tc>
        <w:tc>
          <w:tcPr>
            <w:tcW w:w="4693" w:type="dxa"/>
            <w:gridSpan w:val="2"/>
          </w:tcPr>
          <w:p w:rsidR="005F2B66" w:rsidRDefault="005F2B66" w:rsidP="00773ECD">
            <w:pPr>
              <w:pStyle w:val="TableParagraph"/>
              <w:ind w:left="127" w:right="107"/>
              <w:jc w:val="both"/>
              <w:rPr>
                <w:b/>
              </w:rPr>
            </w:pPr>
            <w:r>
              <w:rPr>
                <w:b/>
              </w:rPr>
              <w:t>«Воспитание патриотизма через знакомство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региональным компонентом».</w:t>
            </w:r>
          </w:p>
          <w:p w:rsidR="005F2B66" w:rsidRDefault="005F2B66" w:rsidP="00773ECD">
            <w:pPr>
              <w:pStyle w:val="TableParagraph"/>
              <w:ind w:left="127" w:right="97"/>
              <w:jc w:val="both"/>
            </w:pPr>
            <w:r>
              <w:rPr>
                <w:b/>
              </w:rPr>
              <w:t>-</w:t>
            </w:r>
            <w:r>
              <w:t>«Патриотические</w:t>
            </w:r>
            <w:r>
              <w:rPr>
                <w:spacing w:val="1"/>
              </w:rPr>
              <w:t xml:space="preserve"> </w:t>
            </w:r>
            <w:r>
              <w:t>чувства,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компонент</w:t>
            </w:r>
            <w:r>
              <w:rPr>
                <w:spacing w:val="1"/>
              </w:rPr>
              <w:t xml:space="preserve"> </w:t>
            </w:r>
            <w:r>
              <w:t>нравственного</w:t>
            </w:r>
            <w:r>
              <w:rPr>
                <w:spacing w:val="-1"/>
              </w:rPr>
              <w:t xml:space="preserve"> </w:t>
            </w:r>
            <w:r>
              <w:t>воспитания».</w:t>
            </w:r>
          </w:p>
          <w:p w:rsidR="005F2B66" w:rsidRDefault="005F2B66" w:rsidP="00773ECD">
            <w:pPr>
              <w:pStyle w:val="TableParagraph"/>
              <w:numPr>
                <w:ilvl w:val="0"/>
                <w:numId w:val="12"/>
              </w:numPr>
              <w:tabs>
                <w:tab w:val="left" w:pos="494"/>
              </w:tabs>
              <w:spacing w:line="237" w:lineRule="auto"/>
              <w:ind w:right="92" w:firstLine="0"/>
              <w:jc w:val="both"/>
            </w:pPr>
            <w:r>
              <w:t>«Патриотическое</w:t>
            </w:r>
            <w:r>
              <w:rPr>
                <w:spacing w:val="1"/>
              </w:rPr>
              <w:t xml:space="preserve"> </w:t>
            </w:r>
            <w:r>
              <w:t>воспитание</w:t>
            </w:r>
            <w:r>
              <w:rPr>
                <w:spacing w:val="1"/>
              </w:rPr>
              <w:t xml:space="preserve"> </w:t>
            </w:r>
            <w:r>
              <w:t>старших</w:t>
            </w:r>
            <w:r>
              <w:rPr>
                <w:spacing w:val="-52"/>
              </w:rPr>
              <w:t xml:space="preserve"> </w:t>
            </w:r>
            <w:r>
              <w:t>дошкольников</w:t>
            </w:r>
            <w:r>
              <w:rPr>
                <w:spacing w:val="3"/>
              </w:rPr>
              <w:t xml:space="preserve"> </w:t>
            </w:r>
            <w:r>
              <w:t>через</w:t>
            </w:r>
            <w:r>
              <w:rPr>
                <w:spacing w:val="-1"/>
              </w:rPr>
              <w:t xml:space="preserve"> </w:t>
            </w:r>
            <w:r>
              <w:t>историю</w:t>
            </w:r>
            <w:r>
              <w:rPr>
                <w:spacing w:val="-1"/>
              </w:rPr>
              <w:t xml:space="preserve"> </w:t>
            </w:r>
            <w:r>
              <w:t>родного</w:t>
            </w:r>
            <w:r>
              <w:rPr>
                <w:spacing w:val="-9"/>
              </w:rPr>
              <w:t xml:space="preserve"> </w:t>
            </w:r>
            <w:r>
              <w:t>края»</w:t>
            </w:r>
          </w:p>
          <w:p w:rsidR="005F2B66" w:rsidRDefault="005F2B66" w:rsidP="00773ECD">
            <w:pPr>
              <w:pStyle w:val="TableParagraph"/>
              <w:numPr>
                <w:ilvl w:val="0"/>
                <w:numId w:val="12"/>
              </w:numPr>
              <w:tabs>
                <w:tab w:val="left" w:pos="402"/>
              </w:tabs>
              <w:spacing w:line="244" w:lineRule="auto"/>
              <w:ind w:right="92" w:firstLine="52"/>
              <w:jc w:val="both"/>
            </w:pPr>
            <w:r>
              <w:t>«Духовно-нравственное</w:t>
            </w:r>
            <w:r>
              <w:rPr>
                <w:spacing w:val="1"/>
              </w:rPr>
              <w:t xml:space="preserve"> </w:t>
            </w:r>
            <w:r>
              <w:t>развитие</w:t>
            </w:r>
            <w:r>
              <w:rPr>
                <w:spacing w:val="1"/>
              </w:rPr>
              <w:t xml:space="preserve"> </w:t>
            </w:r>
            <w:r>
              <w:t>старших</w:t>
            </w:r>
            <w:r>
              <w:rPr>
                <w:spacing w:val="1"/>
              </w:rPr>
              <w:t xml:space="preserve"> </w:t>
            </w:r>
            <w:r>
              <w:t>дошкольников через знакомство с татарскими</w:t>
            </w:r>
            <w:r>
              <w:rPr>
                <w:spacing w:val="1"/>
              </w:rPr>
              <w:t xml:space="preserve"> </w:t>
            </w:r>
            <w:r>
              <w:t>народными</w:t>
            </w:r>
            <w:r>
              <w:rPr>
                <w:spacing w:val="-5"/>
              </w:rPr>
              <w:t xml:space="preserve"> </w:t>
            </w:r>
            <w:r>
              <w:t>праздниками»</w:t>
            </w:r>
          </w:p>
          <w:p w:rsidR="005F2B66" w:rsidRDefault="005F2B66" w:rsidP="00773ECD">
            <w:pPr>
              <w:pStyle w:val="TableParagraph"/>
              <w:numPr>
                <w:ilvl w:val="0"/>
                <w:numId w:val="12"/>
              </w:numPr>
              <w:tabs>
                <w:tab w:val="left" w:pos="326"/>
                <w:tab w:val="left" w:pos="1602"/>
                <w:tab w:val="left" w:pos="3273"/>
                <w:tab w:val="left" w:pos="3738"/>
              </w:tabs>
              <w:spacing w:line="237" w:lineRule="auto"/>
              <w:ind w:right="95" w:hanging="5"/>
            </w:pPr>
            <w:r>
              <w:t>«Народные</w:t>
            </w:r>
            <w:r>
              <w:rPr>
                <w:spacing w:val="9"/>
              </w:rPr>
              <w:t xml:space="preserve"> </w:t>
            </w:r>
            <w:r>
              <w:t>подвижные</w:t>
            </w:r>
            <w:r>
              <w:rPr>
                <w:spacing w:val="11"/>
              </w:rPr>
              <w:t xml:space="preserve"> </w:t>
            </w:r>
            <w:r>
              <w:t>игры</w:t>
            </w:r>
            <w:r>
              <w:rPr>
                <w:spacing w:val="16"/>
              </w:rPr>
              <w:t xml:space="preserve"> </w:t>
            </w:r>
            <w:r>
              <w:t>как</w:t>
            </w:r>
            <w:r>
              <w:rPr>
                <w:spacing w:val="13"/>
              </w:rPr>
              <w:t xml:space="preserve"> </w:t>
            </w:r>
            <w:r>
              <w:t>средство</w:t>
            </w:r>
            <w:r>
              <w:rPr>
                <w:spacing w:val="1"/>
              </w:rPr>
              <w:t xml:space="preserve"> </w:t>
            </w:r>
            <w:r>
              <w:t>приобщения</w:t>
            </w:r>
            <w:r>
              <w:tab/>
              <w:t>дошкольников</w:t>
            </w:r>
            <w:r>
              <w:tab/>
              <w:t>к</w:t>
            </w:r>
            <w:r>
              <w:tab/>
            </w:r>
            <w:r>
              <w:rPr>
                <w:spacing w:val="-1"/>
              </w:rPr>
              <w:t>культуре</w:t>
            </w:r>
            <w:r>
              <w:rPr>
                <w:spacing w:val="-52"/>
              </w:rPr>
              <w:t xml:space="preserve"> </w:t>
            </w:r>
            <w:r>
              <w:t>народов</w:t>
            </w:r>
            <w:r>
              <w:rPr>
                <w:spacing w:val="4"/>
              </w:rPr>
              <w:t xml:space="preserve"> </w:t>
            </w:r>
            <w:r>
              <w:t>Поволжья»</w:t>
            </w:r>
          </w:p>
        </w:tc>
        <w:tc>
          <w:tcPr>
            <w:tcW w:w="1480" w:type="dxa"/>
          </w:tcPr>
          <w:p w:rsidR="005F2B66" w:rsidRDefault="005F2B66" w:rsidP="00773ECD">
            <w:pPr>
              <w:pStyle w:val="TableParagraph"/>
              <w:rPr>
                <w:b/>
                <w:sz w:val="24"/>
              </w:rPr>
            </w:pPr>
          </w:p>
          <w:p w:rsidR="005F2B66" w:rsidRDefault="005F2B66" w:rsidP="00773ECD">
            <w:pPr>
              <w:pStyle w:val="TableParagraph"/>
              <w:spacing w:before="3"/>
              <w:rPr>
                <w:b/>
                <w:sz w:val="20"/>
              </w:rPr>
            </w:pPr>
          </w:p>
          <w:p w:rsidR="005F2B66" w:rsidRDefault="005F2B66" w:rsidP="00773ECD">
            <w:pPr>
              <w:pStyle w:val="TableParagraph"/>
              <w:spacing w:before="1" w:line="482" w:lineRule="auto"/>
              <w:ind w:left="-4" w:right="196"/>
            </w:pPr>
            <w:proofErr w:type="spellStart"/>
            <w:r>
              <w:t>НазиповаЛ.Ф</w:t>
            </w:r>
            <w:proofErr w:type="spellEnd"/>
            <w:r>
              <w:t>.</w:t>
            </w:r>
          </w:p>
          <w:p w:rsidR="005F2B66" w:rsidRDefault="005F2B66" w:rsidP="00773ECD">
            <w:pPr>
              <w:pStyle w:val="TableParagraph"/>
              <w:spacing w:before="1" w:line="482" w:lineRule="auto"/>
              <w:ind w:right="196"/>
            </w:pPr>
            <w:proofErr w:type="spellStart"/>
            <w:r>
              <w:t>ШаймардановаГ.И</w:t>
            </w:r>
            <w:proofErr w:type="spellEnd"/>
          </w:p>
          <w:p w:rsidR="005F2B66" w:rsidRDefault="005F2B66" w:rsidP="00773ECD">
            <w:pPr>
              <w:pStyle w:val="TableParagraph"/>
              <w:spacing w:before="1" w:line="482" w:lineRule="auto"/>
              <w:ind w:right="196"/>
            </w:pPr>
            <w:proofErr w:type="spellStart"/>
            <w:r>
              <w:t>Валиуллина</w:t>
            </w:r>
            <w:proofErr w:type="spellEnd"/>
            <w:r>
              <w:t xml:space="preserve"> А.Р.</w:t>
            </w:r>
          </w:p>
        </w:tc>
        <w:tc>
          <w:tcPr>
            <w:tcW w:w="993" w:type="dxa"/>
          </w:tcPr>
          <w:p w:rsidR="005F2B66" w:rsidRDefault="005F2B66" w:rsidP="00773ECD">
            <w:pPr>
              <w:pStyle w:val="TableParagraph"/>
            </w:pPr>
          </w:p>
        </w:tc>
      </w:tr>
      <w:tr w:rsidR="005F2B66" w:rsidTr="00EB2E97">
        <w:trPr>
          <w:trHeight w:val="253"/>
        </w:trPr>
        <w:tc>
          <w:tcPr>
            <w:tcW w:w="620" w:type="dxa"/>
          </w:tcPr>
          <w:p w:rsidR="005F2B66" w:rsidRDefault="005F2B66" w:rsidP="00773ECD">
            <w:pPr>
              <w:pStyle w:val="TableParagraph"/>
              <w:spacing w:line="234" w:lineRule="exact"/>
              <w:ind w:left="114"/>
              <w:rPr>
                <w:b/>
              </w:rPr>
            </w:pPr>
            <w:r>
              <w:rPr>
                <w:b/>
              </w:rPr>
              <w:t>4.</w:t>
            </w:r>
          </w:p>
        </w:tc>
        <w:tc>
          <w:tcPr>
            <w:tcW w:w="9078" w:type="dxa"/>
            <w:gridSpan w:val="6"/>
          </w:tcPr>
          <w:p w:rsidR="005F2B66" w:rsidRDefault="005F2B66" w:rsidP="00773ECD">
            <w:pPr>
              <w:pStyle w:val="TableParagraph"/>
              <w:spacing w:line="234" w:lineRule="exact"/>
              <w:ind w:left="1815" w:right="1793"/>
              <w:jc w:val="center"/>
              <w:rPr>
                <w:b/>
              </w:rPr>
            </w:pPr>
            <w:r>
              <w:rPr>
                <w:b/>
              </w:rPr>
              <w:t>АТТЕСТАЦИЯ</w:t>
            </w:r>
          </w:p>
        </w:tc>
      </w:tr>
      <w:tr w:rsidR="005F2B66" w:rsidTr="00EB2E97">
        <w:trPr>
          <w:trHeight w:val="503"/>
        </w:trPr>
        <w:tc>
          <w:tcPr>
            <w:tcW w:w="620" w:type="dxa"/>
          </w:tcPr>
          <w:p w:rsidR="005F2B66" w:rsidRDefault="005F2B66" w:rsidP="00773ECD">
            <w:pPr>
              <w:pStyle w:val="TableParagraph"/>
              <w:spacing w:line="244" w:lineRule="exact"/>
              <w:ind w:left="177"/>
            </w:pPr>
            <w:r>
              <w:t>4.1</w:t>
            </w:r>
          </w:p>
        </w:tc>
        <w:tc>
          <w:tcPr>
            <w:tcW w:w="6605" w:type="dxa"/>
            <w:gridSpan w:val="4"/>
          </w:tcPr>
          <w:p w:rsidR="005F2B66" w:rsidRDefault="005F2B66" w:rsidP="00773ECD">
            <w:pPr>
              <w:pStyle w:val="TableParagraph"/>
              <w:spacing w:before="5" w:line="223" w:lineRule="auto"/>
              <w:ind w:left="124"/>
            </w:pPr>
            <w:r>
              <w:t>Подготовка</w:t>
            </w:r>
            <w:r>
              <w:rPr>
                <w:spacing w:val="17"/>
              </w:rPr>
              <w:t xml:space="preserve"> </w:t>
            </w:r>
            <w:r>
              <w:t>воспитателей</w:t>
            </w:r>
            <w:r>
              <w:rPr>
                <w:spacing w:val="17"/>
              </w:rPr>
              <w:t xml:space="preserve"> </w:t>
            </w:r>
            <w:r>
              <w:t>к</w:t>
            </w:r>
            <w:r>
              <w:rPr>
                <w:spacing w:val="2"/>
              </w:rPr>
              <w:t xml:space="preserve"> </w:t>
            </w:r>
            <w:r>
              <w:t>прохождению</w:t>
            </w:r>
            <w:r>
              <w:rPr>
                <w:spacing w:val="9"/>
              </w:rPr>
              <w:t xml:space="preserve"> </w:t>
            </w:r>
            <w:r>
              <w:t>квалификационных</w:t>
            </w:r>
            <w:r>
              <w:rPr>
                <w:spacing w:val="-52"/>
              </w:rPr>
              <w:t xml:space="preserve"> </w:t>
            </w:r>
            <w:r>
              <w:t>испытаний</w:t>
            </w:r>
          </w:p>
        </w:tc>
        <w:tc>
          <w:tcPr>
            <w:tcW w:w="1480" w:type="dxa"/>
          </w:tcPr>
          <w:p w:rsidR="005F2B66" w:rsidRDefault="005F2B66" w:rsidP="00773ECD">
            <w:pPr>
              <w:pStyle w:val="TableParagraph"/>
              <w:spacing w:line="244" w:lineRule="exact"/>
              <w:ind w:left="63"/>
            </w:pPr>
            <w:r>
              <w:t>Зам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УР</w:t>
            </w:r>
          </w:p>
        </w:tc>
        <w:tc>
          <w:tcPr>
            <w:tcW w:w="993" w:type="dxa"/>
          </w:tcPr>
          <w:p w:rsidR="005F2B66" w:rsidRDefault="005F2B66" w:rsidP="00773ECD">
            <w:pPr>
              <w:pStyle w:val="TableParagraph"/>
            </w:pPr>
          </w:p>
        </w:tc>
      </w:tr>
      <w:tr w:rsidR="005F2B66" w:rsidTr="00EB2E97">
        <w:trPr>
          <w:trHeight w:val="489"/>
        </w:trPr>
        <w:tc>
          <w:tcPr>
            <w:tcW w:w="620" w:type="dxa"/>
            <w:vMerge w:val="restart"/>
          </w:tcPr>
          <w:p w:rsidR="005F2B66" w:rsidRDefault="005F2B66" w:rsidP="00773ECD">
            <w:pPr>
              <w:pStyle w:val="TableParagraph"/>
              <w:spacing w:before="1"/>
              <w:ind w:left="114"/>
              <w:rPr>
                <w:b/>
              </w:rPr>
            </w:pPr>
            <w:r>
              <w:rPr>
                <w:b/>
              </w:rPr>
              <w:t>5.</w:t>
            </w:r>
          </w:p>
        </w:tc>
        <w:tc>
          <w:tcPr>
            <w:tcW w:w="1912" w:type="dxa"/>
            <w:gridSpan w:val="2"/>
            <w:vMerge w:val="restart"/>
            <w:tcBorders>
              <w:bottom w:val="thickThinMediumGap" w:sz="2" w:space="0" w:color="000000"/>
            </w:tcBorders>
          </w:tcPr>
          <w:p w:rsidR="005F2B66" w:rsidRDefault="005F2B66" w:rsidP="00773ECD">
            <w:pPr>
              <w:pStyle w:val="TableParagraph"/>
              <w:spacing w:before="1"/>
              <w:ind w:left="124" w:right="318"/>
              <w:rPr>
                <w:b/>
              </w:rPr>
            </w:pPr>
            <w:r>
              <w:rPr>
                <w:b/>
              </w:rPr>
              <w:t>КОЛЛЕКТИВ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НЫЕ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МЕРОПРИЯ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ТИЯ</w:t>
            </w:r>
          </w:p>
        </w:tc>
        <w:tc>
          <w:tcPr>
            <w:tcW w:w="4693" w:type="dxa"/>
            <w:gridSpan w:val="2"/>
            <w:tcBorders>
              <w:bottom w:val="single" w:sz="4" w:space="0" w:color="000000"/>
            </w:tcBorders>
          </w:tcPr>
          <w:p w:rsidR="005F2B66" w:rsidRDefault="005F2B66" w:rsidP="00773ECD">
            <w:pPr>
              <w:pStyle w:val="TableParagraph"/>
              <w:spacing w:line="249" w:lineRule="exact"/>
              <w:ind w:left="127"/>
            </w:pPr>
            <w:r>
              <w:t>Праздничное</w:t>
            </w:r>
            <w:r>
              <w:rPr>
                <w:spacing w:val="-10"/>
              </w:rPr>
              <w:t xml:space="preserve"> </w:t>
            </w:r>
            <w:r>
              <w:t>мероприятие</w:t>
            </w:r>
            <w:r>
              <w:rPr>
                <w:spacing w:val="-9"/>
              </w:rPr>
              <w:t xml:space="preserve"> </w:t>
            </w:r>
            <w:r>
              <w:t>ко</w:t>
            </w:r>
            <w:r>
              <w:rPr>
                <w:spacing w:val="-9"/>
              </w:rPr>
              <w:t xml:space="preserve"> </w:t>
            </w:r>
            <w:r>
              <w:t>дню</w:t>
            </w:r>
            <w:r>
              <w:rPr>
                <w:spacing w:val="-1"/>
              </w:rPr>
              <w:t xml:space="preserve"> </w:t>
            </w:r>
            <w:r>
              <w:t>Матери</w:t>
            </w:r>
          </w:p>
        </w:tc>
        <w:tc>
          <w:tcPr>
            <w:tcW w:w="1480" w:type="dxa"/>
            <w:tcBorders>
              <w:bottom w:val="single" w:sz="4" w:space="0" w:color="000000"/>
            </w:tcBorders>
          </w:tcPr>
          <w:p w:rsidR="005F2B66" w:rsidRDefault="005F2B66" w:rsidP="00773ECD">
            <w:pPr>
              <w:pStyle w:val="TableParagraph"/>
              <w:spacing w:line="249" w:lineRule="exact"/>
              <w:ind w:left="54"/>
            </w:pPr>
            <w:r>
              <w:t>Воспитатели</w:t>
            </w:r>
          </w:p>
        </w:tc>
        <w:tc>
          <w:tcPr>
            <w:tcW w:w="993" w:type="dxa"/>
          </w:tcPr>
          <w:p w:rsidR="005F2B66" w:rsidRDefault="005F2B66" w:rsidP="00773ECD">
            <w:pPr>
              <w:pStyle w:val="TableParagraph"/>
            </w:pPr>
          </w:p>
        </w:tc>
      </w:tr>
      <w:tr w:rsidR="005F2B66" w:rsidTr="00EB2E97">
        <w:trPr>
          <w:trHeight w:val="613"/>
        </w:trPr>
        <w:tc>
          <w:tcPr>
            <w:tcW w:w="620" w:type="dxa"/>
            <w:vMerge/>
            <w:tcBorders>
              <w:top w:val="nil"/>
            </w:tcBorders>
          </w:tcPr>
          <w:p w:rsidR="005F2B66" w:rsidRDefault="005F2B66" w:rsidP="00773ECD">
            <w:pPr>
              <w:rPr>
                <w:sz w:val="2"/>
                <w:szCs w:val="2"/>
              </w:rPr>
            </w:pPr>
          </w:p>
        </w:tc>
        <w:tc>
          <w:tcPr>
            <w:tcW w:w="1912" w:type="dxa"/>
            <w:gridSpan w:val="2"/>
            <w:vMerge/>
            <w:tcBorders>
              <w:top w:val="nil"/>
              <w:bottom w:val="thickThinMediumGap" w:sz="2" w:space="0" w:color="000000"/>
            </w:tcBorders>
          </w:tcPr>
          <w:p w:rsidR="005F2B66" w:rsidRDefault="005F2B66" w:rsidP="00773ECD">
            <w:pPr>
              <w:rPr>
                <w:sz w:val="2"/>
                <w:szCs w:val="2"/>
              </w:rPr>
            </w:pPr>
          </w:p>
        </w:tc>
        <w:tc>
          <w:tcPr>
            <w:tcW w:w="4693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5F2B66" w:rsidRDefault="005F2B66" w:rsidP="00773ECD">
            <w:pPr>
              <w:pStyle w:val="TableParagraph"/>
              <w:spacing w:before="12" w:line="237" w:lineRule="auto"/>
              <w:ind w:left="127" w:right="280"/>
            </w:pPr>
            <w:r>
              <w:t>Праздничное</w:t>
            </w:r>
            <w:r>
              <w:rPr>
                <w:spacing w:val="22"/>
              </w:rPr>
              <w:t xml:space="preserve"> </w:t>
            </w:r>
            <w:r>
              <w:t>мероприятие</w:t>
            </w:r>
            <w:r>
              <w:rPr>
                <w:spacing w:val="23"/>
              </w:rPr>
              <w:t xml:space="preserve"> </w:t>
            </w:r>
            <w:r>
              <w:t>«День</w:t>
            </w:r>
            <w:r>
              <w:rPr>
                <w:spacing w:val="38"/>
              </w:rPr>
              <w:t xml:space="preserve"> </w:t>
            </w:r>
            <w:r>
              <w:t>народного</w:t>
            </w:r>
            <w:r>
              <w:rPr>
                <w:spacing w:val="-52"/>
              </w:rPr>
              <w:t xml:space="preserve"> </w:t>
            </w:r>
            <w:r>
              <w:t>единства»- «</w:t>
            </w:r>
            <w:proofErr w:type="spellStart"/>
            <w:r>
              <w:t>Халыклар</w:t>
            </w:r>
            <w:proofErr w:type="spellEnd"/>
            <w:r>
              <w:rPr>
                <w:spacing w:val="2"/>
              </w:rPr>
              <w:t xml:space="preserve"> </w:t>
            </w:r>
            <w:proofErr w:type="spellStart"/>
            <w:r>
              <w:t>бердәмлеге</w:t>
            </w:r>
            <w:proofErr w:type="spellEnd"/>
            <w:r>
              <w:rPr>
                <w:spacing w:val="-9"/>
              </w:rPr>
              <w:t xml:space="preserve"> </w:t>
            </w:r>
            <w:proofErr w:type="spellStart"/>
            <w:r>
              <w:t>көне</w:t>
            </w:r>
            <w:proofErr w:type="spellEnd"/>
            <w:r>
              <w:t>»</w:t>
            </w:r>
          </w:p>
        </w:tc>
        <w:tc>
          <w:tcPr>
            <w:tcW w:w="1480" w:type="dxa"/>
            <w:tcBorders>
              <w:top w:val="single" w:sz="4" w:space="0" w:color="000000"/>
              <w:bottom w:val="thickThinMediumGap" w:sz="2" w:space="0" w:color="000000"/>
            </w:tcBorders>
          </w:tcPr>
          <w:p w:rsidR="005F2B66" w:rsidRDefault="005F2B66" w:rsidP="00773ECD">
            <w:pPr>
              <w:pStyle w:val="TableParagraph"/>
              <w:spacing w:before="4"/>
              <w:rPr>
                <w:b/>
                <w:sz w:val="23"/>
              </w:rPr>
            </w:pPr>
          </w:p>
          <w:p w:rsidR="005F2B66" w:rsidRDefault="005F2B66" w:rsidP="00773ECD">
            <w:pPr>
              <w:pStyle w:val="TableParagraph"/>
              <w:spacing w:before="1"/>
              <w:ind w:left="111"/>
            </w:pPr>
            <w:r>
              <w:t>Воспитатели</w:t>
            </w:r>
          </w:p>
        </w:tc>
        <w:tc>
          <w:tcPr>
            <w:tcW w:w="993" w:type="dxa"/>
            <w:tcBorders>
              <w:bottom w:val="thickThinMediumGap" w:sz="2" w:space="0" w:color="000000"/>
            </w:tcBorders>
          </w:tcPr>
          <w:p w:rsidR="005F2B66" w:rsidRDefault="005F2B66" w:rsidP="00773ECD">
            <w:pPr>
              <w:pStyle w:val="TableParagraph"/>
            </w:pPr>
          </w:p>
        </w:tc>
      </w:tr>
      <w:tr w:rsidR="005F2B66" w:rsidTr="00EB2E97">
        <w:trPr>
          <w:trHeight w:val="260"/>
        </w:trPr>
        <w:tc>
          <w:tcPr>
            <w:tcW w:w="620" w:type="dxa"/>
            <w:vMerge w:val="restart"/>
            <w:tcBorders>
              <w:bottom w:val="single" w:sz="4" w:space="0" w:color="000000"/>
            </w:tcBorders>
          </w:tcPr>
          <w:p w:rsidR="005F2B66" w:rsidRDefault="005F2B66" w:rsidP="00773ECD">
            <w:pPr>
              <w:pStyle w:val="TableParagraph"/>
              <w:spacing w:before="8"/>
              <w:ind w:left="114"/>
              <w:rPr>
                <w:b/>
              </w:rPr>
            </w:pPr>
            <w:r>
              <w:rPr>
                <w:b/>
              </w:rPr>
              <w:t>6.</w:t>
            </w:r>
          </w:p>
        </w:tc>
        <w:tc>
          <w:tcPr>
            <w:tcW w:w="1912" w:type="dxa"/>
            <w:gridSpan w:val="2"/>
            <w:vMerge w:val="restart"/>
            <w:tcBorders>
              <w:top w:val="thinThickMediumGap" w:sz="2" w:space="0" w:color="000000"/>
              <w:bottom w:val="single" w:sz="4" w:space="0" w:color="000000"/>
              <w:right w:val="single" w:sz="4" w:space="0" w:color="000000"/>
            </w:tcBorders>
          </w:tcPr>
          <w:p w:rsidR="005F2B66" w:rsidRDefault="005F2B66" w:rsidP="00773ECD">
            <w:pPr>
              <w:pStyle w:val="TableParagraph"/>
              <w:spacing w:before="8"/>
              <w:ind w:left="124" w:right="374"/>
              <w:rPr>
                <w:b/>
              </w:rPr>
            </w:pPr>
            <w:r>
              <w:rPr>
                <w:b/>
              </w:rPr>
              <w:t>СМОТРЫ,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1"/>
              </w:rPr>
              <w:t>КОНКУРСЫ,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ВЫСТАВКИ</w:t>
            </w:r>
          </w:p>
        </w:tc>
        <w:tc>
          <w:tcPr>
            <w:tcW w:w="4693" w:type="dxa"/>
            <w:gridSpan w:val="2"/>
            <w:tcBorders>
              <w:top w:val="double" w:sz="0" w:space="0" w:color="000000"/>
              <w:left w:val="single" w:sz="4" w:space="0" w:color="000000"/>
              <w:bottom w:val="single" w:sz="4" w:space="0" w:color="000000"/>
            </w:tcBorders>
          </w:tcPr>
          <w:p w:rsidR="005F2B66" w:rsidRDefault="005F2B66" w:rsidP="00773ECD">
            <w:pPr>
              <w:pStyle w:val="TableParagraph"/>
              <w:spacing w:line="241" w:lineRule="exact"/>
              <w:ind w:left="132"/>
            </w:pPr>
            <w:r>
              <w:t>Районный</w:t>
            </w:r>
            <w:r>
              <w:rPr>
                <w:spacing w:val="-7"/>
              </w:rPr>
              <w:t xml:space="preserve"> </w:t>
            </w:r>
            <w:r>
              <w:t>конкурс</w:t>
            </w:r>
            <w:r>
              <w:rPr>
                <w:spacing w:val="-7"/>
              </w:rPr>
              <w:t xml:space="preserve"> </w:t>
            </w:r>
            <w:r>
              <w:t>песен</w:t>
            </w:r>
            <w:r>
              <w:rPr>
                <w:spacing w:val="6"/>
              </w:rPr>
              <w:t xml:space="preserve"> </w:t>
            </w:r>
            <w:r>
              <w:t>и стихов о</w:t>
            </w:r>
            <w:r>
              <w:rPr>
                <w:spacing w:val="-10"/>
              </w:rPr>
              <w:t xml:space="preserve"> </w:t>
            </w:r>
            <w:r>
              <w:t>Матери.</w:t>
            </w:r>
          </w:p>
        </w:tc>
        <w:tc>
          <w:tcPr>
            <w:tcW w:w="1480" w:type="dxa"/>
            <w:tcBorders>
              <w:top w:val="thinThickMediumGap" w:sz="2" w:space="0" w:color="000000"/>
              <w:bottom w:val="single" w:sz="4" w:space="0" w:color="000000"/>
            </w:tcBorders>
          </w:tcPr>
          <w:p w:rsidR="005F2B66" w:rsidRDefault="005F2B66" w:rsidP="00773ECD">
            <w:pPr>
              <w:pStyle w:val="TableParagraph"/>
              <w:spacing w:line="241" w:lineRule="exact"/>
              <w:ind w:left="54"/>
            </w:pPr>
            <w:proofErr w:type="spellStart"/>
            <w:r>
              <w:t>Муз.руковод</w:t>
            </w:r>
            <w:proofErr w:type="spellEnd"/>
            <w:r>
              <w:t>.</w:t>
            </w:r>
          </w:p>
        </w:tc>
        <w:tc>
          <w:tcPr>
            <w:tcW w:w="993" w:type="dxa"/>
            <w:tcBorders>
              <w:top w:val="thinThickMediumGap" w:sz="2" w:space="0" w:color="000000"/>
              <w:bottom w:val="single" w:sz="4" w:space="0" w:color="000000"/>
            </w:tcBorders>
          </w:tcPr>
          <w:p w:rsidR="005F2B66" w:rsidRDefault="005F2B66" w:rsidP="00773ECD">
            <w:pPr>
              <w:pStyle w:val="TableParagraph"/>
              <w:rPr>
                <w:sz w:val="18"/>
              </w:rPr>
            </w:pPr>
          </w:p>
        </w:tc>
      </w:tr>
      <w:tr w:rsidR="005F2B66" w:rsidTr="00EB2E97">
        <w:trPr>
          <w:trHeight w:val="511"/>
        </w:trPr>
        <w:tc>
          <w:tcPr>
            <w:tcW w:w="620" w:type="dxa"/>
            <w:vMerge/>
            <w:tcBorders>
              <w:top w:val="nil"/>
              <w:bottom w:val="single" w:sz="4" w:space="0" w:color="000000"/>
            </w:tcBorders>
          </w:tcPr>
          <w:p w:rsidR="005F2B66" w:rsidRDefault="005F2B66" w:rsidP="00773ECD">
            <w:pPr>
              <w:rPr>
                <w:sz w:val="2"/>
                <w:szCs w:val="2"/>
              </w:rPr>
            </w:pPr>
          </w:p>
        </w:tc>
        <w:tc>
          <w:tcPr>
            <w:tcW w:w="1912" w:type="dxa"/>
            <w:gridSpan w:val="2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5F2B66" w:rsidRDefault="005F2B66" w:rsidP="00773ECD">
            <w:pPr>
              <w:rPr>
                <w:sz w:val="2"/>
                <w:szCs w:val="2"/>
              </w:rPr>
            </w:pPr>
          </w:p>
        </w:tc>
        <w:tc>
          <w:tcPr>
            <w:tcW w:w="4693" w:type="dxa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 w:rsidR="005F2B66" w:rsidRDefault="005F2B66" w:rsidP="00773ECD">
            <w:pPr>
              <w:pStyle w:val="TableParagraph"/>
              <w:spacing w:line="237" w:lineRule="auto"/>
              <w:ind w:left="7" w:right="236"/>
            </w:pPr>
            <w:r>
              <w:t>Выставка</w:t>
            </w:r>
            <w:r>
              <w:rPr>
                <w:spacing w:val="10"/>
              </w:rPr>
              <w:t xml:space="preserve"> </w:t>
            </w:r>
            <w:r>
              <w:t>детских</w:t>
            </w:r>
            <w:r>
              <w:rPr>
                <w:spacing w:val="7"/>
              </w:rPr>
              <w:t xml:space="preserve"> </w:t>
            </w:r>
            <w:r>
              <w:t>рисунков</w:t>
            </w:r>
            <w:r>
              <w:rPr>
                <w:spacing w:val="13"/>
              </w:rPr>
              <w:t xml:space="preserve"> </w:t>
            </w:r>
            <w:r>
              <w:t>«Моя</w:t>
            </w:r>
            <w:r>
              <w:rPr>
                <w:spacing w:val="6"/>
              </w:rPr>
              <w:t xml:space="preserve"> </w:t>
            </w:r>
            <w:r>
              <w:t>мама</w:t>
            </w:r>
            <w:r>
              <w:rPr>
                <w:spacing w:val="9"/>
              </w:rPr>
              <w:t xml:space="preserve"> </w:t>
            </w:r>
            <w:r>
              <w:t>лучше</w:t>
            </w:r>
            <w:r>
              <w:rPr>
                <w:spacing w:val="-52"/>
              </w:rPr>
              <w:t xml:space="preserve"> </w:t>
            </w:r>
            <w:r>
              <w:t>всех!»</w:t>
            </w:r>
          </w:p>
        </w:tc>
        <w:tc>
          <w:tcPr>
            <w:tcW w:w="1480" w:type="dxa"/>
            <w:tcBorders>
              <w:top w:val="single" w:sz="4" w:space="0" w:color="000000"/>
            </w:tcBorders>
          </w:tcPr>
          <w:p w:rsidR="005F2B66" w:rsidRDefault="005F2B66" w:rsidP="00773ECD">
            <w:pPr>
              <w:pStyle w:val="TableParagraph"/>
              <w:spacing w:line="249" w:lineRule="exact"/>
              <w:ind w:left="54"/>
            </w:pPr>
            <w:r>
              <w:t>Воспитатели</w:t>
            </w:r>
          </w:p>
        </w:tc>
        <w:tc>
          <w:tcPr>
            <w:tcW w:w="993" w:type="dxa"/>
            <w:tcBorders>
              <w:top w:val="single" w:sz="4" w:space="0" w:color="000000"/>
            </w:tcBorders>
          </w:tcPr>
          <w:p w:rsidR="005F2B66" w:rsidRDefault="005F2B66" w:rsidP="00773ECD">
            <w:pPr>
              <w:pStyle w:val="TableParagraph"/>
            </w:pPr>
          </w:p>
        </w:tc>
      </w:tr>
      <w:tr w:rsidR="005F2B66" w:rsidTr="00EB2E97">
        <w:trPr>
          <w:trHeight w:val="263"/>
        </w:trPr>
        <w:tc>
          <w:tcPr>
            <w:tcW w:w="620" w:type="dxa"/>
            <w:tcBorders>
              <w:top w:val="single" w:sz="4" w:space="0" w:color="000000"/>
            </w:tcBorders>
          </w:tcPr>
          <w:p w:rsidR="005F2B66" w:rsidRDefault="005F2B66" w:rsidP="00773ECD">
            <w:pPr>
              <w:pStyle w:val="TableParagraph"/>
              <w:spacing w:line="243" w:lineRule="exact"/>
              <w:ind w:left="114"/>
              <w:rPr>
                <w:b/>
              </w:rPr>
            </w:pPr>
            <w:r>
              <w:rPr>
                <w:b/>
              </w:rPr>
              <w:t>7.</w:t>
            </w:r>
          </w:p>
        </w:tc>
        <w:tc>
          <w:tcPr>
            <w:tcW w:w="9078" w:type="dxa"/>
            <w:gridSpan w:val="6"/>
          </w:tcPr>
          <w:p w:rsidR="005F2B66" w:rsidRDefault="005F2B66" w:rsidP="00773ECD">
            <w:pPr>
              <w:pStyle w:val="TableParagraph"/>
              <w:spacing w:line="243" w:lineRule="exact"/>
              <w:ind w:left="1815" w:right="1801"/>
              <w:jc w:val="center"/>
              <w:rPr>
                <w:b/>
              </w:rPr>
            </w:pPr>
            <w:r>
              <w:rPr>
                <w:b/>
              </w:rPr>
              <w:t>КОНТРОЛЬ</w:t>
            </w:r>
          </w:p>
        </w:tc>
      </w:tr>
      <w:tr w:rsidR="005F2B66" w:rsidTr="00EB2E97">
        <w:trPr>
          <w:trHeight w:val="757"/>
        </w:trPr>
        <w:tc>
          <w:tcPr>
            <w:tcW w:w="620" w:type="dxa"/>
          </w:tcPr>
          <w:p w:rsidR="005F2B66" w:rsidRDefault="005F2B66" w:rsidP="00773ECD">
            <w:pPr>
              <w:pStyle w:val="TableParagraph"/>
              <w:spacing w:line="244" w:lineRule="exact"/>
              <w:ind w:left="114"/>
            </w:pPr>
            <w:r>
              <w:lastRenderedPageBreak/>
              <w:t>7.1.</w:t>
            </w:r>
          </w:p>
        </w:tc>
        <w:tc>
          <w:tcPr>
            <w:tcW w:w="1628" w:type="dxa"/>
          </w:tcPr>
          <w:p w:rsidR="005F2B66" w:rsidRDefault="005F2B66" w:rsidP="00773ECD">
            <w:pPr>
              <w:pStyle w:val="TableParagraph"/>
              <w:spacing w:line="242" w:lineRule="auto"/>
              <w:ind w:left="124" w:right="144"/>
            </w:pPr>
            <w:r>
              <w:rPr>
                <w:spacing w:val="-1"/>
              </w:rPr>
              <w:t>Тематический</w:t>
            </w:r>
            <w:r>
              <w:rPr>
                <w:spacing w:val="-52"/>
              </w:rPr>
              <w:t xml:space="preserve"> </w:t>
            </w:r>
            <w:r>
              <w:t>контроль</w:t>
            </w:r>
          </w:p>
        </w:tc>
        <w:tc>
          <w:tcPr>
            <w:tcW w:w="4977" w:type="dxa"/>
            <w:gridSpan w:val="3"/>
          </w:tcPr>
          <w:p w:rsidR="005F2B66" w:rsidRDefault="005F2B66" w:rsidP="00773ECD">
            <w:pPr>
              <w:pStyle w:val="TableParagraph"/>
              <w:spacing w:line="249" w:lineRule="exact"/>
              <w:ind w:left="128"/>
            </w:pPr>
            <w:r>
              <w:t>«Организация</w:t>
            </w:r>
            <w:r>
              <w:rPr>
                <w:spacing w:val="-6"/>
              </w:rPr>
              <w:t xml:space="preserve"> </w:t>
            </w:r>
            <w:r>
              <w:t>работы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proofErr w:type="spellStart"/>
            <w:r>
              <w:t>дош</w:t>
            </w:r>
            <w:proofErr w:type="gramStart"/>
            <w:r>
              <w:t>.г</w:t>
            </w:r>
            <w:proofErr w:type="gramEnd"/>
            <w:r>
              <w:t>руппах</w:t>
            </w:r>
            <w:proofErr w:type="spellEnd"/>
            <w:r>
              <w:rPr>
                <w:spacing w:val="-5"/>
              </w:rPr>
              <w:t xml:space="preserve"> </w:t>
            </w:r>
            <w:r>
              <w:t>по</w:t>
            </w:r>
          </w:p>
          <w:p w:rsidR="005F2B66" w:rsidRDefault="005F2B66" w:rsidP="00773ECD">
            <w:pPr>
              <w:pStyle w:val="TableParagraph"/>
              <w:spacing w:before="1" w:line="244" w:lineRule="exact"/>
              <w:ind w:left="128" w:right="996"/>
            </w:pPr>
            <w:r>
              <w:t>приобщению</w:t>
            </w:r>
            <w:r>
              <w:rPr>
                <w:spacing w:val="-12"/>
              </w:rPr>
              <w:t xml:space="preserve"> </w:t>
            </w:r>
            <w:r>
              <w:t>дошкольников к</w:t>
            </w:r>
            <w:r>
              <w:rPr>
                <w:spacing w:val="-8"/>
              </w:rPr>
              <w:t xml:space="preserve"> </w:t>
            </w:r>
            <w:r>
              <w:t>народным</w:t>
            </w:r>
            <w:r>
              <w:rPr>
                <w:spacing w:val="-52"/>
              </w:rPr>
              <w:t xml:space="preserve"> </w:t>
            </w:r>
            <w:r>
              <w:t>традициям».</w:t>
            </w:r>
          </w:p>
        </w:tc>
        <w:tc>
          <w:tcPr>
            <w:tcW w:w="1480" w:type="dxa"/>
          </w:tcPr>
          <w:p w:rsidR="005F2B66" w:rsidRDefault="005F2B66" w:rsidP="00773ECD">
            <w:pPr>
              <w:pStyle w:val="TableParagraph"/>
              <w:spacing w:line="249" w:lineRule="exact"/>
              <w:ind w:left="54"/>
            </w:pPr>
            <w:r>
              <w:t>Зам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ДО</w:t>
            </w:r>
          </w:p>
        </w:tc>
        <w:tc>
          <w:tcPr>
            <w:tcW w:w="993" w:type="dxa"/>
          </w:tcPr>
          <w:p w:rsidR="005F2B66" w:rsidRDefault="005F2B66" w:rsidP="00773ECD">
            <w:pPr>
              <w:pStyle w:val="TableParagraph"/>
            </w:pPr>
          </w:p>
        </w:tc>
      </w:tr>
      <w:tr w:rsidR="005F2B66" w:rsidTr="00EB2E97">
        <w:trPr>
          <w:trHeight w:val="1524"/>
        </w:trPr>
        <w:tc>
          <w:tcPr>
            <w:tcW w:w="620" w:type="dxa"/>
          </w:tcPr>
          <w:p w:rsidR="005F2B66" w:rsidRDefault="005F2B66" w:rsidP="00773ECD">
            <w:pPr>
              <w:pStyle w:val="TableParagraph"/>
              <w:spacing w:line="249" w:lineRule="exact"/>
              <w:ind w:left="114"/>
            </w:pPr>
            <w:r>
              <w:t>7.2.</w:t>
            </w:r>
          </w:p>
        </w:tc>
        <w:tc>
          <w:tcPr>
            <w:tcW w:w="1628" w:type="dxa"/>
          </w:tcPr>
          <w:p w:rsidR="005F2B66" w:rsidRDefault="005F2B66" w:rsidP="00773ECD">
            <w:pPr>
              <w:pStyle w:val="TableParagraph"/>
              <w:spacing w:line="237" w:lineRule="auto"/>
              <w:ind w:left="124" w:right="181"/>
            </w:pPr>
            <w:r>
              <w:t>Оперативный</w:t>
            </w:r>
            <w:r>
              <w:rPr>
                <w:spacing w:val="-52"/>
              </w:rPr>
              <w:t xml:space="preserve"> </w:t>
            </w:r>
            <w:r>
              <w:t>контроль</w:t>
            </w:r>
          </w:p>
        </w:tc>
        <w:tc>
          <w:tcPr>
            <w:tcW w:w="4977" w:type="dxa"/>
            <w:gridSpan w:val="3"/>
          </w:tcPr>
          <w:p w:rsidR="005F2B66" w:rsidRDefault="005F2B66" w:rsidP="00773ECD">
            <w:pPr>
              <w:pStyle w:val="TableParagraph"/>
              <w:spacing w:line="239" w:lineRule="exact"/>
              <w:ind w:left="128"/>
            </w:pPr>
            <w:r>
              <w:t>Контроль питания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группах.</w:t>
            </w:r>
          </w:p>
          <w:p w:rsidR="005F2B66" w:rsidRDefault="005F2B66" w:rsidP="00773ECD">
            <w:pPr>
              <w:pStyle w:val="TableParagraph"/>
              <w:spacing w:before="2"/>
              <w:rPr>
                <w:b/>
                <w:sz w:val="20"/>
              </w:rPr>
            </w:pPr>
          </w:p>
          <w:p w:rsidR="005F2B66" w:rsidRDefault="005F2B66" w:rsidP="00773ECD">
            <w:pPr>
              <w:pStyle w:val="TableParagraph"/>
              <w:tabs>
                <w:tab w:val="left" w:pos="1231"/>
                <w:tab w:val="left" w:pos="2526"/>
              </w:tabs>
              <w:spacing w:before="1" w:line="228" w:lineRule="auto"/>
              <w:ind w:left="128"/>
            </w:pPr>
            <w:r>
              <w:t>Проверка</w:t>
            </w:r>
            <w:r>
              <w:tab/>
              <w:t>проведения</w:t>
            </w:r>
            <w:r>
              <w:tab/>
            </w:r>
            <w:r>
              <w:rPr>
                <w:spacing w:val="-1"/>
              </w:rPr>
              <w:t>культурно-гигиенических</w:t>
            </w:r>
            <w:r>
              <w:rPr>
                <w:spacing w:val="-52"/>
              </w:rPr>
              <w:t xml:space="preserve"> </w:t>
            </w:r>
            <w:r>
              <w:t>навыков</w:t>
            </w:r>
          </w:p>
          <w:p w:rsidR="005F2B66" w:rsidRDefault="005F2B66" w:rsidP="00773ECD">
            <w:pPr>
              <w:pStyle w:val="TableParagraph"/>
              <w:spacing w:before="5"/>
              <w:rPr>
                <w:b/>
                <w:sz w:val="19"/>
              </w:rPr>
            </w:pPr>
          </w:p>
          <w:p w:rsidR="005F2B66" w:rsidRDefault="005F2B66" w:rsidP="00773ECD">
            <w:pPr>
              <w:pStyle w:val="TableParagraph"/>
              <w:ind w:left="128"/>
            </w:pPr>
            <w:r>
              <w:t>Организация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проведение</w:t>
            </w:r>
            <w:r>
              <w:rPr>
                <w:spacing w:val="-5"/>
              </w:rPr>
              <w:t xml:space="preserve"> </w:t>
            </w:r>
            <w:r>
              <w:t>игр</w:t>
            </w:r>
          </w:p>
        </w:tc>
        <w:tc>
          <w:tcPr>
            <w:tcW w:w="1480" w:type="dxa"/>
          </w:tcPr>
          <w:p w:rsidR="005F2B66" w:rsidRDefault="005F2B66" w:rsidP="00773ECD">
            <w:pPr>
              <w:pStyle w:val="TableParagraph"/>
              <w:spacing w:line="237" w:lineRule="auto"/>
              <w:ind w:left="54" w:right="455"/>
            </w:pPr>
            <w:r>
              <w:t>Зам по ДО,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воспитатели</w:t>
            </w:r>
          </w:p>
        </w:tc>
        <w:tc>
          <w:tcPr>
            <w:tcW w:w="993" w:type="dxa"/>
          </w:tcPr>
          <w:p w:rsidR="005F2B66" w:rsidRDefault="005F2B66" w:rsidP="00773ECD">
            <w:pPr>
              <w:pStyle w:val="TableParagraph"/>
            </w:pPr>
          </w:p>
        </w:tc>
      </w:tr>
      <w:tr w:rsidR="005F2B66" w:rsidTr="00EB2E97">
        <w:trPr>
          <w:trHeight w:val="253"/>
        </w:trPr>
        <w:tc>
          <w:tcPr>
            <w:tcW w:w="620" w:type="dxa"/>
          </w:tcPr>
          <w:p w:rsidR="005F2B66" w:rsidRDefault="005F2B66" w:rsidP="00773ECD">
            <w:pPr>
              <w:pStyle w:val="TableParagraph"/>
              <w:spacing w:line="234" w:lineRule="exact"/>
              <w:ind w:left="114"/>
              <w:rPr>
                <w:b/>
              </w:rPr>
            </w:pPr>
            <w:r>
              <w:rPr>
                <w:b/>
              </w:rPr>
              <w:t>8.</w:t>
            </w:r>
          </w:p>
        </w:tc>
        <w:tc>
          <w:tcPr>
            <w:tcW w:w="9078" w:type="dxa"/>
            <w:gridSpan w:val="6"/>
          </w:tcPr>
          <w:p w:rsidR="005F2B66" w:rsidRDefault="005F2B66" w:rsidP="00773ECD">
            <w:pPr>
              <w:pStyle w:val="TableParagraph"/>
              <w:spacing w:line="234" w:lineRule="exact"/>
              <w:ind w:left="1815" w:right="1806"/>
              <w:jc w:val="center"/>
              <w:rPr>
                <w:b/>
              </w:rPr>
            </w:pPr>
            <w:r>
              <w:rPr>
                <w:b/>
              </w:rPr>
              <w:t>ВЗАИМОДЕЙСТВИЕ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СЕМЬЯМИ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ВОСПИТАННИКОВ</w:t>
            </w:r>
          </w:p>
        </w:tc>
      </w:tr>
      <w:tr w:rsidR="005F2B66" w:rsidTr="00EB2E97">
        <w:trPr>
          <w:trHeight w:val="758"/>
        </w:trPr>
        <w:tc>
          <w:tcPr>
            <w:tcW w:w="620" w:type="dxa"/>
          </w:tcPr>
          <w:p w:rsidR="005F2B66" w:rsidRDefault="005F2B66" w:rsidP="00773ECD">
            <w:pPr>
              <w:pStyle w:val="TableParagraph"/>
              <w:spacing w:line="245" w:lineRule="exact"/>
              <w:ind w:left="114"/>
            </w:pPr>
            <w:r>
              <w:t>8.1</w:t>
            </w:r>
          </w:p>
        </w:tc>
        <w:tc>
          <w:tcPr>
            <w:tcW w:w="2196" w:type="dxa"/>
            <w:gridSpan w:val="3"/>
          </w:tcPr>
          <w:p w:rsidR="005F2B66" w:rsidRDefault="005F2B66" w:rsidP="00773ECD">
            <w:pPr>
              <w:pStyle w:val="TableParagraph"/>
              <w:tabs>
                <w:tab w:val="left" w:pos="1660"/>
              </w:tabs>
              <w:spacing w:line="249" w:lineRule="exact"/>
              <w:ind w:left="124"/>
            </w:pPr>
            <w:r>
              <w:t>Оформление</w:t>
            </w:r>
            <w:r>
              <w:tab/>
              <w:t>нагл</w:t>
            </w:r>
          </w:p>
          <w:p w:rsidR="005F2B66" w:rsidRDefault="005F2B66" w:rsidP="00773ECD">
            <w:pPr>
              <w:pStyle w:val="TableParagraph"/>
              <w:tabs>
                <w:tab w:val="left" w:pos="1761"/>
              </w:tabs>
              <w:spacing w:line="244" w:lineRule="exact"/>
              <w:ind w:left="124" w:right="90"/>
            </w:pPr>
            <w:r>
              <w:t>информации</w:t>
            </w:r>
            <w:r>
              <w:tab/>
            </w:r>
            <w:r>
              <w:rPr>
                <w:spacing w:val="-2"/>
              </w:rPr>
              <w:t>для</w:t>
            </w:r>
            <w:r>
              <w:rPr>
                <w:spacing w:val="-52"/>
              </w:rPr>
              <w:t xml:space="preserve"> </w:t>
            </w:r>
            <w:r>
              <w:t>родителей</w:t>
            </w:r>
          </w:p>
        </w:tc>
        <w:tc>
          <w:tcPr>
            <w:tcW w:w="4409" w:type="dxa"/>
          </w:tcPr>
          <w:p w:rsidR="005F2B66" w:rsidRDefault="005F2B66" w:rsidP="00773ECD">
            <w:pPr>
              <w:pStyle w:val="TableParagraph"/>
              <w:spacing w:line="245" w:lineRule="exact"/>
              <w:ind w:left="122"/>
            </w:pPr>
            <w:r>
              <w:t>Будущий</w:t>
            </w:r>
            <w:r>
              <w:rPr>
                <w:spacing w:val="-6"/>
              </w:rPr>
              <w:t xml:space="preserve"> </w:t>
            </w:r>
            <w:r>
              <w:t>первоклашка</w:t>
            </w:r>
          </w:p>
        </w:tc>
        <w:tc>
          <w:tcPr>
            <w:tcW w:w="1480" w:type="dxa"/>
          </w:tcPr>
          <w:p w:rsidR="005F2B66" w:rsidRDefault="005F2B66" w:rsidP="00773ECD">
            <w:pPr>
              <w:pStyle w:val="TableParagraph"/>
              <w:spacing w:line="242" w:lineRule="auto"/>
              <w:ind w:left="6" w:right="187"/>
            </w:pPr>
            <w:r>
              <w:t>воспитатели</w:t>
            </w:r>
          </w:p>
        </w:tc>
        <w:tc>
          <w:tcPr>
            <w:tcW w:w="993" w:type="dxa"/>
          </w:tcPr>
          <w:p w:rsidR="005F2B66" w:rsidRDefault="005F2B66" w:rsidP="00773ECD">
            <w:pPr>
              <w:pStyle w:val="TableParagraph"/>
            </w:pPr>
          </w:p>
        </w:tc>
      </w:tr>
      <w:tr w:rsidR="005F2B66" w:rsidTr="00EB2E97">
        <w:trPr>
          <w:trHeight w:val="253"/>
        </w:trPr>
        <w:tc>
          <w:tcPr>
            <w:tcW w:w="620" w:type="dxa"/>
          </w:tcPr>
          <w:p w:rsidR="005F2B66" w:rsidRDefault="005F2B66" w:rsidP="00773ECD">
            <w:pPr>
              <w:pStyle w:val="TableParagraph"/>
              <w:spacing w:line="234" w:lineRule="exact"/>
              <w:ind w:left="114"/>
              <w:rPr>
                <w:b/>
              </w:rPr>
            </w:pPr>
            <w:r>
              <w:rPr>
                <w:b/>
              </w:rPr>
              <w:t>9.</w:t>
            </w:r>
          </w:p>
        </w:tc>
        <w:tc>
          <w:tcPr>
            <w:tcW w:w="9078" w:type="dxa"/>
            <w:gridSpan w:val="6"/>
          </w:tcPr>
          <w:p w:rsidR="005F2B66" w:rsidRDefault="005F2B66" w:rsidP="00773ECD">
            <w:pPr>
              <w:pStyle w:val="TableParagraph"/>
              <w:spacing w:line="234" w:lineRule="exact"/>
              <w:ind w:left="1815" w:right="1800"/>
              <w:jc w:val="center"/>
              <w:rPr>
                <w:b/>
              </w:rPr>
            </w:pPr>
            <w:r>
              <w:rPr>
                <w:b/>
              </w:rPr>
              <w:t>РАБОТА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МЕТОДИЧЕСКОМ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КАБИНЕТЕ</w:t>
            </w:r>
          </w:p>
        </w:tc>
      </w:tr>
      <w:tr w:rsidR="005F2B66" w:rsidTr="00EB2E97">
        <w:trPr>
          <w:trHeight w:val="507"/>
        </w:trPr>
        <w:tc>
          <w:tcPr>
            <w:tcW w:w="620" w:type="dxa"/>
          </w:tcPr>
          <w:p w:rsidR="005F2B66" w:rsidRDefault="005F2B66" w:rsidP="00773ECD">
            <w:pPr>
              <w:pStyle w:val="TableParagraph"/>
              <w:spacing w:line="249" w:lineRule="exact"/>
              <w:ind w:left="114"/>
            </w:pPr>
            <w:r>
              <w:t>9.1</w:t>
            </w:r>
          </w:p>
        </w:tc>
        <w:tc>
          <w:tcPr>
            <w:tcW w:w="6605" w:type="dxa"/>
            <w:gridSpan w:val="4"/>
          </w:tcPr>
          <w:p w:rsidR="005F2B66" w:rsidRDefault="005F2B66" w:rsidP="00773ECD">
            <w:pPr>
              <w:pStyle w:val="TableParagraph"/>
              <w:tabs>
                <w:tab w:val="left" w:pos="1242"/>
                <w:tab w:val="left" w:pos="2525"/>
                <w:tab w:val="left" w:pos="2966"/>
                <w:tab w:val="left" w:pos="4383"/>
              </w:tabs>
              <w:spacing w:line="250" w:lineRule="exact"/>
              <w:ind w:left="124" w:right="103"/>
            </w:pPr>
            <w:r>
              <w:t>Помощь</w:t>
            </w:r>
            <w:r>
              <w:tab/>
              <w:t>педагогам</w:t>
            </w:r>
            <w:r>
              <w:tab/>
              <w:t>в</w:t>
            </w:r>
            <w:r>
              <w:tab/>
              <w:t>заполнении</w:t>
            </w:r>
            <w:r>
              <w:tab/>
            </w:r>
            <w:r>
              <w:rPr>
                <w:spacing w:val="-1"/>
              </w:rPr>
              <w:t>нормативно-правовых</w:t>
            </w:r>
            <w:r>
              <w:rPr>
                <w:spacing w:val="-52"/>
              </w:rPr>
              <w:t xml:space="preserve"> </w:t>
            </w:r>
            <w:r>
              <w:t>документов</w:t>
            </w:r>
          </w:p>
        </w:tc>
        <w:tc>
          <w:tcPr>
            <w:tcW w:w="1480" w:type="dxa"/>
          </w:tcPr>
          <w:p w:rsidR="005F2B66" w:rsidRDefault="005F2B66" w:rsidP="00773ECD">
            <w:pPr>
              <w:pStyle w:val="TableParagraph"/>
              <w:spacing w:line="249" w:lineRule="exact"/>
              <w:ind w:left="54"/>
            </w:pPr>
            <w:r>
              <w:t>Зам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ДО</w:t>
            </w:r>
          </w:p>
        </w:tc>
        <w:tc>
          <w:tcPr>
            <w:tcW w:w="993" w:type="dxa"/>
          </w:tcPr>
          <w:p w:rsidR="005F2B66" w:rsidRDefault="005F2B66" w:rsidP="00773ECD">
            <w:pPr>
              <w:pStyle w:val="TableParagraph"/>
            </w:pPr>
          </w:p>
        </w:tc>
      </w:tr>
    </w:tbl>
    <w:p w:rsidR="00EB2E97" w:rsidRDefault="00EB2E97" w:rsidP="00EB2E97">
      <w:pPr>
        <w:rPr>
          <w:sz w:val="24"/>
        </w:rPr>
      </w:pPr>
    </w:p>
    <w:p w:rsidR="00EB2E97" w:rsidRDefault="00EB2E97" w:rsidP="00EB2E97">
      <w:pPr>
        <w:spacing w:before="76"/>
        <w:ind w:left="1416" w:right="1346"/>
        <w:jc w:val="center"/>
        <w:rPr>
          <w:b/>
        </w:rPr>
      </w:pPr>
      <w:r>
        <w:rPr>
          <w:b/>
        </w:rPr>
        <w:t>ДЕКАБРЬ</w:t>
      </w:r>
    </w:p>
    <w:tbl>
      <w:tblPr>
        <w:tblW w:w="9512" w:type="dxa"/>
        <w:tblInd w:w="70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8"/>
        <w:gridCol w:w="1277"/>
        <w:gridCol w:w="566"/>
        <w:gridCol w:w="489"/>
        <w:gridCol w:w="3374"/>
        <w:gridCol w:w="390"/>
        <w:gridCol w:w="144"/>
        <w:gridCol w:w="1695"/>
        <w:gridCol w:w="919"/>
      </w:tblGrid>
      <w:tr w:rsidR="00EB2E97" w:rsidTr="00EB2E97">
        <w:trPr>
          <w:trHeight w:val="757"/>
        </w:trPr>
        <w:tc>
          <w:tcPr>
            <w:tcW w:w="658" w:type="dxa"/>
          </w:tcPr>
          <w:p w:rsidR="00EB2E97" w:rsidRDefault="00EB2E97" w:rsidP="00773ECD">
            <w:pPr>
              <w:pStyle w:val="TableParagraph"/>
              <w:ind w:left="124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1843" w:type="dxa"/>
            <w:gridSpan w:val="2"/>
          </w:tcPr>
          <w:p w:rsidR="00EB2E97" w:rsidRDefault="00EB2E97" w:rsidP="00773ECD">
            <w:pPr>
              <w:pStyle w:val="TableParagraph"/>
              <w:spacing w:line="250" w:lineRule="exact"/>
              <w:ind w:left="134" w:right="294"/>
              <w:rPr>
                <w:b/>
              </w:rPr>
            </w:pPr>
            <w:r>
              <w:rPr>
                <w:b/>
              </w:rPr>
              <w:t>Формы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1"/>
              </w:rPr>
              <w:t>методической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работы</w:t>
            </w:r>
          </w:p>
        </w:tc>
        <w:tc>
          <w:tcPr>
            <w:tcW w:w="4253" w:type="dxa"/>
            <w:gridSpan w:val="3"/>
          </w:tcPr>
          <w:p w:rsidR="00EB2E97" w:rsidRDefault="00EB2E97" w:rsidP="00773ECD">
            <w:pPr>
              <w:pStyle w:val="TableParagraph"/>
              <w:ind w:left="135"/>
              <w:rPr>
                <w:b/>
              </w:rPr>
            </w:pPr>
            <w:r>
              <w:rPr>
                <w:b/>
              </w:rPr>
              <w:t>Тематика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вопросов</w:t>
            </w:r>
          </w:p>
        </w:tc>
        <w:tc>
          <w:tcPr>
            <w:tcW w:w="1839" w:type="dxa"/>
            <w:gridSpan w:val="2"/>
          </w:tcPr>
          <w:p w:rsidR="00EB2E97" w:rsidRDefault="00EB2E97" w:rsidP="00773ECD">
            <w:pPr>
              <w:pStyle w:val="TableParagraph"/>
              <w:ind w:left="141"/>
              <w:rPr>
                <w:b/>
              </w:rPr>
            </w:pPr>
            <w:r>
              <w:rPr>
                <w:b/>
              </w:rPr>
              <w:t>Ответственные</w:t>
            </w:r>
          </w:p>
        </w:tc>
        <w:tc>
          <w:tcPr>
            <w:tcW w:w="919" w:type="dxa"/>
          </w:tcPr>
          <w:p w:rsidR="00EB2E97" w:rsidRDefault="00EB2E97" w:rsidP="00773ECD">
            <w:pPr>
              <w:pStyle w:val="TableParagraph"/>
              <w:spacing w:line="250" w:lineRule="exact"/>
              <w:ind w:left="36" w:right="-15"/>
              <w:rPr>
                <w:b/>
              </w:rPr>
            </w:pPr>
            <w:r>
              <w:rPr>
                <w:b/>
              </w:rPr>
              <w:t>Отметка</w:t>
            </w:r>
            <w:r>
              <w:rPr>
                <w:b/>
                <w:spacing w:val="20"/>
              </w:rPr>
              <w:t xml:space="preserve"> </w:t>
            </w:r>
            <w:r>
              <w:rPr>
                <w:b/>
              </w:rPr>
              <w:t>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выполнен</w:t>
            </w:r>
            <w:r>
              <w:rPr>
                <w:b/>
                <w:spacing w:val="1"/>
              </w:rPr>
              <w:t xml:space="preserve"> </w:t>
            </w:r>
            <w:proofErr w:type="spellStart"/>
            <w:r>
              <w:rPr>
                <w:b/>
              </w:rPr>
              <w:t>ии</w:t>
            </w:r>
            <w:proofErr w:type="spellEnd"/>
          </w:p>
        </w:tc>
      </w:tr>
      <w:tr w:rsidR="00EB2E97" w:rsidTr="00EB2E97">
        <w:trPr>
          <w:trHeight w:val="253"/>
        </w:trPr>
        <w:tc>
          <w:tcPr>
            <w:tcW w:w="658" w:type="dxa"/>
          </w:tcPr>
          <w:p w:rsidR="00EB2E97" w:rsidRDefault="00EB2E97" w:rsidP="00773ECD">
            <w:pPr>
              <w:pStyle w:val="TableParagraph"/>
              <w:spacing w:line="234" w:lineRule="exact"/>
              <w:ind w:left="124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8854" w:type="dxa"/>
            <w:gridSpan w:val="8"/>
          </w:tcPr>
          <w:p w:rsidR="00EB2E97" w:rsidRDefault="00EB2E97" w:rsidP="00773ECD">
            <w:pPr>
              <w:pStyle w:val="TableParagraph"/>
              <w:spacing w:line="234" w:lineRule="exact"/>
              <w:ind w:left="1629" w:right="1565"/>
              <w:jc w:val="center"/>
              <w:rPr>
                <w:b/>
              </w:rPr>
            </w:pPr>
            <w:r>
              <w:rPr>
                <w:b/>
              </w:rPr>
              <w:t>АДМИНИСТРАТИВНЫЕ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СОВЕЩАНИЯ</w:t>
            </w:r>
          </w:p>
        </w:tc>
      </w:tr>
      <w:tr w:rsidR="00EB2E97" w:rsidTr="00EB2E97">
        <w:trPr>
          <w:trHeight w:val="714"/>
        </w:trPr>
        <w:tc>
          <w:tcPr>
            <w:tcW w:w="658" w:type="dxa"/>
          </w:tcPr>
          <w:p w:rsidR="00EB2E97" w:rsidRDefault="00EB2E97" w:rsidP="00773ECD">
            <w:pPr>
              <w:pStyle w:val="TableParagraph"/>
              <w:spacing w:line="249" w:lineRule="exact"/>
              <w:ind w:left="182"/>
            </w:pPr>
            <w:r>
              <w:t>1.1.</w:t>
            </w:r>
          </w:p>
        </w:tc>
        <w:tc>
          <w:tcPr>
            <w:tcW w:w="6096" w:type="dxa"/>
            <w:gridSpan w:val="5"/>
          </w:tcPr>
          <w:p w:rsidR="00EB2E97" w:rsidRDefault="00EB2E97" w:rsidP="00773ECD">
            <w:pPr>
              <w:pStyle w:val="TableParagraph"/>
              <w:spacing w:before="1" w:line="223" w:lineRule="auto"/>
              <w:ind w:left="134" w:right="477"/>
            </w:pPr>
            <w:r>
              <w:t>Система работы в ДОУ по сохранению и укреплению</w:t>
            </w:r>
            <w:r>
              <w:rPr>
                <w:spacing w:val="1"/>
              </w:rPr>
              <w:t xml:space="preserve"> </w:t>
            </w:r>
            <w:r>
              <w:t>физического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психического</w:t>
            </w:r>
            <w:r>
              <w:rPr>
                <w:spacing w:val="-8"/>
              </w:rPr>
              <w:t xml:space="preserve"> </w:t>
            </w:r>
            <w:r>
              <w:t>здоровья</w:t>
            </w:r>
            <w:r>
              <w:rPr>
                <w:spacing w:val="-3"/>
              </w:rPr>
              <w:t xml:space="preserve"> </w:t>
            </w:r>
            <w:r>
              <w:t>детей</w:t>
            </w:r>
            <w:r>
              <w:rPr>
                <w:spacing w:val="-2"/>
              </w:rPr>
              <w:t xml:space="preserve"> </w:t>
            </w:r>
            <w:r>
              <w:t>дошкольного</w:t>
            </w:r>
          </w:p>
          <w:p w:rsidR="00EB2E97" w:rsidRDefault="00EB2E97" w:rsidP="00773ECD">
            <w:pPr>
              <w:pStyle w:val="TableParagraph"/>
              <w:spacing w:line="223" w:lineRule="exact"/>
              <w:ind w:left="134"/>
            </w:pPr>
            <w:r>
              <w:t>возраста</w:t>
            </w:r>
          </w:p>
        </w:tc>
        <w:tc>
          <w:tcPr>
            <w:tcW w:w="1839" w:type="dxa"/>
            <w:gridSpan w:val="2"/>
          </w:tcPr>
          <w:p w:rsidR="00EB2E97" w:rsidRDefault="00EB2E97" w:rsidP="00773ECD">
            <w:pPr>
              <w:pStyle w:val="TableParagraph"/>
              <w:spacing w:line="249" w:lineRule="exact"/>
              <w:ind w:left="141"/>
            </w:pPr>
            <w:r>
              <w:t>Зам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ДО</w:t>
            </w:r>
          </w:p>
        </w:tc>
        <w:tc>
          <w:tcPr>
            <w:tcW w:w="919" w:type="dxa"/>
          </w:tcPr>
          <w:p w:rsidR="00EB2E97" w:rsidRDefault="00EB2E97" w:rsidP="00773ECD">
            <w:pPr>
              <w:pStyle w:val="TableParagraph"/>
              <w:rPr>
                <w:sz w:val="20"/>
              </w:rPr>
            </w:pPr>
          </w:p>
        </w:tc>
      </w:tr>
      <w:tr w:rsidR="00EB2E97" w:rsidTr="00EB2E97">
        <w:trPr>
          <w:trHeight w:val="253"/>
        </w:trPr>
        <w:tc>
          <w:tcPr>
            <w:tcW w:w="658" w:type="dxa"/>
          </w:tcPr>
          <w:p w:rsidR="00EB2E97" w:rsidRDefault="00EB2E97" w:rsidP="00773ECD">
            <w:pPr>
              <w:pStyle w:val="TableParagraph"/>
              <w:spacing w:line="234" w:lineRule="exact"/>
              <w:ind w:left="124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8854" w:type="dxa"/>
            <w:gridSpan w:val="8"/>
          </w:tcPr>
          <w:p w:rsidR="00EB2E97" w:rsidRDefault="00EB2E97" w:rsidP="00773ECD">
            <w:pPr>
              <w:pStyle w:val="TableParagraph"/>
              <w:spacing w:line="234" w:lineRule="exact"/>
              <w:ind w:left="1629" w:right="1560"/>
              <w:jc w:val="center"/>
              <w:rPr>
                <w:b/>
              </w:rPr>
            </w:pPr>
            <w:r>
              <w:rPr>
                <w:b/>
              </w:rPr>
              <w:t>ОБЩЕЕ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СОБРАНИЕ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РАБОТНИКОВ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УЧРЕЖДЕНИЯ</w:t>
            </w:r>
          </w:p>
        </w:tc>
      </w:tr>
      <w:tr w:rsidR="00EB2E97" w:rsidTr="00EB2E97">
        <w:trPr>
          <w:trHeight w:val="469"/>
        </w:trPr>
        <w:tc>
          <w:tcPr>
            <w:tcW w:w="658" w:type="dxa"/>
          </w:tcPr>
          <w:p w:rsidR="00EB2E97" w:rsidRDefault="00EB2E97" w:rsidP="00773ECD">
            <w:pPr>
              <w:pStyle w:val="TableParagraph"/>
              <w:spacing w:line="239" w:lineRule="exact"/>
              <w:ind w:left="124"/>
            </w:pPr>
            <w:r>
              <w:t>2.1.</w:t>
            </w:r>
          </w:p>
        </w:tc>
        <w:tc>
          <w:tcPr>
            <w:tcW w:w="6096" w:type="dxa"/>
            <w:gridSpan w:val="5"/>
          </w:tcPr>
          <w:p w:rsidR="00EB2E97" w:rsidRDefault="00EB2E97" w:rsidP="00773ECD">
            <w:pPr>
              <w:pStyle w:val="TableParagraph"/>
              <w:spacing w:line="239" w:lineRule="exact"/>
              <w:ind w:left="134"/>
            </w:pPr>
            <w:r>
              <w:rPr>
                <w:spacing w:val="-1"/>
              </w:rPr>
              <w:t>Утверждение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графика</w:t>
            </w:r>
            <w:r>
              <w:rPr>
                <w:spacing w:val="5"/>
              </w:rPr>
              <w:t xml:space="preserve"> </w:t>
            </w:r>
            <w:r>
              <w:t>отпусков</w:t>
            </w:r>
          </w:p>
        </w:tc>
        <w:tc>
          <w:tcPr>
            <w:tcW w:w="1839" w:type="dxa"/>
            <w:gridSpan w:val="2"/>
          </w:tcPr>
          <w:p w:rsidR="00EB2E97" w:rsidRDefault="00EB2E97" w:rsidP="00773ECD">
            <w:pPr>
              <w:pStyle w:val="TableParagraph"/>
              <w:spacing w:line="236" w:lineRule="exact"/>
              <w:ind w:left="35" w:right="715"/>
            </w:pPr>
            <w:r>
              <w:t>Зам по ДО,</w:t>
            </w:r>
            <w:r>
              <w:rPr>
                <w:spacing w:val="-53"/>
              </w:rPr>
              <w:t xml:space="preserve"> </w:t>
            </w:r>
            <w:r>
              <w:t>Зам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УР</w:t>
            </w:r>
          </w:p>
        </w:tc>
        <w:tc>
          <w:tcPr>
            <w:tcW w:w="919" w:type="dxa"/>
          </w:tcPr>
          <w:p w:rsidR="00EB2E97" w:rsidRDefault="00EB2E97" w:rsidP="00773ECD">
            <w:pPr>
              <w:pStyle w:val="TableParagraph"/>
              <w:rPr>
                <w:sz w:val="20"/>
              </w:rPr>
            </w:pPr>
          </w:p>
        </w:tc>
      </w:tr>
      <w:tr w:rsidR="00EB2E97" w:rsidTr="00EB2E97">
        <w:trPr>
          <w:trHeight w:val="242"/>
        </w:trPr>
        <w:tc>
          <w:tcPr>
            <w:tcW w:w="658" w:type="dxa"/>
          </w:tcPr>
          <w:p w:rsidR="00EB2E97" w:rsidRDefault="00EB2E97" w:rsidP="00773ECD">
            <w:pPr>
              <w:pStyle w:val="TableParagraph"/>
              <w:spacing w:line="222" w:lineRule="exact"/>
              <w:ind w:left="124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8854" w:type="dxa"/>
            <w:gridSpan w:val="8"/>
          </w:tcPr>
          <w:p w:rsidR="00EB2E97" w:rsidRDefault="00EB2E97" w:rsidP="00773ECD">
            <w:pPr>
              <w:pStyle w:val="TableParagraph"/>
              <w:spacing w:line="222" w:lineRule="exact"/>
              <w:ind w:left="1628" w:right="1568"/>
              <w:jc w:val="center"/>
              <w:rPr>
                <w:b/>
              </w:rPr>
            </w:pPr>
            <w:r>
              <w:rPr>
                <w:b/>
                <w:spacing w:val="-1"/>
              </w:rPr>
              <w:t>САНИТАРНО-ПРОСВЕТИТЕЛЬСКАЯ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РАБОТА</w:t>
            </w:r>
          </w:p>
        </w:tc>
      </w:tr>
      <w:tr w:rsidR="00EB2E97" w:rsidTr="00EB2E97">
        <w:trPr>
          <w:trHeight w:val="752"/>
        </w:trPr>
        <w:tc>
          <w:tcPr>
            <w:tcW w:w="658" w:type="dxa"/>
            <w:tcBorders>
              <w:bottom w:val="single" w:sz="12" w:space="0" w:color="000000"/>
            </w:tcBorders>
          </w:tcPr>
          <w:p w:rsidR="00EB2E97" w:rsidRDefault="00EB2E97" w:rsidP="00773ECD">
            <w:pPr>
              <w:pStyle w:val="TableParagraph"/>
              <w:spacing w:line="249" w:lineRule="exact"/>
              <w:ind w:left="124"/>
            </w:pPr>
            <w:r>
              <w:t>31.</w:t>
            </w:r>
          </w:p>
        </w:tc>
        <w:tc>
          <w:tcPr>
            <w:tcW w:w="1843" w:type="dxa"/>
            <w:gridSpan w:val="2"/>
          </w:tcPr>
          <w:p w:rsidR="00EB2E97" w:rsidRDefault="00EB2E97" w:rsidP="00773ECD">
            <w:pPr>
              <w:pStyle w:val="TableParagraph"/>
              <w:spacing w:line="249" w:lineRule="exact"/>
              <w:ind w:left="134"/>
            </w:pPr>
            <w:r>
              <w:t>Беседа</w:t>
            </w:r>
          </w:p>
        </w:tc>
        <w:tc>
          <w:tcPr>
            <w:tcW w:w="4253" w:type="dxa"/>
            <w:gridSpan w:val="3"/>
          </w:tcPr>
          <w:p w:rsidR="00EB2E97" w:rsidRDefault="00EB2E97" w:rsidP="00773ECD">
            <w:pPr>
              <w:pStyle w:val="TableParagraph"/>
              <w:tabs>
                <w:tab w:val="left" w:pos="1858"/>
                <w:tab w:val="left" w:pos="2915"/>
              </w:tabs>
              <w:spacing w:line="237" w:lineRule="auto"/>
              <w:ind w:left="135" w:right="75"/>
            </w:pPr>
            <w:r>
              <w:t>«Профилактика</w:t>
            </w:r>
            <w:r>
              <w:tab/>
              <w:t>детского</w:t>
            </w:r>
            <w:r>
              <w:tab/>
            </w:r>
            <w:r>
              <w:rPr>
                <w:spacing w:val="-1"/>
              </w:rPr>
              <w:t>травматизма,</w:t>
            </w:r>
            <w:r>
              <w:rPr>
                <w:spacing w:val="-52"/>
              </w:rPr>
              <w:t xml:space="preserve"> </w:t>
            </w:r>
            <w:r>
              <w:t>оказание</w:t>
            </w:r>
            <w:r>
              <w:rPr>
                <w:spacing w:val="-6"/>
              </w:rPr>
              <w:t xml:space="preserve"> </w:t>
            </w:r>
            <w:r>
              <w:t>первой</w:t>
            </w:r>
            <w:r>
              <w:rPr>
                <w:spacing w:val="4"/>
              </w:rPr>
              <w:t xml:space="preserve"> </w:t>
            </w:r>
            <w:r>
              <w:t>помощи</w:t>
            </w:r>
            <w:r>
              <w:rPr>
                <w:spacing w:val="4"/>
              </w:rPr>
              <w:t xml:space="preserve"> </w:t>
            </w:r>
            <w:r>
              <w:t>при</w:t>
            </w:r>
            <w:r>
              <w:rPr>
                <w:spacing w:val="3"/>
              </w:rPr>
              <w:t xml:space="preserve"> </w:t>
            </w:r>
            <w:r>
              <w:t>травмах,</w:t>
            </w:r>
          </w:p>
          <w:p w:rsidR="00EB2E97" w:rsidRDefault="00EB2E97" w:rsidP="00773ECD">
            <w:pPr>
              <w:pStyle w:val="TableParagraph"/>
              <w:spacing w:line="233" w:lineRule="exact"/>
              <w:ind w:left="135"/>
            </w:pPr>
            <w:r>
              <w:t>ушибах».</w:t>
            </w:r>
          </w:p>
        </w:tc>
        <w:tc>
          <w:tcPr>
            <w:tcW w:w="1839" w:type="dxa"/>
            <w:gridSpan w:val="2"/>
          </w:tcPr>
          <w:p w:rsidR="00EB2E97" w:rsidRDefault="00EB2E97" w:rsidP="00773ECD">
            <w:pPr>
              <w:pStyle w:val="TableParagraph"/>
              <w:spacing w:line="249" w:lineRule="exact"/>
              <w:ind w:left="35"/>
            </w:pPr>
            <w:r>
              <w:t>Фельдшер</w:t>
            </w:r>
          </w:p>
        </w:tc>
        <w:tc>
          <w:tcPr>
            <w:tcW w:w="919" w:type="dxa"/>
          </w:tcPr>
          <w:p w:rsidR="00EB2E97" w:rsidRDefault="00EB2E97" w:rsidP="00773ECD">
            <w:pPr>
              <w:pStyle w:val="TableParagraph"/>
              <w:rPr>
                <w:sz w:val="20"/>
              </w:rPr>
            </w:pPr>
          </w:p>
        </w:tc>
      </w:tr>
      <w:tr w:rsidR="00EB2E97" w:rsidTr="00EB2E97">
        <w:trPr>
          <w:trHeight w:val="258"/>
        </w:trPr>
        <w:tc>
          <w:tcPr>
            <w:tcW w:w="658" w:type="dxa"/>
            <w:tcBorders>
              <w:top w:val="single" w:sz="12" w:space="0" w:color="000000"/>
              <w:bottom w:val="double" w:sz="0" w:space="0" w:color="000000"/>
            </w:tcBorders>
          </w:tcPr>
          <w:p w:rsidR="00EB2E97" w:rsidRDefault="00EB2E97" w:rsidP="00773ECD">
            <w:pPr>
              <w:pStyle w:val="TableParagraph"/>
              <w:spacing w:line="238" w:lineRule="exact"/>
              <w:ind w:left="124"/>
              <w:rPr>
                <w:b/>
              </w:rPr>
            </w:pPr>
            <w:r>
              <w:rPr>
                <w:b/>
              </w:rPr>
              <w:t>4.</w:t>
            </w:r>
          </w:p>
        </w:tc>
        <w:tc>
          <w:tcPr>
            <w:tcW w:w="8854" w:type="dxa"/>
            <w:gridSpan w:val="8"/>
          </w:tcPr>
          <w:p w:rsidR="00EB2E97" w:rsidRDefault="00EB2E97" w:rsidP="00773ECD">
            <w:pPr>
              <w:pStyle w:val="TableParagraph"/>
              <w:spacing w:line="238" w:lineRule="exact"/>
              <w:ind w:left="1629" w:right="1559"/>
              <w:jc w:val="center"/>
              <w:rPr>
                <w:b/>
              </w:rPr>
            </w:pPr>
            <w:r>
              <w:rPr>
                <w:b/>
              </w:rPr>
              <w:t>ОРГАНИЗАЦИОННО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МЕТОДИЧЕСКАЯ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РАБОТА</w:t>
            </w:r>
          </w:p>
        </w:tc>
      </w:tr>
      <w:tr w:rsidR="00EB2E97" w:rsidTr="00EB2E97">
        <w:trPr>
          <w:trHeight w:val="763"/>
        </w:trPr>
        <w:tc>
          <w:tcPr>
            <w:tcW w:w="658" w:type="dxa"/>
            <w:tcBorders>
              <w:top w:val="double" w:sz="0" w:space="0" w:color="000000"/>
              <w:bottom w:val="single" w:sz="4" w:space="0" w:color="000000"/>
            </w:tcBorders>
          </w:tcPr>
          <w:p w:rsidR="00EB2E97" w:rsidRDefault="00EB2E97" w:rsidP="00773ECD">
            <w:pPr>
              <w:pStyle w:val="TableParagraph"/>
              <w:spacing w:line="249" w:lineRule="exact"/>
              <w:ind w:left="124"/>
            </w:pPr>
            <w:r>
              <w:t>4.1.</w:t>
            </w:r>
          </w:p>
        </w:tc>
        <w:tc>
          <w:tcPr>
            <w:tcW w:w="1843" w:type="dxa"/>
            <w:gridSpan w:val="2"/>
            <w:tcBorders>
              <w:bottom w:val="single" w:sz="4" w:space="0" w:color="000000"/>
            </w:tcBorders>
          </w:tcPr>
          <w:p w:rsidR="00EB2E97" w:rsidRDefault="00EB2E97" w:rsidP="00773ECD">
            <w:pPr>
              <w:pStyle w:val="TableParagraph"/>
              <w:spacing w:line="249" w:lineRule="exact"/>
              <w:ind w:left="134"/>
            </w:pPr>
            <w:r>
              <w:t>Консультация</w:t>
            </w:r>
          </w:p>
        </w:tc>
        <w:tc>
          <w:tcPr>
            <w:tcW w:w="4253" w:type="dxa"/>
            <w:gridSpan w:val="3"/>
            <w:tcBorders>
              <w:bottom w:val="single" w:sz="4" w:space="0" w:color="000000"/>
            </w:tcBorders>
          </w:tcPr>
          <w:p w:rsidR="00EB2E97" w:rsidRDefault="00EB2E97" w:rsidP="00773ECD">
            <w:pPr>
              <w:pStyle w:val="TableParagraph"/>
              <w:tabs>
                <w:tab w:val="left" w:pos="476"/>
                <w:tab w:val="left" w:pos="1321"/>
              </w:tabs>
              <w:spacing w:line="237" w:lineRule="auto"/>
              <w:ind w:left="135" w:right="83"/>
            </w:pPr>
            <w:r>
              <w:t>«Использование</w:t>
            </w:r>
            <w:r>
              <w:rPr>
                <w:spacing w:val="15"/>
              </w:rPr>
              <w:t xml:space="preserve"> </w:t>
            </w:r>
            <w:r>
              <w:t>интерактивных</w:t>
            </w:r>
            <w:r>
              <w:rPr>
                <w:spacing w:val="16"/>
              </w:rPr>
              <w:t xml:space="preserve"> </w:t>
            </w:r>
            <w:r>
              <w:t>приемов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tab/>
              <w:t>работе</w:t>
            </w:r>
            <w:r>
              <w:tab/>
            </w:r>
            <w:r>
              <w:rPr>
                <w:spacing w:val="-1"/>
              </w:rPr>
              <w:t>нравственно-патриотического</w:t>
            </w:r>
          </w:p>
          <w:p w:rsidR="00EB2E97" w:rsidRDefault="00EB2E97" w:rsidP="00773ECD">
            <w:pPr>
              <w:pStyle w:val="TableParagraph"/>
              <w:spacing w:line="243" w:lineRule="exact"/>
              <w:ind w:left="135"/>
            </w:pPr>
            <w:r>
              <w:t>воспитания</w:t>
            </w:r>
            <w:r>
              <w:rPr>
                <w:spacing w:val="-5"/>
              </w:rPr>
              <w:t xml:space="preserve"> </w:t>
            </w:r>
            <w:r>
              <w:t>дошкольников»</w:t>
            </w:r>
          </w:p>
        </w:tc>
        <w:tc>
          <w:tcPr>
            <w:tcW w:w="1839" w:type="dxa"/>
            <w:gridSpan w:val="2"/>
            <w:tcBorders>
              <w:bottom w:val="single" w:sz="4" w:space="0" w:color="000000"/>
            </w:tcBorders>
          </w:tcPr>
          <w:p w:rsidR="00EB2E97" w:rsidRDefault="00EB2E97" w:rsidP="00773ECD">
            <w:pPr>
              <w:pStyle w:val="TableParagraph"/>
              <w:spacing w:line="249" w:lineRule="exact"/>
              <w:ind w:left="141"/>
            </w:pPr>
            <w:r>
              <w:t>Воспитатели</w:t>
            </w:r>
          </w:p>
        </w:tc>
        <w:tc>
          <w:tcPr>
            <w:tcW w:w="919" w:type="dxa"/>
            <w:tcBorders>
              <w:bottom w:val="single" w:sz="4" w:space="0" w:color="000000"/>
            </w:tcBorders>
          </w:tcPr>
          <w:p w:rsidR="00EB2E97" w:rsidRDefault="00EB2E97" w:rsidP="00773ECD">
            <w:pPr>
              <w:pStyle w:val="TableParagraph"/>
              <w:rPr>
                <w:sz w:val="20"/>
              </w:rPr>
            </w:pPr>
          </w:p>
        </w:tc>
      </w:tr>
      <w:tr w:rsidR="00EB2E97" w:rsidTr="00EB2E97">
        <w:trPr>
          <w:trHeight w:val="253"/>
        </w:trPr>
        <w:tc>
          <w:tcPr>
            <w:tcW w:w="658" w:type="dxa"/>
            <w:tcBorders>
              <w:top w:val="single" w:sz="4" w:space="0" w:color="000000"/>
            </w:tcBorders>
          </w:tcPr>
          <w:p w:rsidR="00EB2E97" w:rsidRDefault="00EB2E97" w:rsidP="00773ECD">
            <w:pPr>
              <w:pStyle w:val="TableParagraph"/>
              <w:spacing w:line="234" w:lineRule="exact"/>
              <w:ind w:left="124"/>
              <w:rPr>
                <w:b/>
              </w:rPr>
            </w:pPr>
            <w:r>
              <w:rPr>
                <w:b/>
              </w:rPr>
              <w:t>5.</w:t>
            </w:r>
          </w:p>
        </w:tc>
        <w:tc>
          <w:tcPr>
            <w:tcW w:w="8854" w:type="dxa"/>
            <w:gridSpan w:val="8"/>
            <w:tcBorders>
              <w:top w:val="single" w:sz="4" w:space="0" w:color="000000"/>
            </w:tcBorders>
          </w:tcPr>
          <w:p w:rsidR="00EB2E97" w:rsidRDefault="00EB2E97" w:rsidP="00773ECD">
            <w:pPr>
              <w:pStyle w:val="TableParagraph"/>
              <w:spacing w:line="234" w:lineRule="exact"/>
              <w:ind w:left="1629" w:right="1565"/>
              <w:jc w:val="center"/>
              <w:rPr>
                <w:b/>
              </w:rPr>
            </w:pPr>
            <w:r>
              <w:rPr>
                <w:b/>
              </w:rPr>
              <w:t>МЕТОДИЧЕСКАЯ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ОПЕРАТИВКА</w:t>
            </w:r>
          </w:p>
        </w:tc>
      </w:tr>
      <w:tr w:rsidR="00EB2E97" w:rsidTr="00EB2E97">
        <w:trPr>
          <w:trHeight w:val="503"/>
        </w:trPr>
        <w:tc>
          <w:tcPr>
            <w:tcW w:w="658" w:type="dxa"/>
          </w:tcPr>
          <w:p w:rsidR="00EB2E97" w:rsidRDefault="00EB2E97" w:rsidP="00773ECD">
            <w:pPr>
              <w:pStyle w:val="TableParagraph"/>
              <w:spacing w:line="244" w:lineRule="exact"/>
              <w:ind w:left="182"/>
            </w:pPr>
            <w:r>
              <w:t>5.1.</w:t>
            </w:r>
          </w:p>
        </w:tc>
        <w:tc>
          <w:tcPr>
            <w:tcW w:w="5706" w:type="dxa"/>
            <w:gridSpan w:val="4"/>
            <w:tcBorders>
              <w:right w:val="nil"/>
            </w:tcBorders>
          </w:tcPr>
          <w:p w:rsidR="00EB2E97" w:rsidRDefault="00EB2E97" w:rsidP="00773ECD">
            <w:pPr>
              <w:pStyle w:val="TableParagraph"/>
              <w:tabs>
                <w:tab w:val="left" w:pos="1756"/>
                <w:tab w:val="left" w:pos="3043"/>
                <w:tab w:val="left" w:pos="4465"/>
              </w:tabs>
              <w:spacing w:before="1" w:line="228" w:lineRule="auto"/>
              <w:ind w:left="263" w:right="146"/>
            </w:pPr>
            <w:r>
              <w:t>Обсуждение</w:t>
            </w:r>
            <w:r>
              <w:tab/>
              <w:t>сценариев</w:t>
            </w:r>
            <w:r>
              <w:tab/>
              <w:t>новогодних</w:t>
            </w:r>
            <w:r>
              <w:tab/>
            </w:r>
            <w:r>
              <w:rPr>
                <w:spacing w:val="-1"/>
              </w:rPr>
              <w:t>утренников</w:t>
            </w:r>
            <w:r>
              <w:rPr>
                <w:spacing w:val="-52"/>
              </w:rPr>
              <w:t xml:space="preserve"> </w:t>
            </w:r>
            <w:r>
              <w:t>организация</w:t>
            </w:r>
            <w:r>
              <w:rPr>
                <w:spacing w:val="-8"/>
              </w:rPr>
              <w:t xml:space="preserve"> </w:t>
            </w:r>
            <w:r>
              <w:t>работы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t>их</w:t>
            </w:r>
            <w:r>
              <w:rPr>
                <w:spacing w:val="-8"/>
              </w:rPr>
              <w:t xml:space="preserve"> </w:t>
            </w:r>
            <w:r>
              <w:t>подготовке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проведению.</w:t>
            </w:r>
          </w:p>
        </w:tc>
        <w:tc>
          <w:tcPr>
            <w:tcW w:w="390" w:type="dxa"/>
            <w:tcBorders>
              <w:left w:val="nil"/>
            </w:tcBorders>
          </w:tcPr>
          <w:p w:rsidR="00EB2E97" w:rsidRDefault="00EB2E97" w:rsidP="00773ECD">
            <w:pPr>
              <w:pStyle w:val="TableParagraph"/>
              <w:spacing w:line="244" w:lineRule="exact"/>
              <w:ind w:left="181"/>
            </w:pPr>
            <w:r>
              <w:t>и</w:t>
            </w:r>
          </w:p>
        </w:tc>
        <w:tc>
          <w:tcPr>
            <w:tcW w:w="1839" w:type="dxa"/>
            <w:gridSpan w:val="2"/>
          </w:tcPr>
          <w:p w:rsidR="00EB2E97" w:rsidRDefault="00EB2E97" w:rsidP="00773ECD">
            <w:pPr>
              <w:pStyle w:val="TableParagraph"/>
              <w:spacing w:before="1" w:line="228" w:lineRule="auto"/>
              <w:ind w:left="141" w:right="410"/>
            </w:pPr>
            <w:r>
              <w:rPr>
                <w:spacing w:val="-1"/>
              </w:rPr>
              <w:t>Воспитатели,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муз.руковод</w:t>
            </w:r>
            <w:proofErr w:type="spellEnd"/>
            <w:r>
              <w:t>.</w:t>
            </w:r>
          </w:p>
        </w:tc>
        <w:tc>
          <w:tcPr>
            <w:tcW w:w="919" w:type="dxa"/>
          </w:tcPr>
          <w:p w:rsidR="00EB2E97" w:rsidRDefault="00EB2E97" w:rsidP="00773ECD">
            <w:pPr>
              <w:pStyle w:val="TableParagraph"/>
              <w:rPr>
                <w:sz w:val="20"/>
              </w:rPr>
            </w:pPr>
          </w:p>
        </w:tc>
      </w:tr>
      <w:tr w:rsidR="00EB2E97" w:rsidTr="00EB2E97">
        <w:trPr>
          <w:trHeight w:val="253"/>
        </w:trPr>
        <w:tc>
          <w:tcPr>
            <w:tcW w:w="658" w:type="dxa"/>
          </w:tcPr>
          <w:p w:rsidR="00EB2E97" w:rsidRDefault="00EB2E97" w:rsidP="00773ECD">
            <w:pPr>
              <w:pStyle w:val="TableParagraph"/>
              <w:spacing w:line="234" w:lineRule="exact"/>
              <w:ind w:left="124"/>
              <w:rPr>
                <w:b/>
              </w:rPr>
            </w:pPr>
            <w:r>
              <w:rPr>
                <w:b/>
              </w:rPr>
              <w:t>6.</w:t>
            </w:r>
          </w:p>
        </w:tc>
        <w:tc>
          <w:tcPr>
            <w:tcW w:w="8854" w:type="dxa"/>
            <w:gridSpan w:val="8"/>
          </w:tcPr>
          <w:p w:rsidR="00EB2E97" w:rsidRDefault="00EB2E97" w:rsidP="00773ECD">
            <w:pPr>
              <w:pStyle w:val="TableParagraph"/>
              <w:spacing w:line="234" w:lineRule="exact"/>
              <w:ind w:left="1629" w:right="1556"/>
              <w:jc w:val="center"/>
              <w:rPr>
                <w:b/>
              </w:rPr>
            </w:pPr>
            <w:r>
              <w:rPr>
                <w:b/>
              </w:rPr>
              <w:t>АТТЕСТАЦИЯ</w:t>
            </w:r>
          </w:p>
        </w:tc>
      </w:tr>
      <w:tr w:rsidR="00EB2E97" w:rsidTr="00EB2E97">
        <w:trPr>
          <w:trHeight w:val="508"/>
        </w:trPr>
        <w:tc>
          <w:tcPr>
            <w:tcW w:w="658" w:type="dxa"/>
          </w:tcPr>
          <w:p w:rsidR="00EB2E97" w:rsidRDefault="00EB2E97" w:rsidP="00773ECD">
            <w:pPr>
              <w:pStyle w:val="TableParagraph"/>
              <w:spacing w:line="249" w:lineRule="exact"/>
              <w:ind w:left="182"/>
            </w:pPr>
            <w:r>
              <w:t>6.1.</w:t>
            </w:r>
          </w:p>
        </w:tc>
        <w:tc>
          <w:tcPr>
            <w:tcW w:w="6096" w:type="dxa"/>
            <w:gridSpan w:val="5"/>
          </w:tcPr>
          <w:p w:rsidR="00EB2E97" w:rsidRDefault="00EB2E97" w:rsidP="00773ECD">
            <w:pPr>
              <w:pStyle w:val="TableParagraph"/>
              <w:spacing w:before="6" w:line="228" w:lineRule="auto"/>
              <w:ind w:left="134" w:right="81"/>
            </w:pPr>
            <w:r>
              <w:t>Подготовка воспитателей к прохождению квалификационных</w:t>
            </w:r>
            <w:r>
              <w:rPr>
                <w:spacing w:val="-52"/>
              </w:rPr>
              <w:t xml:space="preserve"> </w:t>
            </w:r>
            <w:r>
              <w:t>испытаний</w:t>
            </w:r>
          </w:p>
        </w:tc>
        <w:tc>
          <w:tcPr>
            <w:tcW w:w="1839" w:type="dxa"/>
            <w:gridSpan w:val="2"/>
          </w:tcPr>
          <w:p w:rsidR="00EB2E97" w:rsidRDefault="00EB2E97" w:rsidP="00773ECD">
            <w:pPr>
              <w:pStyle w:val="TableParagraph"/>
              <w:spacing w:line="249" w:lineRule="exact"/>
              <w:ind w:left="141"/>
            </w:pPr>
            <w:r>
              <w:t>Зам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УР</w:t>
            </w:r>
          </w:p>
        </w:tc>
        <w:tc>
          <w:tcPr>
            <w:tcW w:w="919" w:type="dxa"/>
          </w:tcPr>
          <w:p w:rsidR="00EB2E97" w:rsidRDefault="00EB2E97" w:rsidP="00773ECD">
            <w:pPr>
              <w:pStyle w:val="TableParagraph"/>
              <w:rPr>
                <w:sz w:val="20"/>
              </w:rPr>
            </w:pPr>
          </w:p>
        </w:tc>
      </w:tr>
      <w:tr w:rsidR="00EB2E97" w:rsidTr="00EB2E97">
        <w:trPr>
          <w:trHeight w:val="503"/>
        </w:trPr>
        <w:tc>
          <w:tcPr>
            <w:tcW w:w="658" w:type="dxa"/>
            <w:tcBorders>
              <w:bottom w:val="nil"/>
            </w:tcBorders>
          </w:tcPr>
          <w:p w:rsidR="00EB2E97" w:rsidRDefault="00EB2E97" w:rsidP="00773ECD">
            <w:pPr>
              <w:pStyle w:val="TableParagraph"/>
              <w:spacing w:line="249" w:lineRule="exact"/>
              <w:ind w:left="124"/>
              <w:rPr>
                <w:b/>
              </w:rPr>
            </w:pPr>
            <w:r>
              <w:rPr>
                <w:b/>
              </w:rPr>
              <w:t>7.</w:t>
            </w:r>
          </w:p>
        </w:tc>
        <w:tc>
          <w:tcPr>
            <w:tcW w:w="2332" w:type="dxa"/>
            <w:gridSpan w:val="3"/>
            <w:tcBorders>
              <w:bottom w:val="nil"/>
            </w:tcBorders>
          </w:tcPr>
          <w:p w:rsidR="00EB2E97" w:rsidRDefault="00EB2E97" w:rsidP="00773ECD">
            <w:pPr>
              <w:pStyle w:val="TableParagraph"/>
              <w:spacing w:before="3" w:line="240" w:lineRule="exact"/>
              <w:ind w:left="134" w:right="194"/>
              <w:rPr>
                <w:b/>
              </w:rPr>
            </w:pPr>
            <w:r>
              <w:rPr>
                <w:b/>
              </w:rPr>
              <w:t>КОЛЛЕКТИВНЫЕ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МЕРОПРИЯТИЯ</w:t>
            </w:r>
          </w:p>
        </w:tc>
        <w:tc>
          <w:tcPr>
            <w:tcW w:w="3764" w:type="dxa"/>
            <w:gridSpan w:val="2"/>
          </w:tcPr>
          <w:p w:rsidR="00EB2E97" w:rsidRDefault="00EB2E97" w:rsidP="00773ECD">
            <w:pPr>
              <w:pStyle w:val="TableParagraph"/>
              <w:tabs>
                <w:tab w:val="left" w:pos="1537"/>
                <w:tab w:val="left" w:pos="2968"/>
              </w:tabs>
              <w:spacing w:before="1" w:line="228" w:lineRule="auto"/>
              <w:ind w:left="131" w:right="83"/>
            </w:pPr>
            <w:r>
              <w:t>Спортивное</w:t>
            </w:r>
            <w:r>
              <w:tab/>
              <w:t>развлечение</w:t>
            </w:r>
            <w:r>
              <w:tab/>
            </w:r>
            <w:r>
              <w:rPr>
                <w:spacing w:val="-2"/>
              </w:rPr>
              <w:t>«Будем</w:t>
            </w:r>
            <w:r>
              <w:rPr>
                <w:spacing w:val="-52"/>
              </w:rPr>
              <w:t xml:space="preserve"> </w:t>
            </w:r>
            <w:r>
              <w:t>здоровы», «В</w:t>
            </w:r>
            <w:r>
              <w:rPr>
                <w:spacing w:val="-8"/>
              </w:rPr>
              <w:t xml:space="preserve"> </w:t>
            </w:r>
            <w:r>
              <w:t>гостях</w:t>
            </w:r>
            <w:r>
              <w:rPr>
                <w:spacing w:val="7"/>
              </w:rPr>
              <w:t xml:space="preserve"> </w:t>
            </w:r>
            <w:r>
              <w:t>у</w:t>
            </w:r>
            <w:r>
              <w:rPr>
                <w:spacing w:val="-10"/>
              </w:rPr>
              <w:t xml:space="preserve"> </w:t>
            </w:r>
            <w:r>
              <w:t>Деда</w:t>
            </w:r>
            <w:r>
              <w:rPr>
                <w:spacing w:val="2"/>
              </w:rPr>
              <w:t xml:space="preserve"> </w:t>
            </w:r>
            <w:r>
              <w:t>Мороза»</w:t>
            </w:r>
          </w:p>
        </w:tc>
        <w:tc>
          <w:tcPr>
            <w:tcW w:w="1839" w:type="dxa"/>
            <w:gridSpan w:val="2"/>
          </w:tcPr>
          <w:p w:rsidR="00EB2E97" w:rsidRDefault="00EB2E97" w:rsidP="00773ECD">
            <w:pPr>
              <w:pStyle w:val="TableParagraph"/>
              <w:spacing w:before="1"/>
              <w:rPr>
                <w:b/>
                <w:sz w:val="20"/>
              </w:rPr>
            </w:pPr>
          </w:p>
          <w:p w:rsidR="00EB2E97" w:rsidRDefault="00EB2E97" w:rsidP="00773ECD">
            <w:pPr>
              <w:pStyle w:val="TableParagraph"/>
              <w:spacing w:line="252" w:lineRule="exact"/>
              <w:ind w:left="174"/>
            </w:pPr>
            <w:r>
              <w:t>воспитатели</w:t>
            </w:r>
          </w:p>
        </w:tc>
        <w:tc>
          <w:tcPr>
            <w:tcW w:w="919" w:type="dxa"/>
          </w:tcPr>
          <w:p w:rsidR="00EB2E97" w:rsidRDefault="00EB2E97" w:rsidP="00773ECD">
            <w:pPr>
              <w:pStyle w:val="TableParagraph"/>
              <w:rPr>
                <w:sz w:val="20"/>
              </w:rPr>
            </w:pPr>
          </w:p>
        </w:tc>
      </w:tr>
      <w:tr w:rsidR="00EB2E97" w:rsidTr="00EB2E97">
        <w:trPr>
          <w:trHeight w:val="507"/>
        </w:trPr>
        <w:tc>
          <w:tcPr>
            <w:tcW w:w="658" w:type="dxa"/>
            <w:tcBorders>
              <w:top w:val="nil"/>
              <w:bottom w:val="nil"/>
            </w:tcBorders>
          </w:tcPr>
          <w:p w:rsidR="00EB2E97" w:rsidRDefault="00EB2E97" w:rsidP="00773ECD">
            <w:pPr>
              <w:pStyle w:val="TableParagraph"/>
              <w:rPr>
                <w:sz w:val="20"/>
              </w:rPr>
            </w:pPr>
          </w:p>
        </w:tc>
        <w:tc>
          <w:tcPr>
            <w:tcW w:w="2332" w:type="dxa"/>
            <w:gridSpan w:val="3"/>
            <w:tcBorders>
              <w:top w:val="nil"/>
              <w:bottom w:val="nil"/>
            </w:tcBorders>
          </w:tcPr>
          <w:p w:rsidR="00EB2E97" w:rsidRDefault="00EB2E97" w:rsidP="00773ECD">
            <w:pPr>
              <w:pStyle w:val="TableParagraph"/>
              <w:rPr>
                <w:sz w:val="20"/>
              </w:rPr>
            </w:pPr>
          </w:p>
        </w:tc>
        <w:tc>
          <w:tcPr>
            <w:tcW w:w="3764" w:type="dxa"/>
            <w:gridSpan w:val="2"/>
          </w:tcPr>
          <w:p w:rsidR="00EB2E97" w:rsidRDefault="00EB2E97" w:rsidP="00773ECD">
            <w:pPr>
              <w:pStyle w:val="TableParagraph"/>
              <w:spacing w:before="6" w:line="228" w:lineRule="auto"/>
              <w:ind w:left="131" w:right="72"/>
            </w:pPr>
            <w:r>
              <w:t>Тематические праздники «Новый год</w:t>
            </w:r>
            <w:r>
              <w:rPr>
                <w:spacing w:val="-52"/>
              </w:rPr>
              <w:t xml:space="preserve"> </w:t>
            </w:r>
            <w:r>
              <w:t>стучится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3"/>
              </w:rPr>
              <w:t xml:space="preserve"> </w:t>
            </w:r>
            <w:r>
              <w:t>дверь»</w:t>
            </w:r>
          </w:p>
        </w:tc>
        <w:tc>
          <w:tcPr>
            <w:tcW w:w="1839" w:type="dxa"/>
            <w:gridSpan w:val="2"/>
          </w:tcPr>
          <w:p w:rsidR="00EB2E97" w:rsidRDefault="00EB2E97" w:rsidP="00773ECD">
            <w:pPr>
              <w:pStyle w:val="TableParagraph"/>
              <w:spacing w:before="5"/>
              <w:rPr>
                <w:b/>
                <w:sz w:val="20"/>
              </w:rPr>
            </w:pPr>
          </w:p>
          <w:p w:rsidR="00EB2E97" w:rsidRDefault="00EB2E97" w:rsidP="00773ECD">
            <w:pPr>
              <w:pStyle w:val="TableParagraph"/>
              <w:spacing w:before="1" w:line="252" w:lineRule="exact"/>
              <w:ind w:left="141"/>
            </w:pPr>
            <w:r>
              <w:t>воспитатели</w:t>
            </w:r>
          </w:p>
        </w:tc>
        <w:tc>
          <w:tcPr>
            <w:tcW w:w="919" w:type="dxa"/>
          </w:tcPr>
          <w:p w:rsidR="00EB2E97" w:rsidRDefault="00EB2E97" w:rsidP="00773ECD">
            <w:pPr>
              <w:pStyle w:val="TableParagraph"/>
              <w:rPr>
                <w:sz w:val="20"/>
              </w:rPr>
            </w:pPr>
          </w:p>
        </w:tc>
      </w:tr>
      <w:tr w:rsidR="00EB2E97" w:rsidTr="00EB2E97">
        <w:trPr>
          <w:trHeight w:val="1012"/>
        </w:trPr>
        <w:tc>
          <w:tcPr>
            <w:tcW w:w="658" w:type="dxa"/>
            <w:tcBorders>
              <w:top w:val="nil"/>
            </w:tcBorders>
          </w:tcPr>
          <w:p w:rsidR="00EB2E97" w:rsidRDefault="00EB2E97" w:rsidP="00773ECD">
            <w:pPr>
              <w:pStyle w:val="TableParagraph"/>
              <w:rPr>
                <w:b/>
                <w:sz w:val="33"/>
              </w:rPr>
            </w:pPr>
          </w:p>
          <w:p w:rsidR="00EB2E97" w:rsidRDefault="00EB2E97" w:rsidP="00773ECD">
            <w:pPr>
              <w:pStyle w:val="TableParagraph"/>
              <w:ind w:left="143"/>
              <w:rPr>
                <w:b/>
              </w:rPr>
            </w:pPr>
            <w:r>
              <w:rPr>
                <w:b/>
              </w:rPr>
              <w:t>8.</w:t>
            </w:r>
          </w:p>
        </w:tc>
        <w:tc>
          <w:tcPr>
            <w:tcW w:w="2332" w:type="dxa"/>
            <w:gridSpan w:val="3"/>
            <w:tcBorders>
              <w:top w:val="nil"/>
            </w:tcBorders>
          </w:tcPr>
          <w:p w:rsidR="00EB2E97" w:rsidRDefault="00EB2E97" w:rsidP="00773ECD">
            <w:pPr>
              <w:pStyle w:val="TableParagraph"/>
              <w:spacing w:line="235" w:lineRule="auto"/>
              <w:ind w:left="28" w:right="72"/>
              <w:rPr>
                <w:b/>
              </w:rPr>
            </w:pPr>
            <w:r>
              <w:rPr>
                <w:b/>
              </w:rPr>
              <w:t>ОТКРЫТЫЕ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ПРОСМОТРЫ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2"/>
              </w:rPr>
              <w:t>ПЕДАГОГИЧЕСКОЙ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ДЕЯТЕЛЬНОСТИ</w:t>
            </w:r>
          </w:p>
        </w:tc>
        <w:tc>
          <w:tcPr>
            <w:tcW w:w="3764" w:type="dxa"/>
            <w:gridSpan w:val="2"/>
          </w:tcPr>
          <w:p w:rsidR="00EB2E97" w:rsidRDefault="00EB2E97" w:rsidP="00773ECD">
            <w:pPr>
              <w:pStyle w:val="TableParagraph"/>
              <w:spacing w:line="244" w:lineRule="exact"/>
              <w:ind w:left="131"/>
            </w:pPr>
            <w:r>
              <w:t>Неделя</w:t>
            </w:r>
            <w:r>
              <w:rPr>
                <w:spacing w:val="-2"/>
              </w:rPr>
              <w:t xml:space="preserve"> </w:t>
            </w:r>
            <w:r>
              <w:t>педагогического</w:t>
            </w:r>
            <w:r>
              <w:rPr>
                <w:spacing w:val="-3"/>
              </w:rPr>
              <w:t xml:space="preserve"> </w:t>
            </w:r>
            <w:r>
              <w:t>мастерства</w:t>
            </w:r>
          </w:p>
        </w:tc>
        <w:tc>
          <w:tcPr>
            <w:tcW w:w="1839" w:type="dxa"/>
            <w:gridSpan w:val="2"/>
          </w:tcPr>
          <w:p w:rsidR="00EB2E97" w:rsidRDefault="00EB2E97" w:rsidP="00773ECD">
            <w:pPr>
              <w:pStyle w:val="TableParagraph"/>
              <w:spacing w:line="244" w:lineRule="exact"/>
              <w:ind w:left="141"/>
            </w:pPr>
            <w:r>
              <w:t>Воспитатели</w:t>
            </w:r>
          </w:p>
        </w:tc>
        <w:tc>
          <w:tcPr>
            <w:tcW w:w="919" w:type="dxa"/>
          </w:tcPr>
          <w:p w:rsidR="00EB2E97" w:rsidRDefault="00EB2E97" w:rsidP="00773ECD">
            <w:pPr>
              <w:pStyle w:val="TableParagraph"/>
              <w:rPr>
                <w:sz w:val="20"/>
              </w:rPr>
            </w:pPr>
          </w:p>
        </w:tc>
      </w:tr>
      <w:tr w:rsidR="00EB2E97" w:rsidTr="00EB2E97">
        <w:trPr>
          <w:trHeight w:val="493"/>
        </w:trPr>
        <w:tc>
          <w:tcPr>
            <w:tcW w:w="658" w:type="dxa"/>
            <w:vMerge w:val="restart"/>
            <w:tcBorders>
              <w:left w:val="single" w:sz="12" w:space="0" w:color="000000"/>
            </w:tcBorders>
          </w:tcPr>
          <w:p w:rsidR="00EB2E97" w:rsidRDefault="00EB2E97" w:rsidP="00773ECD">
            <w:pPr>
              <w:pStyle w:val="TableParagraph"/>
              <w:spacing w:line="249" w:lineRule="exact"/>
              <w:ind w:left="119"/>
              <w:rPr>
                <w:b/>
              </w:rPr>
            </w:pPr>
            <w:r>
              <w:rPr>
                <w:b/>
              </w:rPr>
              <w:t>9.</w:t>
            </w:r>
          </w:p>
        </w:tc>
        <w:tc>
          <w:tcPr>
            <w:tcW w:w="2332" w:type="dxa"/>
            <w:gridSpan w:val="3"/>
            <w:vMerge w:val="restart"/>
          </w:tcPr>
          <w:p w:rsidR="00EB2E97" w:rsidRDefault="00EB2E97" w:rsidP="00773ECD">
            <w:pPr>
              <w:pStyle w:val="TableParagraph"/>
              <w:spacing w:line="242" w:lineRule="auto"/>
              <w:ind w:left="134" w:right="779"/>
              <w:rPr>
                <w:b/>
              </w:rPr>
            </w:pPr>
            <w:r>
              <w:rPr>
                <w:b/>
              </w:rPr>
              <w:t>СМОТРЫ,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1"/>
              </w:rPr>
              <w:lastRenderedPageBreak/>
              <w:t>КОНКУРСЫ,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ВЫСТАВКИ</w:t>
            </w:r>
          </w:p>
        </w:tc>
        <w:tc>
          <w:tcPr>
            <w:tcW w:w="3764" w:type="dxa"/>
            <w:gridSpan w:val="2"/>
            <w:tcBorders>
              <w:bottom w:val="single" w:sz="4" w:space="0" w:color="000000"/>
            </w:tcBorders>
          </w:tcPr>
          <w:p w:rsidR="00EB2E97" w:rsidRDefault="00EB2E97" w:rsidP="00773ECD">
            <w:pPr>
              <w:pStyle w:val="TableParagraph"/>
              <w:spacing w:line="250" w:lineRule="exact"/>
              <w:ind w:left="131" w:right="237"/>
            </w:pPr>
            <w:r>
              <w:lastRenderedPageBreak/>
              <w:t>Смотр</w:t>
            </w:r>
            <w:r>
              <w:rPr>
                <w:spacing w:val="41"/>
              </w:rPr>
              <w:t xml:space="preserve"> </w:t>
            </w:r>
            <w:r>
              <w:t>зимних</w:t>
            </w:r>
            <w:r>
              <w:rPr>
                <w:spacing w:val="42"/>
              </w:rPr>
              <w:t xml:space="preserve"> </w:t>
            </w:r>
            <w:r>
              <w:t>участков</w:t>
            </w:r>
            <w:r>
              <w:rPr>
                <w:spacing w:val="43"/>
              </w:rPr>
              <w:t xml:space="preserve"> </w:t>
            </w:r>
            <w:r>
              <w:t>«Снежная</w:t>
            </w:r>
            <w:r>
              <w:rPr>
                <w:spacing w:val="-52"/>
              </w:rPr>
              <w:t xml:space="preserve"> </w:t>
            </w:r>
            <w:r>
              <w:t>фантазия»</w:t>
            </w:r>
          </w:p>
        </w:tc>
        <w:tc>
          <w:tcPr>
            <w:tcW w:w="1839" w:type="dxa"/>
            <w:gridSpan w:val="2"/>
            <w:tcBorders>
              <w:bottom w:val="single" w:sz="4" w:space="0" w:color="000000"/>
            </w:tcBorders>
          </w:tcPr>
          <w:p w:rsidR="00EB2E97" w:rsidRDefault="00EB2E97" w:rsidP="00773ECD">
            <w:pPr>
              <w:pStyle w:val="TableParagraph"/>
              <w:spacing w:line="249" w:lineRule="exact"/>
              <w:ind w:left="141"/>
            </w:pPr>
            <w:r>
              <w:t>Воспитатели</w:t>
            </w:r>
          </w:p>
        </w:tc>
        <w:tc>
          <w:tcPr>
            <w:tcW w:w="919" w:type="dxa"/>
            <w:tcBorders>
              <w:bottom w:val="single" w:sz="4" w:space="0" w:color="000000"/>
            </w:tcBorders>
          </w:tcPr>
          <w:p w:rsidR="00EB2E97" w:rsidRDefault="00EB2E97" w:rsidP="00773ECD">
            <w:pPr>
              <w:pStyle w:val="TableParagraph"/>
              <w:rPr>
                <w:sz w:val="20"/>
              </w:rPr>
            </w:pPr>
          </w:p>
        </w:tc>
      </w:tr>
      <w:tr w:rsidR="00EB2E97" w:rsidTr="00EB2E97">
        <w:trPr>
          <w:trHeight w:val="264"/>
        </w:trPr>
        <w:tc>
          <w:tcPr>
            <w:tcW w:w="658" w:type="dxa"/>
            <w:vMerge/>
            <w:tcBorders>
              <w:top w:val="nil"/>
              <w:left w:val="single" w:sz="12" w:space="0" w:color="000000"/>
            </w:tcBorders>
          </w:tcPr>
          <w:p w:rsidR="00EB2E97" w:rsidRDefault="00EB2E97" w:rsidP="00773ECD">
            <w:pPr>
              <w:rPr>
                <w:sz w:val="2"/>
                <w:szCs w:val="2"/>
              </w:rPr>
            </w:pPr>
          </w:p>
        </w:tc>
        <w:tc>
          <w:tcPr>
            <w:tcW w:w="2332" w:type="dxa"/>
            <w:gridSpan w:val="3"/>
            <w:vMerge/>
            <w:tcBorders>
              <w:top w:val="nil"/>
            </w:tcBorders>
          </w:tcPr>
          <w:p w:rsidR="00EB2E97" w:rsidRDefault="00EB2E97" w:rsidP="00773ECD">
            <w:pPr>
              <w:rPr>
                <w:sz w:val="2"/>
                <w:szCs w:val="2"/>
              </w:rPr>
            </w:pPr>
          </w:p>
        </w:tc>
        <w:tc>
          <w:tcPr>
            <w:tcW w:w="3764" w:type="dxa"/>
            <w:gridSpan w:val="2"/>
            <w:tcBorders>
              <w:top w:val="single" w:sz="4" w:space="0" w:color="000000"/>
              <w:bottom w:val="double" w:sz="0" w:space="0" w:color="000000"/>
            </w:tcBorders>
          </w:tcPr>
          <w:p w:rsidR="00EB2E97" w:rsidRDefault="00EB2E97" w:rsidP="00773ECD">
            <w:pPr>
              <w:pStyle w:val="TableParagraph"/>
              <w:spacing w:line="242" w:lineRule="exact"/>
              <w:ind w:left="131"/>
            </w:pPr>
            <w:r>
              <w:t>Акция</w:t>
            </w:r>
            <w:r>
              <w:rPr>
                <w:spacing w:val="-5"/>
              </w:rPr>
              <w:t xml:space="preserve"> </w:t>
            </w:r>
            <w:r>
              <w:t>«Птичья</w:t>
            </w:r>
            <w:r>
              <w:rPr>
                <w:spacing w:val="-5"/>
              </w:rPr>
              <w:t xml:space="preserve"> </w:t>
            </w:r>
            <w:r>
              <w:t>столовая»</w:t>
            </w:r>
          </w:p>
        </w:tc>
        <w:tc>
          <w:tcPr>
            <w:tcW w:w="1839" w:type="dxa"/>
            <w:gridSpan w:val="2"/>
            <w:tcBorders>
              <w:top w:val="single" w:sz="4" w:space="0" w:color="000000"/>
              <w:bottom w:val="double" w:sz="0" w:space="0" w:color="000000"/>
            </w:tcBorders>
          </w:tcPr>
          <w:p w:rsidR="00EB2E97" w:rsidRDefault="00EB2E97" w:rsidP="00773ECD">
            <w:pPr>
              <w:pStyle w:val="TableParagraph"/>
              <w:spacing w:line="242" w:lineRule="exact"/>
              <w:ind w:left="141"/>
            </w:pPr>
            <w:r>
              <w:t>Педагоги</w:t>
            </w:r>
          </w:p>
        </w:tc>
        <w:tc>
          <w:tcPr>
            <w:tcW w:w="919" w:type="dxa"/>
            <w:tcBorders>
              <w:top w:val="single" w:sz="4" w:space="0" w:color="000000"/>
              <w:bottom w:val="double" w:sz="0" w:space="0" w:color="000000"/>
            </w:tcBorders>
          </w:tcPr>
          <w:p w:rsidR="00EB2E97" w:rsidRDefault="00EB2E97" w:rsidP="00773ECD">
            <w:pPr>
              <w:pStyle w:val="TableParagraph"/>
              <w:rPr>
                <w:sz w:val="18"/>
              </w:rPr>
            </w:pPr>
          </w:p>
        </w:tc>
      </w:tr>
      <w:tr w:rsidR="00EB2E97" w:rsidTr="00EB2E97">
        <w:trPr>
          <w:trHeight w:val="496"/>
        </w:trPr>
        <w:tc>
          <w:tcPr>
            <w:tcW w:w="658" w:type="dxa"/>
            <w:vMerge/>
            <w:tcBorders>
              <w:top w:val="nil"/>
              <w:left w:val="single" w:sz="12" w:space="0" w:color="000000"/>
            </w:tcBorders>
          </w:tcPr>
          <w:p w:rsidR="00EB2E97" w:rsidRDefault="00EB2E97" w:rsidP="00773ECD">
            <w:pPr>
              <w:rPr>
                <w:sz w:val="2"/>
                <w:szCs w:val="2"/>
              </w:rPr>
            </w:pPr>
          </w:p>
        </w:tc>
        <w:tc>
          <w:tcPr>
            <w:tcW w:w="2332" w:type="dxa"/>
            <w:gridSpan w:val="3"/>
            <w:vMerge/>
            <w:tcBorders>
              <w:top w:val="nil"/>
            </w:tcBorders>
          </w:tcPr>
          <w:p w:rsidR="00EB2E97" w:rsidRDefault="00EB2E97" w:rsidP="00773ECD">
            <w:pPr>
              <w:rPr>
                <w:sz w:val="2"/>
                <w:szCs w:val="2"/>
              </w:rPr>
            </w:pPr>
          </w:p>
        </w:tc>
        <w:tc>
          <w:tcPr>
            <w:tcW w:w="3764" w:type="dxa"/>
            <w:gridSpan w:val="2"/>
            <w:tcBorders>
              <w:top w:val="double" w:sz="0" w:space="0" w:color="000000"/>
            </w:tcBorders>
          </w:tcPr>
          <w:p w:rsidR="00EB2E97" w:rsidRDefault="00EB2E97" w:rsidP="00773ECD">
            <w:pPr>
              <w:pStyle w:val="TableParagraph"/>
              <w:tabs>
                <w:tab w:val="left" w:pos="1221"/>
                <w:tab w:val="left" w:pos="2287"/>
                <w:tab w:val="left" w:pos="3122"/>
              </w:tabs>
              <w:spacing w:line="231" w:lineRule="exact"/>
              <w:ind w:left="131"/>
            </w:pPr>
            <w:r>
              <w:t>Конкурс</w:t>
            </w:r>
            <w:r>
              <w:tab/>
              <w:t>поделок</w:t>
            </w:r>
            <w:r>
              <w:tab/>
              <w:t>среди</w:t>
            </w:r>
            <w:r>
              <w:tab/>
              <w:t>групп</w:t>
            </w:r>
          </w:p>
          <w:p w:rsidR="00EB2E97" w:rsidRDefault="00EB2E97" w:rsidP="00773ECD">
            <w:pPr>
              <w:pStyle w:val="TableParagraph"/>
              <w:spacing w:line="246" w:lineRule="exact"/>
              <w:ind w:left="131"/>
            </w:pPr>
            <w:r>
              <w:t xml:space="preserve">«Новогоднее </w:t>
            </w:r>
            <w:r>
              <w:rPr>
                <w:spacing w:val="-9"/>
              </w:rPr>
              <w:t xml:space="preserve"> </w:t>
            </w:r>
            <w:r>
              <w:t>настроение»</w:t>
            </w:r>
          </w:p>
        </w:tc>
        <w:tc>
          <w:tcPr>
            <w:tcW w:w="1839" w:type="dxa"/>
            <w:gridSpan w:val="2"/>
            <w:tcBorders>
              <w:top w:val="double" w:sz="0" w:space="0" w:color="000000"/>
            </w:tcBorders>
          </w:tcPr>
          <w:p w:rsidR="00EB2E97" w:rsidRDefault="00EB2E97" w:rsidP="00773ECD">
            <w:pPr>
              <w:pStyle w:val="TableParagraph"/>
              <w:spacing w:line="237" w:lineRule="exact"/>
              <w:ind w:left="141"/>
            </w:pPr>
            <w:r>
              <w:t>Воспитатели</w:t>
            </w:r>
          </w:p>
        </w:tc>
        <w:tc>
          <w:tcPr>
            <w:tcW w:w="919" w:type="dxa"/>
            <w:tcBorders>
              <w:top w:val="double" w:sz="0" w:space="0" w:color="000000"/>
            </w:tcBorders>
          </w:tcPr>
          <w:p w:rsidR="00EB2E97" w:rsidRDefault="00EB2E97" w:rsidP="00773ECD">
            <w:pPr>
              <w:pStyle w:val="TableParagraph"/>
              <w:rPr>
                <w:sz w:val="20"/>
              </w:rPr>
            </w:pPr>
          </w:p>
        </w:tc>
      </w:tr>
      <w:tr w:rsidR="00EB2E97" w:rsidTr="00EB2E97">
        <w:trPr>
          <w:trHeight w:val="253"/>
        </w:trPr>
        <w:tc>
          <w:tcPr>
            <w:tcW w:w="658" w:type="dxa"/>
          </w:tcPr>
          <w:p w:rsidR="00EB2E97" w:rsidRDefault="00EB2E97" w:rsidP="00773ECD">
            <w:pPr>
              <w:pStyle w:val="TableParagraph"/>
              <w:spacing w:line="234" w:lineRule="exact"/>
              <w:ind w:left="124"/>
              <w:rPr>
                <w:b/>
              </w:rPr>
            </w:pPr>
            <w:r>
              <w:rPr>
                <w:b/>
              </w:rPr>
              <w:t>10.</w:t>
            </w:r>
          </w:p>
        </w:tc>
        <w:tc>
          <w:tcPr>
            <w:tcW w:w="8854" w:type="dxa"/>
            <w:gridSpan w:val="8"/>
          </w:tcPr>
          <w:p w:rsidR="00EB2E97" w:rsidRDefault="00EB2E97" w:rsidP="00773ECD">
            <w:pPr>
              <w:pStyle w:val="TableParagraph"/>
              <w:spacing w:line="234" w:lineRule="exact"/>
              <w:ind w:left="1629" w:right="1564"/>
              <w:jc w:val="center"/>
              <w:rPr>
                <w:b/>
              </w:rPr>
            </w:pPr>
            <w:r>
              <w:rPr>
                <w:b/>
              </w:rPr>
              <w:t>КОНТРОЛЬ</w:t>
            </w:r>
          </w:p>
        </w:tc>
      </w:tr>
      <w:tr w:rsidR="00EB2E97" w:rsidTr="00EB2E97">
        <w:trPr>
          <w:trHeight w:val="1622"/>
        </w:trPr>
        <w:tc>
          <w:tcPr>
            <w:tcW w:w="658" w:type="dxa"/>
          </w:tcPr>
          <w:p w:rsidR="00EB2E97" w:rsidRDefault="00EB2E97" w:rsidP="00773ECD">
            <w:pPr>
              <w:pStyle w:val="TableParagraph"/>
              <w:spacing w:line="244" w:lineRule="exact"/>
              <w:ind w:left="124"/>
            </w:pPr>
            <w:r>
              <w:t>10.1</w:t>
            </w:r>
          </w:p>
          <w:p w:rsidR="00EB2E97" w:rsidRDefault="00EB2E97" w:rsidP="00773ECD">
            <w:pPr>
              <w:pStyle w:val="TableParagraph"/>
              <w:spacing w:before="1"/>
              <w:ind w:left="124"/>
            </w:pPr>
            <w:r>
              <w:t>.</w:t>
            </w:r>
          </w:p>
        </w:tc>
        <w:tc>
          <w:tcPr>
            <w:tcW w:w="1277" w:type="dxa"/>
          </w:tcPr>
          <w:p w:rsidR="00EB2E97" w:rsidRDefault="00EB2E97" w:rsidP="00773ECD">
            <w:pPr>
              <w:pStyle w:val="TableParagraph"/>
              <w:spacing w:line="242" w:lineRule="auto"/>
              <w:ind w:left="134" w:right="85"/>
            </w:pPr>
            <w:proofErr w:type="spellStart"/>
            <w:r>
              <w:t>Оперативн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ый</w:t>
            </w:r>
            <w:proofErr w:type="spellEnd"/>
            <w:r>
              <w:rPr>
                <w:spacing w:val="1"/>
              </w:rPr>
              <w:t xml:space="preserve"> </w:t>
            </w:r>
            <w:r>
              <w:t>контроль</w:t>
            </w:r>
          </w:p>
        </w:tc>
        <w:tc>
          <w:tcPr>
            <w:tcW w:w="4963" w:type="dxa"/>
            <w:gridSpan w:val="5"/>
          </w:tcPr>
          <w:p w:rsidR="00EB2E97" w:rsidRDefault="00EB2E97" w:rsidP="00773ECD">
            <w:pPr>
              <w:pStyle w:val="TableParagraph"/>
              <w:spacing w:line="225" w:lineRule="exact"/>
              <w:ind w:left="14"/>
            </w:pPr>
            <w:r>
              <w:t>Проведение</w:t>
            </w:r>
            <w:r>
              <w:rPr>
                <w:spacing w:val="-7"/>
              </w:rPr>
              <w:t xml:space="preserve"> </w:t>
            </w:r>
            <w:r>
              <w:t>праздников,</w:t>
            </w:r>
            <w:r>
              <w:rPr>
                <w:spacing w:val="-1"/>
              </w:rPr>
              <w:t xml:space="preserve"> </w:t>
            </w:r>
            <w:r>
              <w:t>досугов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развлечений.</w:t>
            </w:r>
          </w:p>
          <w:p w:rsidR="00EB2E97" w:rsidRDefault="00EB2E97" w:rsidP="00773ECD">
            <w:pPr>
              <w:pStyle w:val="TableParagraph"/>
              <w:rPr>
                <w:b/>
              </w:rPr>
            </w:pPr>
          </w:p>
          <w:p w:rsidR="00EB2E97" w:rsidRDefault="00EB2E97" w:rsidP="00773ECD">
            <w:pPr>
              <w:pStyle w:val="TableParagraph"/>
              <w:tabs>
                <w:tab w:val="left" w:pos="1588"/>
                <w:tab w:val="left" w:pos="3546"/>
              </w:tabs>
              <w:spacing w:before="1"/>
              <w:ind w:left="14" w:right="81"/>
            </w:pPr>
            <w:r>
              <w:t xml:space="preserve">Проверка </w:t>
            </w:r>
            <w:proofErr w:type="spellStart"/>
            <w:r>
              <w:t>тпланирования</w:t>
            </w:r>
            <w:proofErr w:type="spellEnd"/>
            <w:r>
              <w:t xml:space="preserve"> </w:t>
            </w:r>
            <w:proofErr w:type="spellStart"/>
            <w:r>
              <w:rPr>
                <w:spacing w:val="-1"/>
              </w:rPr>
              <w:t>воспитательно</w:t>
            </w:r>
            <w:proofErr w:type="spellEnd"/>
            <w:r>
              <w:rPr>
                <w:spacing w:val="-1"/>
              </w:rPr>
              <w:t>-</w:t>
            </w:r>
            <w:r>
              <w:rPr>
                <w:spacing w:val="-47"/>
              </w:rPr>
              <w:t xml:space="preserve"> </w:t>
            </w:r>
            <w:r>
              <w:t>образовательной</w:t>
            </w:r>
            <w:r>
              <w:rPr>
                <w:spacing w:val="-1"/>
              </w:rPr>
              <w:t xml:space="preserve"> </w:t>
            </w:r>
            <w:r>
              <w:t>работы.</w:t>
            </w:r>
          </w:p>
          <w:p w:rsidR="00EB2E97" w:rsidRDefault="00EB2E97" w:rsidP="00773ECD">
            <w:pPr>
              <w:pStyle w:val="TableParagraph"/>
              <w:spacing w:before="1"/>
              <w:rPr>
                <w:b/>
              </w:rPr>
            </w:pPr>
          </w:p>
          <w:p w:rsidR="00EB2E97" w:rsidRDefault="00EB2E97" w:rsidP="00773ECD">
            <w:pPr>
              <w:pStyle w:val="TableParagraph"/>
              <w:ind w:left="14"/>
              <w:rPr>
                <w:sz w:val="20"/>
              </w:rPr>
            </w:pPr>
            <w:r>
              <w:t>Проверка соблюдения</w:t>
            </w:r>
            <w:r>
              <w:rPr>
                <w:spacing w:val="-2"/>
              </w:rPr>
              <w:t xml:space="preserve"> </w:t>
            </w:r>
            <w:r>
              <w:t>режима дня</w:t>
            </w:r>
          </w:p>
        </w:tc>
        <w:tc>
          <w:tcPr>
            <w:tcW w:w="1695" w:type="dxa"/>
          </w:tcPr>
          <w:p w:rsidR="00EB2E97" w:rsidRDefault="00EB2E97" w:rsidP="00773ECD">
            <w:pPr>
              <w:pStyle w:val="TableParagraph"/>
              <w:spacing w:line="249" w:lineRule="exact"/>
              <w:ind w:left="74"/>
            </w:pPr>
            <w:r>
              <w:t>Зам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ДО</w:t>
            </w:r>
          </w:p>
        </w:tc>
        <w:tc>
          <w:tcPr>
            <w:tcW w:w="919" w:type="dxa"/>
          </w:tcPr>
          <w:p w:rsidR="00EB2E97" w:rsidRDefault="00EB2E97" w:rsidP="00773ECD">
            <w:pPr>
              <w:pStyle w:val="TableParagraph"/>
              <w:rPr>
                <w:sz w:val="20"/>
              </w:rPr>
            </w:pPr>
          </w:p>
        </w:tc>
      </w:tr>
      <w:tr w:rsidR="00EB2E97" w:rsidTr="00EB2E97">
        <w:trPr>
          <w:trHeight w:val="253"/>
        </w:trPr>
        <w:tc>
          <w:tcPr>
            <w:tcW w:w="658" w:type="dxa"/>
          </w:tcPr>
          <w:p w:rsidR="00EB2E97" w:rsidRDefault="00EB2E97" w:rsidP="00773ECD">
            <w:pPr>
              <w:pStyle w:val="TableParagraph"/>
              <w:spacing w:line="234" w:lineRule="exact"/>
              <w:ind w:left="124"/>
              <w:rPr>
                <w:b/>
              </w:rPr>
            </w:pPr>
            <w:r>
              <w:rPr>
                <w:b/>
              </w:rPr>
              <w:t>11.</w:t>
            </w:r>
          </w:p>
        </w:tc>
        <w:tc>
          <w:tcPr>
            <w:tcW w:w="8854" w:type="dxa"/>
            <w:gridSpan w:val="8"/>
          </w:tcPr>
          <w:p w:rsidR="00EB2E97" w:rsidRDefault="00EB2E97" w:rsidP="00773ECD">
            <w:pPr>
              <w:pStyle w:val="TableParagraph"/>
              <w:spacing w:line="234" w:lineRule="exact"/>
              <w:ind w:left="1629" w:right="1568"/>
              <w:jc w:val="center"/>
              <w:rPr>
                <w:b/>
              </w:rPr>
            </w:pPr>
            <w:r>
              <w:rPr>
                <w:b/>
              </w:rPr>
              <w:t>ВЗАИМОДЕЙСТВИЕ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СЕМЬЯМИ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ВОСПИТАННИКОВ</w:t>
            </w:r>
          </w:p>
        </w:tc>
      </w:tr>
      <w:tr w:rsidR="00EB2E97" w:rsidTr="00EB2E97">
        <w:trPr>
          <w:trHeight w:val="222"/>
        </w:trPr>
        <w:tc>
          <w:tcPr>
            <w:tcW w:w="658" w:type="dxa"/>
            <w:tcBorders>
              <w:bottom w:val="nil"/>
            </w:tcBorders>
          </w:tcPr>
          <w:p w:rsidR="00EB2E97" w:rsidRDefault="00EB2E97" w:rsidP="00773ECD">
            <w:pPr>
              <w:pStyle w:val="TableParagraph"/>
              <w:spacing w:line="202" w:lineRule="exact"/>
              <w:ind w:left="124"/>
            </w:pPr>
            <w:r>
              <w:t>11.1</w:t>
            </w:r>
          </w:p>
        </w:tc>
        <w:tc>
          <w:tcPr>
            <w:tcW w:w="1277" w:type="dxa"/>
            <w:tcBorders>
              <w:bottom w:val="nil"/>
              <w:right w:val="nil"/>
            </w:tcBorders>
          </w:tcPr>
          <w:p w:rsidR="00EB2E97" w:rsidRDefault="00EB2E97" w:rsidP="00773ECD">
            <w:pPr>
              <w:pStyle w:val="TableParagraph"/>
              <w:spacing w:line="202" w:lineRule="exact"/>
              <w:ind w:left="134"/>
            </w:pPr>
            <w:r>
              <w:t>Участие</w:t>
            </w:r>
          </w:p>
        </w:tc>
        <w:tc>
          <w:tcPr>
            <w:tcW w:w="566" w:type="dxa"/>
            <w:tcBorders>
              <w:left w:val="nil"/>
              <w:bottom w:val="nil"/>
            </w:tcBorders>
          </w:tcPr>
          <w:p w:rsidR="00EB2E97" w:rsidRDefault="00EB2E97" w:rsidP="00773ECD">
            <w:pPr>
              <w:pStyle w:val="TableParagraph"/>
              <w:rPr>
                <w:sz w:val="14"/>
              </w:rPr>
            </w:pPr>
          </w:p>
        </w:tc>
        <w:tc>
          <w:tcPr>
            <w:tcW w:w="4397" w:type="dxa"/>
            <w:gridSpan w:val="4"/>
            <w:vMerge w:val="restart"/>
          </w:tcPr>
          <w:p w:rsidR="00EB2E97" w:rsidRDefault="00EB2E97" w:rsidP="00773ECD">
            <w:pPr>
              <w:pStyle w:val="TableParagraph"/>
              <w:spacing w:line="225" w:lineRule="exact"/>
              <w:ind w:left="135"/>
            </w:pPr>
            <w:r>
              <w:t>Снежные</w:t>
            </w:r>
            <w:r>
              <w:rPr>
                <w:spacing w:val="-9"/>
              </w:rPr>
              <w:t xml:space="preserve"> </w:t>
            </w:r>
            <w:r>
              <w:t>постройки</w:t>
            </w:r>
            <w:r>
              <w:rPr>
                <w:spacing w:val="9"/>
              </w:rPr>
              <w:t xml:space="preserve"> </w:t>
            </w:r>
            <w:r>
              <w:t>- 2024</w:t>
            </w:r>
          </w:p>
        </w:tc>
        <w:tc>
          <w:tcPr>
            <w:tcW w:w="1695" w:type="dxa"/>
            <w:vMerge w:val="restart"/>
          </w:tcPr>
          <w:p w:rsidR="00EB2E97" w:rsidRDefault="00EB2E97" w:rsidP="00773ECD">
            <w:pPr>
              <w:pStyle w:val="TableParagraph"/>
              <w:spacing w:line="225" w:lineRule="exact"/>
              <w:ind w:left="131"/>
            </w:pPr>
            <w:r>
              <w:t>Воспитатели</w:t>
            </w:r>
          </w:p>
        </w:tc>
        <w:tc>
          <w:tcPr>
            <w:tcW w:w="919" w:type="dxa"/>
            <w:vMerge w:val="restart"/>
          </w:tcPr>
          <w:p w:rsidR="00EB2E97" w:rsidRDefault="00EB2E97" w:rsidP="00773ECD">
            <w:pPr>
              <w:pStyle w:val="TableParagraph"/>
              <w:rPr>
                <w:sz w:val="20"/>
              </w:rPr>
            </w:pPr>
          </w:p>
        </w:tc>
      </w:tr>
      <w:tr w:rsidR="00EB2E97" w:rsidTr="00EB2E97">
        <w:trPr>
          <w:trHeight w:val="239"/>
        </w:trPr>
        <w:tc>
          <w:tcPr>
            <w:tcW w:w="658" w:type="dxa"/>
            <w:tcBorders>
              <w:top w:val="nil"/>
              <w:bottom w:val="nil"/>
            </w:tcBorders>
          </w:tcPr>
          <w:p w:rsidR="00EB2E97" w:rsidRDefault="00EB2E97" w:rsidP="00773ECD">
            <w:pPr>
              <w:pStyle w:val="TableParagraph"/>
              <w:spacing w:line="219" w:lineRule="exact"/>
              <w:ind w:left="124"/>
            </w:pPr>
            <w:r>
              <w:t>.</w:t>
            </w:r>
          </w:p>
        </w:tc>
        <w:tc>
          <w:tcPr>
            <w:tcW w:w="1843" w:type="dxa"/>
            <w:gridSpan w:val="2"/>
            <w:tcBorders>
              <w:top w:val="nil"/>
              <w:bottom w:val="nil"/>
            </w:tcBorders>
          </w:tcPr>
          <w:p w:rsidR="00EB2E97" w:rsidRDefault="00EB2E97" w:rsidP="00773ECD">
            <w:pPr>
              <w:pStyle w:val="TableParagraph"/>
              <w:tabs>
                <w:tab w:val="left" w:pos="1636"/>
              </w:tabs>
              <w:spacing w:line="219" w:lineRule="exact"/>
              <w:ind w:left="134"/>
            </w:pPr>
            <w:r>
              <w:t>родителей</w:t>
            </w:r>
            <w:r>
              <w:tab/>
              <w:t>в</w:t>
            </w:r>
          </w:p>
        </w:tc>
        <w:tc>
          <w:tcPr>
            <w:tcW w:w="4397" w:type="dxa"/>
            <w:gridSpan w:val="4"/>
            <w:vMerge/>
            <w:tcBorders>
              <w:top w:val="nil"/>
            </w:tcBorders>
          </w:tcPr>
          <w:p w:rsidR="00EB2E97" w:rsidRDefault="00EB2E97" w:rsidP="00773ECD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:rsidR="00EB2E97" w:rsidRDefault="00EB2E97" w:rsidP="00773ECD">
            <w:pPr>
              <w:rPr>
                <w:sz w:val="2"/>
                <w:szCs w:val="2"/>
              </w:rPr>
            </w:pPr>
          </w:p>
        </w:tc>
        <w:tc>
          <w:tcPr>
            <w:tcW w:w="919" w:type="dxa"/>
            <w:vMerge/>
            <w:tcBorders>
              <w:top w:val="nil"/>
            </w:tcBorders>
          </w:tcPr>
          <w:p w:rsidR="00EB2E97" w:rsidRDefault="00EB2E97" w:rsidP="00773ECD">
            <w:pPr>
              <w:rPr>
                <w:sz w:val="2"/>
                <w:szCs w:val="2"/>
              </w:rPr>
            </w:pPr>
          </w:p>
        </w:tc>
      </w:tr>
      <w:tr w:rsidR="00EB2E97" w:rsidTr="00EB2E97">
        <w:trPr>
          <w:trHeight w:val="256"/>
        </w:trPr>
        <w:tc>
          <w:tcPr>
            <w:tcW w:w="658" w:type="dxa"/>
            <w:tcBorders>
              <w:top w:val="nil"/>
            </w:tcBorders>
          </w:tcPr>
          <w:p w:rsidR="00EB2E97" w:rsidRDefault="00EB2E97" w:rsidP="00773ECD">
            <w:pPr>
              <w:pStyle w:val="TableParagraph"/>
              <w:rPr>
                <w:sz w:val="18"/>
              </w:rPr>
            </w:pPr>
          </w:p>
        </w:tc>
        <w:tc>
          <w:tcPr>
            <w:tcW w:w="1277" w:type="dxa"/>
            <w:tcBorders>
              <w:top w:val="nil"/>
              <w:right w:val="nil"/>
            </w:tcBorders>
          </w:tcPr>
          <w:p w:rsidR="00EB2E97" w:rsidRDefault="00EB2E97" w:rsidP="00773ECD">
            <w:pPr>
              <w:pStyle w:val="TableParagraph"/>
              <w:spacing w:line="236" w:lineRule="exact"/>
              <w:ind w:left="134"/>
            </w:pPr>
            <w:r>
              <w:t>конкурсе</w:t>
            </w:r>
          </w:p>
        </w:tc>
        <w:tc>
          <w:tcPr>
            <w:tcW w:w="566" w:type="dxa"/>
            <w:tcBorders>
              <w:top w:val="nil"/>
              <w:left w:val="nil"/>
            </w:tcBorders>
          </w:tcPr>
          <w:p w:rsidR="00EB2E97" w:rsidRDefault="00EB2E97" w:rsidP="00773ECD">
            <w:pPr>
              <w:pStyle w:val="TableParagraph"/>
              <w:rPr>
                <w:sz w:val="18"/>
              </w:rPr>
            </w:pPr>
          </w:p>
        </w:tc>
        <w:tc>
          <w:tcPr>
            <w:tcW w:w="4397" w:type="dxa"/>
            <w:gridSpan w:val="4"/>
            <w:vMerge/>
            <w:tcBorders>
              <w:top w:val="nil"/>
            </w:tcBorders>
          </w:tcPr>
          <w:p w:rsidR="00EB2E97" w:rsidRDefault="00EB2E97" w:rsidP="00773ECD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:rsidR="00EB2E97" w:rsidRDefault="00EB2E97" w:rsidP="00773ECD">
            <w:pPr>
              <w:rPr>
                <w:sz w:val="2"/>
                <w:szCs w:val="2"/>
              </w:rPr>
            </w:pPr>
          </w:p>
        </w:tc>
        <w:tc>
          <w:tcPr>
            <w:tcW w:w="919" w:type="dxa"/>
            <w:vMerge/>
            <w:tcBorders>
              <w:top w:val="nil"/>
            </w:tcBorders>
          </w:tcPr>
          <w:p w:rsidR="00EB2E97" w:rsidRDefault="00EB2E97" w:rsidP="00773ECD">
            <w:pPr>
              <w:rPr>
                <w:sz w:val="2"/>
                <w:szCs w:val="2"/>
              </w:rPr>
            </w:pPr>
          </w:p>
        </w:tc>
      </w:tr>
    </w:tbl>
    <w:p w:rsidR="00EB2E97" w:rsidRDefault="00EB2E97" w:rsidP="00EB2E97">
      <w:pPr>
        <w:pStyle w:val="a7"/>
        <w:rPr>
          <w:b/>
          <w:sz w:val="20"/>
        </w:rPr>
      </w:pPr>
    </w:p>
    <w:p w:rsidR="00EB2E97" w:rsidRDefault="00EB2E97" w:rsidP="00EB2E97">
      <w:pPr>
        <w:pStyle w:val="a7"/>
        <w:rPr>
          <w:b/>
          <w:sz w:val="20"/>
        </w:rPr>
      </w:pPr>
    </w:p>
    <w:p w:rsidR="00EB2E97" w:rsidRDefault="00EB2E97" w:rsidP="00EB2E97">
      <w:pPr>
        <w:spacing w:before="76"/>
        <w:ind w:left="1401" w:right="1346"/>
        <w:jc w:val="center"/>
        <w:rPr>
          <w:b/>
        </w:rPr>
      </w:pPr>
      <w:r>
        <w:rPr>
          <w:b/>
        </w:rPr>
        <w:t>ЯНВАРЬ</w:t>
      </w:r>
    </w:p>
    <w:tbl>
      <w:tblPr>
        <w:tblW w:w="0" w:type="auto"/>
        <w:tblInd w:w="6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7"/>
        <w:gridCol w:w="1572"/>
        <w:gridCol w:w="122"/>
        <w:gridCol w:w="158"/>
        <w:gridCol w:w="3827"/>
        <w:gridCol w:w="72"/>
        <w:gridCol w:w="1905"/>
        <w:gridCol w:w="1276"/>
      </w:tblGrid>
      <w:tr w:rsidR="00EB2E97" w:rsidTr="00773ECD">
        <w:trPr>
          <w:trHeight w:val="757"/>
        </w:trPr>
        <w:tc>
          <w:tcPr>
            <w:tcW w:w="687" w:type="dxa"/>
          </w:tcPr>
          <w:p w:rsidR="00EB2E97" w:rsidRDefault="00EB2E97" w:rsidP="00773ECD">
            <w:pPr>
              <w:pStyle w:val="TableParagraph"/>
              <w:ind w:left="114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1852" w:type="dxa"/>
            <w:gridSpan w:val="3"/>
          </w:tcPr>
          <w:p w:rsidR="00EB2E97" w:rsidRDefault="00EB2E97" w:rsidP="00773ECD">
            <w:pPr>
              <w:pStyle w:val="TableParagraph"/>
              <w:spacing w:line="250" w:lineRule="exact"/>
              <w:ind w:left="114" w:right="323"/>
              <w:rPr>
                <w:b/>
              </w:rPr>
            </w:pPr>
            <w:r>
              <w:rPr>
                <w:b/>
              </w:rPr>
              <w:t>Формы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1"/>
              </w:rPr>
              <w:t>методической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работы</w:t>
            </w:r>
          </w:p>
        </w:tc>
        <w:tc>
          <w:tcPr>
            <w:tcW w:w="3827" w:type="dxa"/>
          </w:tcPr>
          <w:p w:rsidR="00EB2E97" w:rsidRDefault="00EB2E97" w:rsidP="00773ECD">
            <w:pPr>
              <w:pStyle w:val="TableParagraph"/>
              <w:ind w:left="130"/>
              <w:rPr>
                <w:b/>
              </w:rPr>
            </w:pPr>
            <w:r>
              <w:rPr>
                <w:b/>
              </w:rPr>
              <w:t>Тематика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вопросов</w:t>
            </w:r>
          </w:p>
        </w:tc>
        <w:tc>
          <w:tcPr>
            <w:tcW w:w="1977" w:type="dxa"/>
            <w:gridSpan w:val="2"/>
          </w:tcPr>
          <w:p w:rsidR="00EB2E97" w:rsidRDefault="00EB2E97" w:rsidP="00773ECD">
            <w:pPr>
              <w:pStyle w:val="TableParagraph"/>
              <w:ind w:left="73"/>
              <w:rPr>
                <w:b/>
              </w:rPr>
            </w:pPr>
            <w:r>
              <w:rPr>
                <w:b/>
              </w:rPr>
              <w:t>Ответственные</w:t>
            </w:r>
          </w:p>
        </w:tc>
        <w:tc>
          <w:tcPr>
            <w:tcW w:w="1276" w:type="dxa"/>
          </w:tcPr>
          <w:p w:rsidR="00EB2E97" w:rsidRDefault="00EB2E97" w:rsidP="00773ECD">
            <w:pPr>
              <w:pStyle w:val="TableParagraph"/>
              <w:ind w:left="-41" w:right="21"/>
              <w:rPr>
                <w:b/>
              </w:rPr>
            </w:pPr>
            <w:r>
              <w:rPr>
                <w:b/>
              </w:rPr>
              <w:t>Отметка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выполнении</w:t>
            </w:r>
          </w:p>
        </w:tc>
      </w:tr>
      <w:tr w:rsidR="00EB2E97" w:rsidTr="00773ECD">
        <w:trPr>
          <w:trHeight w:val="253"/>
        </w:trPr>
        <w:tc>
          <w:tcPr>
            <w:tcW w:w="687" w:type="dxa"/>
          </w:tcPr>
          <w:p w:rsidR="00EB2E97" w:rsidRDefault="00EB2E97" w:rsidP="00773ECD">
            <w:pPr>
              <w:pStyle w:val="TableParagraph"/>
              <w:spacing w:line="234" w:lineRule="exact"/>
              <w:ind w:left="114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8932" w:type="dxa"/>
            <w:gridSpan w:val="7"/>
          </w:tcPr>
          <w:p w:rsidR="00EB2E97" w:rsidRDefault="00EB2E97" w:rsidP="00773ECD">
            <w:pPr>
              <w:pStyle w:val="TableParagraph"/>
              <w:spacing w:line="234" w:lineRule="exact"/>
              <w:ind w:left="1537" w:right="1505"/>
              <w:jc w:val="center"/>
              <w:rPr>
                <w:b/>
              </w:rPr>
            </w:pPr>
            <w:r>
              <w:rPr>
                <w:b/>
              </w:rPr>
              <w:t>АДМИНИСТРАТИВНЫЕ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СОВЕЩАНИЯ</w:t>
            </w:r>
          </w:p>
        </w:tc>
      </w:tr>
      <w:tr w:rsidR="00EB2E97" w:rsidTr="00773ECD">
        <w:trPr>
          <w:trHeight w:val="354"/>
        </w:trPr>
        <w:tc>
          <w:tcPr>
            <w:tcW w:w="687" w:type="dxa"/>
          </w:tcPr>
          <w:p w:rsidR="00EB2E97" w:rsidRDefault="00EB2E97" w:rsidP="00773ECD">
            <w:pPr>
              <w:pStyle w:val="TableParagraph"/>
              <w:spacing w:line="249" w:lineRule="exact"/>
              <w:ind w:left="114"/>
            </w:pPr>
            <w:r>
              <w:t>1.1.</w:t>
            </w:r>
          </w:p>
        </w:tc>
        <w:tc>
          <w:tcPr>
            <w:tcW w:w="5679" w:type="dxa"/>
            <w:gridSpan w:val="4"/>
          </w:tcPr>
          <w:p w:rsidR="00EB2E97" w:rsidRDefault="00EB2E97" w:rsidP="00773ECD">
            <w:pPr>
              <w:pStyle w:val="TableParagraph"/>
              <w:spacing w:line="249" w:lineRule="exact"/>
              <w:ind w:left="114"/>
            </w:pPr>
            <w:r>
              <w:t>Анализ</w:t>
            </w:r>
            <w:r>
              <w:rPr>
                <w:spacing w:val="-6"/>
              </w:rPr>
              <w:t xml:space="preserve"> </w:t>
            </w:r>
            <w:r>
              <w:t>заболеваемости</w:t>
            </w:r>
            <w:r>
              <w:rPr>
                <w:spacing w:val="2"/>
              </w:rPr>
              <w:t xml:space="preserve"> </w:t>
            </w:r>
            <w:r>
              <w:t>детей</w:t>
            </w:r>
            <w:r>
              <w:rPr>
                <w:spacing w:val="-1"/>
              </w:rPr>
              <w:t xml:space="preserve"> </w:t>
            </w:r>
            <w:r>
              <w:t>за</w:t>
            </w:r>
            <w:r>
              <w:rPr>
                <w:spacing w:val="2"/>
              </w:rPr>
              <w:t xml:space="preserve"> </w:t>
            </w:r>
            <w:r>
              <w:t>2025</w:t>
            </w:r>
            <w:r>
              <w:rPr>
                <w:spacing w:val="-6"/>
              </w:rPr>
              <w:t xml:space="preserve"> </w:t>
            </w:r>
            <w:r>
              <w:t>год</w:t>
            </w:r>
          </w:p>
        </w:tc>
        <w:tc>
          <w:tcPr>
            <w:tcW w:w="1977" w:type="dxa"/>
            <w:gridSpan w:val="2"/>
          </w:tcPr>
          <w:p w:rsidR="00EB2E97" w:rsidRDefault="00EB2E97" w:rsidP="00773ECD">
            <w:pPr>
              <w:pStyle w:val="TableParagraph"/>
              <w:spacing w:line="249" w:lineRule="exact"/>
              <w:ind w:left="73"/>
            </w:pPr>
            <w:r>
              <w:t>Зам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ДО</w:t>
            </w:r>
          </w:p>
        </w:tc>
        <w:tc>
          <w:tcPr>
            <w:tcW w:w="1276" w:type="dxa"/>
          </w:tcPr>
          <w:p w:rsidR="00EB2E97" w:rsidRDefault="00EB2E97" w:rsidP="00773ECD">
            <w:pPr>
              <w:pStyle w:val="TableParagraph"/>
              <w:rPr>
                <w:sz w:val="20"/>
              </w:rPr>
            </w:pPr>
          </w:p>
        </w:tc>
      </w:tr>
      <w:tr w:rsidR="00EB2E97" w:rsidTr="00773ECD">
        <w:trPr>
          <w:trHeight w:val="253"/>
        </w:trPr>
        <w:tc>
          <w:tcPr>
            <w:tcW w:w="687" w:type="dxa"/>
          </w:tcPr>
          <w:p w:rsidR="00EB2E97" w:rsidRDefault="00EB2E97" w:rsidP="00773ECD">
            <w:pPr>
              <w:pStyle w:val="TableParagraph"/>
              <w:spacing w:line="234" w:lineRule="exact"/>
              <w:ind w:left="114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8932" w:type="dxa"/>
            <w:gridSpan w:val="7"/>
          </w:tcPr>
          <w:p w:rsidR="00EB2E97" w:rsidRDefault="00EB2E97" w:rsidP="00773ECD">
            <w:pPr>
              <w:pStyle w:val="TableParagraph"/>
              <w:spacing w:line="234" w:lineRule="exact"/>
              <w:ind w:left="1537" w:right="1518"/>
              <w:jc w:val="center"/>
              <w:rPr>
                <w:b/>
              </w:rPr>
            </w:pPr>
            <w:r>
              <w:rPr>
                <w:b/>
                <w:spacing w:val="-1"/>
              </w:rPr>
              <w:t>САНИТАРНО-ПРОСВЕТИТЕЛЬСКАЯ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РАБОТА</w:t>
            </w:r>
          </w:p>
        </w:tc>
      </w:tr>
      <w:tr w:rsidR="00EB2E97" w:rsidTr="00773ECD">
        <w:trPr>
          <w:trHeight w:val="253"/>
        </w:trPr>
        <w:tc>
          <w:tcPr>
            <w:tcW w:w="687" w:type="dxa"/>
          </w:tcPr>
          <w:p w:rsidR="00EB2E97" w:rsidRDefault="00EB2E97" w:rsidP="00773ECD">
            <w:pPr>
              <w:pStyle w:val="TableParagraph"/>
              <w:spacing w:line="234" w:lineRule="exact"/>
              <w:ind w:left="114"/>
            </w:pPr>
            <w:r>
              <w:t>2.1.</w:t>
            </w:r>
          </w:p>
        </w:tc>
        <w:tc>
          <w:tcPr>
            <w:tcW w:w="1572" w:type="dxa"/>
          </w:tcPr>
          <w:p w:rsidR="00EB2E97" w:rsidRDefault="00EB2E97" w:rsidP="00773ECD">
            <w:pPr>
              <w:pStyle w:val="TableParagraph"/>
              <w:spacing w:line="234" w:lineRule="exact"/>
              <w:ind w:left="114"/>
            </w:pPr>
            <w:r>
              <w:t>Консультация</w:t>
            </w:r>
          </w:p>
        </w:tc>
        <w:tc>
          <w:tcPr>
            <w:tcW w:w="4107" w:type="dxa"/>
            <w:gridSpan w:val="3"/>
          </w:tcPr>
          <w:p w:rsidR="00EB2E97" w:rsidRDefault="00EB2E97" w:rsidP="00773ECD">
            <w:pPr>
              <w:pStyle w:val="TableParagraph"/>
              <w:spacing w:line="234" w:lineRule="exact"/>
              <w:ind w:left="122"/>
            </w:pPr>
            <w:r>
              <w:t>«Гепатит</w:t>
            </w:r>
            <w:r>
              <w:rPr>
                <w:spacing w:val="-6"/>
              </w:rPr>
              <w:t xml:space="preserve"> </w:t>
            </w:r>
            <w:r>
              <w:t>А;</w:t>
            </w:r>
            <w:r>
              <w:rPr>
                <w:spacing w:val="-1"/>
              </w:rPr>
              <w:t xml:space="preserve"> </w:t>
            </w:r>
            <w:r>
              <w:t>болезнь</w:t>
            </w:r>
            <w:r>
              <w:rPr>
                <w:spacing w:val="-1"/>
              </w:rPr>
              <w:t xml:space="preserve"> </w:t>
            </w:r>
            <w:r>
              <w:t>грязных</w:t>
            </w:r>
            <w:r>
              <w:rPr>
                <w:spacing w:val="-6"/>
              </w:rPr>
              <w:t xml:space="preserve"> </w:t>
            </w:r>
            <w:r>
              <w:t>рук»</w:t>
            </w:r>
          </w:p>
        </w:tc>
        <w:tc>
          <w:tcPr>
            <w:tcW w:w="1977" w:type="dxa"/>
            <w:gridSpan w:val="2"/>
          </w:tcPr>
          <w:p w:rsidR="00EB2E97" w:rsidRDefault="00EB2E97" w:rsidP="00773ECD">
            <w:pPr>
              <w:pStyle w:val="TableParagraph"/>
              <w:spacing w:line="234" w:lineRule="exact"/>
              <w:ind w:left="126"/>
            </w:pPr>
            <w:r>
              <w:t>Фельдшер</w:t>
            </w:r>
          </w:p>
        </w:tc>
        <w:tc>
          <w:tcPr>
            <w:tcW w:w="1276" w:type="dxa"/>
            <w:tcBorders>
              <w:bottom w:val="nil"/>
            </w:tcBorders>
          </w:tcPr>
          <w:p w:rsidR="00EB2E97" w:rsidRDefault="00EB2E97" w:rsidP="00773ECD">
            <w:pPr>
              <w:pStyle w:val="TableParagraph"/>
              <w:rPr>
                <w:sz w:val="18"/>
              </w:rPr>
            </w:pPr>
          </w:p>
        </w:tc>
      </w:tr>
      <w:tr w:rsidR="00EB2E97" w:rsidTr="00773ECD">
        <w:trPr>
          <w:trHeight w:val="253"/>
        </w:trPr>
        <w:tc>
          <w:tcPr>
            <w:tcW w:w="687" w:type="dxa"/>
          </w:tcPr>
          <w:p w:rsidR="00EB2E97" w:rsidRDefault="00EB2E97" w:rsidP="00773ECD">
            <w:pPr>
              <w:pStyle w:val="TableParagraph"/>
              <w:spacing w:line="234" w:lineRule="exact"/>
              <w:ind w:left="114"/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8932" w:type="dxa"/>
            <w:gridSpan w:val="7"/>
            <w:tcBorders>
              <w:top w:val="nil"/>
            </w:tcBorders>
          </w:tcPr>
          <w:p w:rsidR="00EB2E97" w:rsidRDefault="00EB2E97" w:rsidP="00773ECD">
            <w:pPr>
              <w:pStyle w:val="TableParagraph"/>
              <w:spacing w:line="234" w:lineRule="exact"/>
              <w:ind w:left="1537" w:right="1509"/>
              <w:jc w:val="center"/>
              <w:rPr>
                <w:b/>
              </w:rPr>
            </w:pPr>
            <w:r>
              <w:rPr>
                <w:b/>
              </w:rPr>
              <w:t>ОРГАНИЗАЦИОННО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МЕТОДИЧЕСКАЯ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РАБОТА</w:t>
            </w:r>
          </w:p>
        </w:tc>
      </w:tr>
      <w:tr w:rsidR="00EB2E97" w:rsidTr="00773ECD">
        <w:trPr>
          <w:trHeight w:val="488"/>
        </w:trPr>
        <w:tc>
          <w:tcPr>
            <w:tcW w:w="687" w:type="dxa"/>
            <w:vMerge w:val="restart"/>
          </w:tcPr>
          <w:p w:rsidR="00EB2E97" w:rsidRDefault="00EB2E97" w:rsidP="00773ECD">
            <w:pPr>
              <w:pStyle w:val="TableParagraph"/>
              <w:spacing w:line="249" w:lineRule="exact"/>
              <w:ind w:left="114"/>
            </w:pPr>
            <w:r>
              <w:t>3.1.</w:t>
            </w:r>
          </w:p>
        </w:tc>
        <w:tc>
          <w:tcPr>
            <w:tcW w:w="1572" w:type="dxa"/>
            <w:vMerge w:val="restart"/>
            <w:tcBorders>
              <w:bottom w:val="single" w:sz="4" w:space="0" w:color="000000"/>
            </w:tcBorders>
          </w:tcPr>
          <w:p w:rsidR="00EB2E97" w:rsidRDefault="00EB2E97" w:rsidP="00773ECD">
            <w:pPr>
              <w:pStyle w:val="TableParagraph"/>
              <w:ind w:left="114"/>
              <w:rPr>
                <w:b/>
              </w:rPr>
            </w:pPr>
            <w:r>
              <w:rPr>
                <w:b/>
              </w:rPr>
              <w:t>ПЕДСОВЕТ</w:t>
            </w:r>
          </w:p>
        </w:tc>
        <w:tc>
          <w:tcPr>
            <w:tcW w:w="4179" w:type="dxa"/>
            <w:gridSpan w:val="4"/>
            <w:tcBorders>
              <w:bottom w:val="nil"/>
            </w:tcBorders>
          </w:tcPr>
          <w:p w:rsidR="00EB2E97" w:rsidRDefault="00EB2E97" w:rsidP="00773ECD">
            <w:pPr>
              <w:pStyle w:val="TableParagraph"/>
              <w:ind w:left="11"/>
              <w:rPr>
                <w:b/>
              </w:rPr>
            </w:pPr>
            <w:r>
              <w:rPr>
                <w:b/>
              </w:rPr>
              <w:t>«Приобщение</w:t>
            </w:r>
            <w:r>
              <w:rPr>
                <w:b/>
                <w:spacing w:val="95"/>
              </w:rPr>
              <w:t xml:space="preserve"> </w:t>
            </w:r>
            <w:r>
              <w:rPr>
                <w:b/>
              </w:rPr>
              <w:t>детей</w:t>
            </w:r>
            <w:r>
              <w:rPr>
                <w:b/>
                <w:spacing w:val="88"/>
              </w:rPr>
              <w:t xml:space="preserve"> </w:t>
            </w:r>
            <w:r>
              <w:rPr>
                <w:b/>
              </w:rPr>
              <w:t>к</w:t>
            </w:r>
            <w:r>
              <w:rPr>
                <w:b/>
                <w:spacing w:val="83"/>
              </w:rPr>
              <w:t xml:space="preserve"> </w:t>
            </w:r>
            <w:r>
              <w:rPr>
                <w:b/>
              </w:rPr>
              <w:t>здоровому</w:t>
            </w:r>
            <w:r>
              <w:rPr>
                <w:b/>
                <w:spacing w:val="93"/>
              </w:rPr>
              <w:t xml:space="preserve"> </w:t>
            </w:r>
            <w:r>
              <w:rPr>
                <w:b/>
              </w:rPr>
              <w:t>образу  жизни</w:t>
            </w:r>
            <w:r>
              <w:rPr>
                <w:b/>
              </w:rPr>
              <w:tab/>
              <w:t>через</w:t>
            </w:r>
            <w:r>
              <w:rPr>
                <w:b/>
              </w:rPr>
              <w:tab/>
              <w:t>разнообразны формы</w:t>
            </w:r>
          </w:p>
        </w:tc>
        <w:tc>
          <w:tcPr>
            <w:tcW w:w="1905" w:type="dxa"/>
            <w:tcBorders>
              <w:bottom w:val="nil"/>
            </w:tcBorders>
          </w:tcPr>
          <w:p w:rsidR="00EB2E97" w:rsidRDefault="00EB2E97" w:rsidP="00773ECD">
            <w:pPr>
              <w:pStyle w:val="TableParagraph"/>
              <w:spacing w:line="249" w:lineRule="exact"/>
              <w:ind w:left="73"/>
            </w:pPr>
            <w:r>
              <w:t>Зам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ДО</w:t>
            </w:r>
          </w:p>
        </w:tc>
        <w:tc>
          <w:tcPr>
            <w:tcW w:w="1276" w:type="dxa"/>
            <w:vMerge w:val="restart"/>
          </w:tcPr>
          <w:p w:rsidR="00EB2E97" w:rsidRDefault="00EB2E97" w:rsidP="00773ECD">
            <w:pPr>
              <w:pStyle w:val="TableParagraph"/>
              <w:rPr>
                <w:sz w:val="20"/>
              </w:rPr>
            </w:pPr>
          </w:p>
        </w:tc>
      </w:tr>
      <w:tr w:rsidR="00EB2E97" w:rsidTr="00773ECD">
        <w:trPr>
          <w:trHeight w:val="239"/>
        </w:trPr>
        <w:tc>
          <w:tcPr>
            <w:tcW w:w="687" w:type="dxa"/>
            <w:vMerge/>
            <w:tcBorders>
              <w:top w:val="nil"/>
            </w:tcBorders>
          </w:tcPr>
          <w:p w:rsidR="00EB2E97" w:rsidRDefault="00EB2E97" w:rsidP="00773ECD">
            <w:pPr>
              <w:rPr>
                <w:sz w:val="2"/>
                <w:szCs w:val="2"/>
              </w:rPr>
            </w:pPr>
          </w:p>
        </w:tc>
        <w:tc>
          <w:tcPr>
            <w:tcW w:w="1572" w:type="dxa"/>
            <w:vMerge/>
            <w:tcBorders>
              <w:top w:val="nil"/>
              <w:bottom w:val="single" w:sz="4" w:space="0" w:color="000000"/>
            </w:tcBorders>
          </w:tcPr>
          <w:p w:rsidR="00EB2E97" w:rsidRDefault="00EB2E97" w:rsidP="00773ECD">
            <w:pPr>
              <w:rPr>
                <w:sz w:val="2"/>
                <w:szCs w:val="2"/>
              </w:rPr>
            </w:pPr>
          </w:p>
        </w:tc>
        <w:tc>
          <w:tcPr>
            <w:tcW w:w="4179" w:type="dxa"/>
            <w:gridSpan w:val="4"/>
            <w:tcBorders>
              <w:top w:val="nil"/>
              <w:bottom w:val="nil"/>
            </w:tcBorders>
          </w:tcPr>
          <w:p w:rsidR="00EB2E97" w:rsidRDefault="00EB2E97" w:rsidP="00773ECD">
            <w:pPr>
              <w:pStyle w:val="TableParagraph"/>
              <w:spacing w:line="219" w:lineRule="exact"/>
              <w:rPr>
                <w:b/>
              </w:rPr>
            </w:pPr>
            <w:r>
              <w:rPr>
                <w:b/>
              </w:rPr>
              <w:t>физкультурно-оздоровительной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работы»</w:t>
            </w:r>
          </w:p>
        </w:tc>
        <w:tc>
          <w:tcPr>
            <w:tcW w:w="1905" w:type="dxa"/>
            <w:tcBorders>
              <w:top w:val="nil"/>
              <w:bottom w:val="nil"/>
            </w:tcBorders>
          </w:tcPr>
          <w:p w:rsidR="00EB2E97" w:rsidRDefault="00EB2E97" w:rsidP="00773ECD">
            <w:pPr>
              <w:pStyle w:val="TableParagraph"/>
              <w:rPr>
                <w:sz w:val="16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B2E97" w:rsidRDefault="00EB2E97" w:rsidP="00773ECD">
            <w:pPr>
              <w:rPr>
                <w:sz w:val="2"/>
                <w:szCs w:val="2"/>
              </w:rPr>
            </w:pPr>
          </w:p>
        </w:tc>
      </w:tr>
      <w:tr w:rsidR="00EB2E97" w:rsidTr="00773ECD">
        <w:trPr>
          <w:trHeight w:val="238"/>
        </w:trPr>
        <w:tc>
          <w:tcPr>
            <w:tcW w:w="687" w:type="dxa"/>
            <w:vMerge/>
            <w:tcBorders>
              <w:top w:val="nil"/>
            </w:tcBorders>
          </w:tcPr>
          <w:p w:rsidR="00EB2E97" w:rsidRDefault="00EB2E97" w:rsidP="00773ECD">
            <w:pPr>
              <w:rPr>
                <w:sz w:val="2"/>
                <w:szCs w:val="2"/>
              </w:rPr>
            </w:pPr>
          </w:p>
        </w:tc>
        <w:tc>
          <w:tcPr>
            <w:tcW w:w="1572" w:type="dxa"/>
            <w:vMerge/>
            <w:tcBorders>
              <w:top w:val="nil"/>
              <w:bottom w:val="single" w:sz="4" w:space="0" w:color="000000"/>
            </w:tcBorders>
          </w:tcPr>
          <w:p w:rsidR="00EB2E97" w:rsidRDefault="00EB2E97" w:rsidP="00773ECD">
            <w:pPr>
              <w:rPr>
                <w:sz w:val="2"/>
                <w:szCs w:val="2"/>
              </w:rPr>
            </w:pPr>
          </w:p>
        </w:tc>
        <w:tc>
          <w:tcPr>
            <w:tcW w:w="4179" w:type="dxa"/>
            <w:gridSpan w:val="4"/>
            <w:tcBorders>
              <w:top w:val="nil"/>
              <w:bottom w:val="nil"/>
            </w:tcBorders>
          </w:tcPr>
          <w:p w:rsidR="00EB2E97" w:rsidRDefault="00EB2E97" w:rsidP="00773ECD">
            <w:pPr>
              <w:pStyle w:val="TableParagraph"/>
              <w:tabs>
                <w:tab w:val="left" w:pos="439"/>
                <w:tab w:val="left" w:pos="2091"/>
              </w:tabs>
              <w:spacing w:before="5" w:line="213" w:lineRule="exact"/>
              <w:ind w:left="11"/>
            </w:pPr>
            <w:r>
              <w:t>-</w:t>
            </w:r>
            <w:r>
              <w:tab/>
              <w:t>Использование</w:t>
            </w:r>
            <w:r>
              <w:tab/>
            </w:r>
            <w:proofErr w:type="spellStart"/>
            <w:r>
              <w:t>здоровьесберегающих</w:t>
            </w:r>
            <w:proofErr w:type="spellEnd"/>
          </w:p>
        </w:tc>
        <w:tc>
          <w:tcPr>
            <w:tcW w:w="1905" w:type="dxa"/>
            <w:tcBorders>
              <w:top w:val="nil"/>
              <w:bottom w:val="nil"/>
            </w:tcBorders>
          </w:tcPr>
          <w:p w:rsidR="00EB2E97" w:rsidRDefault="00EB2E97" w:rsidP="00773ECD">
            <w:pPr>
              <w:pStyle w:val="TableParagraph"/>
              <w:spacing w:line="219" w:lineRule="exact"/>
            </w:pPr>
            <w:proofErr w:type="spellStart"/>
            <w:r>
              <w:t>Шаймарданова</w:t>
            </w:r>
            <w:proofErr w:type="spellEnd"/>
            <w:r>
              <w:t xml:space="preserve"> Г.И.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:rsidR="00EB2E97" w:rsidRDefault="00EB2E97" w:rsidP="00773ECD">
            <w:pPr>
              <w:rPr>
                <w:sz w:val="2"/>
                <w:szCs w:val="2"/>
              </w:rPr>
            </w:pPr>
          </w:p>
        </w:tc>
      </w:tr>
      <w:tr w:rsidR="00EB2E97" w:rsidTr="00773ECD">
        <w:trPr>
          <w:trHeight w:val="244"/>
        </w:trPr>
        <w:tc>
          <w:tcPr>
            <w:tcW w:w="687" w:type="dxa"/>
            <w:vMerge/>
            <w:tcBorders>
              <w:top w:val="nil"/>
            </w:tcBorders>
          </w:tcPr>
          <w:p w:rsidR="00EB2E97" w:rsidRDefault="00EB2E97" w:rsidP="00773ECD">
            <w:pPr>
              <w:rPr>
                <w:sz w:val="2"/>
                <w:szCs w:val="2"/>
              </w:rPr>
            </w:pPr>
          </w:p>
        </w:tc>
        <w:tc>
          <w:tcPr>
            <w:tcW w:w="1572" w:type="dxa"/>
            <w:vMerge/>
            <w:tcBorders>
              <w:top w:val="nil"/>
              <w:bottom w:val="single" w:sz="4" w:space="0" w:color="000000"/>
            </w:tcBorders>
          </w:tcPr>
          <w:p w:rsidR="00EB2E97" w:rsidRDefault="00EB2E97" w:rsidP="00773ECD">
            <w:pPr>
              <w:rPr>
                <w:sz w:val="2"/>
                <w:szCs w:val="2"/>
              </w:rPr>
            </w:pPr>
          </w:p>
        </w:tc>
        <w:tc>
          <w:tcPr>
            <w:tcW w:w="4179" w:type="dxa"/>
            <w:gridSpan w:val="4"/>
            <w:tcBorders>
              <w:top w:val="nil"/>
              <w:bottom w:val="nil"/>
            </w:tcBorders>
          </w:tcPr>
          <w:p w:rsidR="00EB2E97" w:rsidRDefault="00EB2E97" w:rsidP="00773ECD">
            <w:pPr>
              <w:pStyle w:val="TableParagraph"/>
              <w:spacing w:line="222" w:lineRule="exact"/>
              <w:ind w:left="11"/>
            </w:pPr>
            <w:r>
              <w:t>технологий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работе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t>детьми.</w:t>
            </w:r>
          </w:p>
        </w:tc>
        <w:tc>
          <w:tcPr>
            <w:tcW w:w="1905" w:type="dxa"/>
            <w:tcBorders>
              <w:top w:val="nil"/>
              <w:bottom w:val="nil"/>
            </w:tcBorders>
          </w:tcPr>
          <w:p w:rsidR="00EB2E97" w:rsidRDefault="00EB2E97" w:rsidP="00773ECD">
            <w:pPr>
              <w:pStyle w:val="TableParagraph"/>
              <w:rPr>
                <w:sz w:val="16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B2E97" w:rsidRDefault="00EB2E97" w:rsidP="00773ECD">
            <w:pPr>
              <w:rPr>
                <w:sz w:val="2"/>
                <w:szCs w:val="2"/>
              </w:rPr>
            </w:pPr>
          </w:p>
        </w:tc>
      </w:tr>
      <w:tr w:rsidR="00EB2E97" w:rsidTr="00773ECD">
        <w:trPr>
          <w:trHeight w:val="253"/>
        </w:trPr>
        <w:tc>
          <w:tcPr>
            <w:tcW w:w="687" w:type="dxa"/>
            <w:vMerge/>
            <w:tcBorders>
              <w:top w:val="nil"/>
            </w:tcBorders>
          </w:tcPr>
          <w:p w:rsidR="00EB2E97" w:rsidRDefault="00EB2E97" w:rsidP="00773ECD">
            <w:pPr>
              <w:rPr>
                <w:sz w:val="2"/>
                <w:szCs w:val="2"/>
              </w:rPr>
            </w:pPr>
          </w:p>
        </w:tc>
        <w:tc>
          <w:tcPr>
            <w:tcW w:w="1572" w:type="dxa"/>
            <w:vMerge/>
            <w:tcBorders>
              <w:top w:val="nil"/>
              <w:bottom w:val="single" w:sz="4" w:space="0" w:color="000000"/>
            </w:tcBorders>
          </w:tcPr>
          <w:p w:rsidR="00EB2E97" w:rsidRDefault="00EB2E97" w:rsidP="00773ECD">
            <w:pPr>
              <w:rPr>
                <w:sz w:val="2"/>
                <w:szCs w:val="2"/>
              </w:rPr>
            </w:pPr>
          </w:p>
        </w:tc>
        <w:tc>
          <w:tcPr>
            <w:tcW w:w="4179" w:type="dxa"/>
            <w:gridSpan w:val="4"/>
            <w:tcBorders>
              <w:top w:val="nil"/>
              <w:bottom w:val="nil"/>
            </w:tcBorders>
          </w:tcPr>
          <w:p w:rsidR="00EB2E97" w:rsidRDefault="00EB2E97" w:rsidP="00773ECD">
            <w:pPr>
              <w:pStyle w:val="TableParagraph"/>
              <w:spacing w:before="15" w:line="218" w:lineRule="exact"/>
              <w:ind w:left="11"/>
            </w:pPr>
            <w:r>
              <w:t>-</w:t>
            </w:r>
            <w:r>
              <w:rPr>
                <w:spacing w:val="69"/>
              </w:rPr>
              <w:t xml:space="preserve"> </w:t>
            </w:r>
            <w:r>
              <w:t>Физкультурно-оздоровительная</w:t>
            </w:r>
            <w:r>
              <w:rPr>
                <w:spacing w:val="72"/>
              </w:rPr>
              <w:t xml:space="preserve"> </w:t>
            </w:r>
            <w:r>
              <w:t xml:space="preserve">работа  </w:t>
            </w:r>
            <w:r>
              <w:rPr>
                <w:spacing w:val="23"/>
              </w:rPr>
              <w:t xml:space="preserve"> </w:t>
            </w:r>
            <w:r>
              <w:t>в</w:t>
            </w:r>
          </w:p>
        </w:tc>
        <w:tc>
          <w:tcPr>
            <w:tcW w:w="1905" w:type="dxa"/>
            <w:tcBorders>
              <w:top w:val="nil"/>
              <w:bottom w:val="nil"/>
            </w:tcBorders>
          </w:tcPr>
          <w:p w:rsidR="00EB2E97" w:rsidRDefault="00EB2E97" w:rsidP="00773ECD">
            <w:pPr>
              <w:pStyle w:val="TableParagraph"/>
              <w:spacing w:line="221" w:lineRule="exact"/>
              <w:ind w:left="73"/>
            </w:pPr>
            <w:proofErr w:type="spellStart"/>
            <w:r>
              <w:t>Валиуллина</w:t>
            </w:r>
            <w:proofErr w:type="spellEnd"/>
            <w:r>
              <w:t xml:space="preserve"> А.Р.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:rsidR="00EB2E97" w:rsidRDefault="00EB2E97" w:rsidP="00773ECD">
            <w:pPr>
              <w:rPr>
                <w:sz w:val="2"/>
                <w:szCs w:val="2"/>
              </w:rPr>
            </w:pPr>
          </w:p>
        </w:tc>
      </w:tr>
      <w:tr w:rsidR="00EB2E97" w:rsidTr="00773ECD">
        <w:trPr>
          <w:trHeight w:val="244"/>
        </w:trPr>
        <w:tc>
          <w:tcPr>
            <w:tcW w:w="687" w:type="dxa"/>
            <w:vMerge/>
            <w:tcBorders>
              <w:top w:val="nil"/>
            </w:tcBorders>
          </w:tcPr>
          <w:p w:rsidR="00EB2E97" w:rsidRDefault="00EB2E97" w:rsidP="00773ECD">
            <w:pPr>
              <w:rPr>
                <w:sz w:val="2"/>
                <w:szCs w:val="2"/>
              </w:rPr>
            </w:pPr>
          </w:p>
        </w:tc>
        <w:tc>
          <w:tcPr>
            <w:tcW w:w="1572" w:type="dxa"/>
            <w:vMerge/>
            <w:tcBorders>
              <w:top w:val="nil"/>
              <w:bottom w:val="single" w:sz="4" w:space="0" w:color="000000"/>
            </w:tcBorders>
          </w:tcPr>
          <w:p w:rsidR="00EB2E97" w:rsidRDefault="00EB2E97" w:rsidP="00773ECD">
            <w:pPr>
              <w:rPr>
                <w:sz w:val="2"/>
                <w:szCs w:val="2"/>
              </w:rPr>
            </w:pPr>
          </w:p>
        </w:tc>
        <w:tc>
          <w:tcPr>
            <w:tcW w:w="4179" w:type="dxa"/>
            <w:gridSpan w:val="4"/>
            <w:tcBorders>
              <w:top w:val="nil"/>
              <w:bottom w:val="nil"/>
            </w:tcBorders>
          </w:tcPr>
          <w:p w:rsidR="00EB2E97" w:rsidRDefault="00EB2E97" w:rsidP="00773ECD">
            <w:pPr>
              <w:pStyle w:val="TableParagraph"/>
              <w:spacing w:before="1" w:line="223" w:lineRule="exact"/>
              <w:ind w:left="11"/>
            </w:pPr>
            <w:r>
              <w:t>контексте</w:t>
            </w:r>
            <w:r>
              <w:rPr>
                <w:spacing w:val="-7"/>
              </w:rPr>
              <w:t xml:space="preserve"> </w:t>
            </w:r>
            <w:r>
              <w:t>ФОП ДО.</w:t>
            </w:r>
          </w:p>
        </w:tc>
        <w:tc>
          <w:tcPr>
            <w:tcW w:w="1905" w:type="dxa"/>
            <w:tcBorders>
              <w:top w:val="nil"/>
              <w:bottom w:val="nil"/>
            </w:tcBorders>
          </w:tcPr>
          <w:p w:rsidR="00EB2E97" w:rsidRDefault="00EB2E97" w:rsidP="00773ECD">
            <w:pPr>
              <w:pStyle w:val="TableParagraph"/>
              <w:rPr>
                <w:sz w:val="16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B2E97" w:rsidRDefault="00EB2E97" w:rsidP="00773ECD">
            <w:pPr>
              <w:rPr>
                <w:sz w:val="2"/>
                <w:szCs w:val="2"/>
              </w:rPr>
            </w:pPr>
          </w:p>
        </w:tc>
      </w:tr>
      <w:tr w:rsidR="00EB2E97" w:rsidTr="00773ECD">
        <w:trPr>
          <w:trHeight w:val="1022"/>
        </w:trPr>
        <w:tc>
          <w:tcPr>
            <w:tcW w:w="687" w:type="dxa"/>
            <w:tcBorders>
              <w:bottom w:val="nil"/>
            </w:tcBorders>
          </w:tcPr>
          <w:p w:rsidR="00EB2E97" w:rsidRDefault="00EB2E97" w:rsidP="00773ECD">
            <w:pPr>
              <w:pStyle w:val="TableParagraph"/>
              <w:spacing w:before="10"/>
              <w:ind w:left="114"/>
              <w:rPr>
                <w:b/>
              </w:rPr>
            </w:pPr>
            <w:r>
              <w:rPr>
                <w:b/>
              </w:rPr>
              <w:t>4.</w:t>
            </w:r>
          </w:p>
        </w:tc>
        <w:tc>
          <w:tcPr>
            <w:tcW w:w="157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E97" w:rsidRDefault="00EB2E97" w:rsidP="00773ECD">
            <w:pPr>
              <w:pStyle w:val="TableParagraph"/>
              <w:spacing w:before="5"/>
              <w:ind w:left="114"/>
              <w:rPr>
                <w:b/>
              </w:rPr>
            </w:pPr>
            <w:r>
              <w:rPr>
                <w:b/>
              </w:rPr>
              <w:t>КОЛЛЕКТИВ</w:t>
            </w:r>
          </w:p>
          <w:p w:rsidR="00EB2E97" w:rsidRDefault="00EB2E97" w:rsidP="00773ECD">
            <w:pPr>
              <w:pStyle w:val="TableParagraph"/>
              <w:spacing w:line="250" w:lineRule="atLeast"/>
              <w:ind w:left="114" w:right="-11"/>
              <w:rPr>
                <w:b/>
              </w:rPr>
            </w:pPr>
            <w:r>
              <w:rPr>
                <w:b/>
              </w:rPr>
              <w:t>-НЫЕ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1"/>
              </w:rPr>
              <w:t>МЕРОПРИЯТ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ИЯ</w:t>
            </w:r>
          </w:p>
        </w:tc>
        <w:tc>
          <w:tcPr>
            <w:tcW w:w="4179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 w:rsidR="00EB2E97" w:rsidRDefault="00EB2E97" w:rsidP="00773ECD">
            <w:pPr>
              <w:pStyle w:val="TableParagraph"/>
              <w:tabs>
                <w:tab w:val="left" w:pos="1697"/>
                <w:tab w:val="left" w:pos="3191"/>
              </w:tabs>
              <w:spacing w:line="237" w:lineRule="auto"/>
              <w:ind w:left="132" w:right="91" w:firstLine="57"/>
            </w:pPr>
            <w:r>
              <w:t>Спортивные</w:t>
            </w:r>
            <w:r>
              <w:tab/>
              <w:t>развлечения</w:t>
            </w:r>
            <w:r>
              <w:tab/>
            </w:r>
            <w:r>
              <w:rPr>
                <w:spacing w:val="-1"/>
              </w:rPr>
              <w:t>«Зимние</w:t>
            </w:r>
            <w:r>
              <w:rPr>
                <w:spacing w:val="-52"/>
              </w:rPr>
              <w:t xml:space="preserve"> </w:t>
            </w:r>
            <w:r>
              <w:t>состязания»</w:t>
            </w:r>
          </w:p>
        </w:tc>
        <w:tc>
          <w:tcPr>
            <w:tcW w:w="1905" w:type="dxa"/>
            <w:tcBorders>
              <w:bottom w:val="single" w:sz="4" w:space="0" w:color="000000"/>
            </w:tcBorders>
          </w:tcPr>
          <w:p w:rsidR="00EB2E97" w:rsidRDefault="00EB2E97" w:rsidP="00773ECD">
            <w:pPr>
              <w:pStyle w:val="TableParagraph"/>
              <w:ind w:left="73"/>
            </w:pPr>
            <w:r>
              <w:t>Воспитатели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</w:tcPr>
          <w:p w:rsidR="00EB2E97" w:rsidRDefault="00EB2E97" w:rsidP="00773ECD">
            <w:pPr>
              <w:pStyle w:val="TableParagraph"/>
              <w:rPr>
                <w:sz w:val="20"/>
              </w:rPr>
            </w:pPr>
          </w:p>
        </w:tc>
      </w:tr>
      <w:tr w:rsidR="00EB2E97" w:rsidTr="00773ECD">
        <w:trPr>
          <w:trHeight w:val="513"/>
        </w:trPr>
        <w:tc>
          <w:tcPr>
            <w:tcW w:w="687" w:type="dxa"/>
            <w:tcBorders>
              <w:top w:val="nil"/>
              <w:bottom w:val="nil"/>
            </w:tcBorders>
          </w:tcPr>
          <w:p w:rsidR="00EB2E97" w:rsidRDefault="00EB2E97" w:rsidP="00773ECD">
            <w:pPr>
              <w:pStyle w:val="TableParagraph"/>
              <w:spacing w:before="10"/>
              <w:ind w:left="114"/>
              <w:rPr>
                <w:b/>
              </w:rPr>
            </w:pPr>
            <w:r>
              <w:rPr>
                <w:b/>
              </w:rPr>
              <w:t>5.</w:t>
            </w:r>
          </w:p>
        </w:tc>
        <w:tc>
          <w:tcPr>
            <w:tcW w:w="1572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E97" w:rsidRDefault="00EB2E97" w:rsidP="00773ECD">
            <w:pPr>
              <w:pStyle w:val="TableParagraph"/>
              <w:spacing w:before="10"/>
              <w:ind w:left="114" w:right="44"/>
              <w:rPr>
                <w:b/>
              </w:rPr>
            </w:pPr>
            <w:r>
              <w:rPr>
                <w:b/>
              </w:rPr>
              <w:t>СМОТРЫ,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1"/>
              </w:rPr>
              <w:t>КОНКУРСЫ,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ВЫСТАВКИ</w:t>
            </w:r>
          </w:p>
        </w:tc>
        <w:tc>
          <w:tcPr>
            <w:tcW w:w="41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2E97" w:rsidRDefault="00EB2E97" w:rsidP="00773ECD">
            <w:pPr>
              <w:pStyle w:val="TableParagraph"/>
              <w:spacing w:before="1"/>
              <w:ind w:left="132"/>
            </w:pPr>
            <w:r>
              <w:t>Конкурс</w:t>
            </w:r>
            <w:r>
              <w:rPr>
                <w:spacing w:val="2"/>
              </w:rPr>
              <w:t xml:space="preserve"> </w:t>
            </w:r>
            <w:r>
              <w:t>«Я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2"/>
              </w:rPr>
              <w:t xml:space="preserve"> </w:t>
            </w:r>
            <w:r>
              <w:t>мир</w:t>
            </w:r>
            <w:r>
              <w:rPr>
                <w:spacing w:val="-9"/>
              </w:rPr>
              <w:t xml:space="preserve"> </w:t>
            </w:r>
            <w:r>
              <w:t>на</w:t>
            </w:r>
            <w:r>
              <w:rPr>
                <w:spacing w:val="2"/>
              </w:rPr>
              <w:t xml:space="preserve"> </w:t>
            </w:r>
            <w:r>
              <w:t>дорогах»</w:t>
            </w:r>
          </w:p>
        </w:tc>
        <w:tc>
          <w:tcPr>
            <w:tcW w:w="1905" w:type="dxa"/>
            <w:tcBorders>
              <w:top w:val="single" w:sz="4" w:space="0" w:color="000000"/>
              <w:bottom w:val="single" w:sz="4" w:space="0" w:color="000000"/>
            </w:tcBorders>
          </w:tcPr>
          <w:p w:rsidR="00EB2E97" w:rsidRDefault="00EB2E97" w:rsidP="00773ECD">
            <w:pPr>
              <w:pStyle w:val="TableParagraph"/>
              <w:spacing w:line="249" w:lineRule="exact"/>
              <w:ind w:left="73"/>
            </w:pPr>
            <w:r>
              <w:t>Воспитатели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</w:tcPr>
          <w:p w:rsidR="00EB2E97" w:rsidRDefault="00EB2E97" w:rsidP="00773ECD">
            <w:pPr>
              <w:pStyle w:val="TableParagraph"/>
              <w:rPr>
                <w:sz w:val="20"/>
              </w:rPr>
            </w:pPr>
          </w:p>
        </w:tc>
      </w:tr>
      <w:tr w:rsidR="00EB2E97" w:rsidTr="00773ECD">
        <w:trPr>
          <w:trHeight w:val="297"/>
        </w:trPr>
        <w:tc>
          <w:tcPr>
            <w:tcW w:w="687" w:type="dxa"/>
            <w:tcBorders>
              <w:top w:val="nil"/>
              <w:bottom w:val="single" w:sz="4" w:space="0" w:color="000000"/>
            </w:tcBorders>
          </w:tcPr>
          <w:p w:rsidR="00EB2E97" w:rsidRDefault="00EB2E97" w:rsidP="00773ECD">
            <w:pPr>
              <w:pStyle w:val="TableParagraph"/>
              <w:rPr>
                <w:sz w:val="20"/>
              </w:rPr>
            </w:pPr>
          </w:p>
        </w:tc>
        <w:tc>
          <w:tcPr>
            <w:tcW w:w="1572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EB2E97" w:rsidRDefault="00EB2E97" w:rsidP="00773ECD">
            <w:pPr>
              <w:rPr>
                <w:sz w:val="2"/>
                <w:szCs w:val="2"/>
              </w:rPr>
            </w:pPr>
          </w:p>
        </w:tc>
        <w:tc>
          <w:tcPr>
            <w:tcW w:w="41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2E97" w:rsidRDefault="00EB2E97" w:rsidP="00773ECD">
            <w:pPr>
              <w:pStyle w:val="TableParagraph"/>
              <w:spacing w:line="249" w:lineRule="exact"/>
              <w:ind w:left="132"/>
            </w:pPr>
            <w:r>
              <w:t>Конкурс</w:t>
            </w:r>
            <w:r>
              <w:rPr>
                <w:spacing w:val="1"/>
              </w:rPr>
              <w:t xml:space="preserve"> </w:t>
            </w:r>
            <w:r>
              <w:t>«Воспитатель</w:t>
            </w:r>
            <w:r>
              <w:rPr>
                <w:spacing w:val="-1"/>
              </w:rPr>
              <w:t xml:space="preserve"> </w:t>
            </w:r>
            <w:r>
              <w:t>года-2026»</w:t>
            </w:r>
          </w:p>
        </w:tc>
        <w:tc>
          <w:tcPr>
            <w:tcW w:w="1905" w:type="dxa"/>
            <w:tcBorders>
              <w:top w:val="single" w:sz="4" w:space="0" w:color="000000"/>
              <w:bottom w:val="single" w:sz="4" w:space="0" w:color="000000"/>
            </w:tcBorders>
          </w:tcPr>
          <w:p w:rsidR="00EB2E97" w:rsidRDefault="00EB2E97" w:rsidP="00773ECD">
            <w:pPr>
              <w:pStyle w:val="TableParagraph"/>
              <w:spacing w:line="249" w:lineRule="exact"/>
              <w:ind w:left="73"/>
            </w:pPr>
            <w:r>
              <w:t>Воспитатели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</w:tcPr>
          <w:p w:rsidR="00EB2E97" w:rsidRDefault="00EB2E97" w:rsidP="00773ECD">
            <w:pPr>
              <w:pStyle w:val="TableParagraph"/>
              <w:rPr>
                <w:sz w:val="20"/>
              </w:rPr>
            </w:pPr>
          </w:p>
        </w:tc>
      </w:tr>
      <w:tr w:rsidR="00EB2E97" w:rsidTr="00773ECD">
        <w:trPr>
          <w:trHeight w:val="253"/>
        </w:trPr>
        <w:tc>
          <w:tcPr>
            <w:tcW w:w="9619" w:type="dxa"/>
            <w:gridSpan w:val="8"/>
            <w:tcBorders>
              <w:top w:val="single" w:sz="4" w:space="0" w:color="000000"/>
            </w:tcBorders>
          </w:tcPr>
          <w:p w:rsidR="00EB2E97" w:rsidRDefault="00EB2E97" w:rsidP="00773ECD">
            <w:pPr>
              <w:pStyle w:val="TableParagraph"/>
              <w:spacing w:line="234" w:lineRule="exact"/>
              <w:ind w:left="4065" w:right="4065"/>
              <w:jc w:val="center"/>
              <w:rPr>
                <w:b/>
              </w:rPr>
            </w:pPr>
            <w:r>
              <w:rPr>
                <w:b/>
              </w:rPr>
              <w:t>6.КОНТРОЛЬ</w:t>
            </w:r>
          </w:p>
        </w:tc>
      </w:tr>
      <w:tr w:rsidR="00EB2E97" w:rsidTr="00773ECD">
        <w:trPr>
          <w:trHeight w:val="1516"/>
        </w:trPr>
        <w:tc>
          <w:tcPr>
            <w:tcW w:w="687" w:type="dxa"/>
          </w:tcPr>
          <w:p w:rsidR="00EB2E97" w:rsidRDefault="00EB2E97" w:rsidP="00773ECD">
            <w:pPr>
              <w:pStyle w:val="TableParagraph"/>
              <w:spacing w:line="249" w:lineRule="exact"/>
              <w:ind w:left="114"/>
            </w:pPr>
            <w:r>
              <w:t>6.1.</w:t>
            </w:r>
          </w:p>
        </w:tc>
        <w:tc>
          <w:tcPr>
            <w:tcW w:w="1852" w:type="dxa"/>
            <w:gridSpan w:val="3"/>
          </w:tcPr>
          <w:p w:rsidR="00EB2E97" w:rsidRDefault="00EB2E97" w:rsidP="00773ECD">
            <w:pPr>
              <w:pStyle w:val="TableParagraph"/>
              <w:spacing w:line="237" w:lineRule="auto"/>
              <w:ind w:left="114" w:right="378"/>
            </w:pPr>
            <w:r>
              <w:rPr>
                <w:spacing w:val="-1"/>
              </w:rPr>
              <w:t>Тематический</w:t>
            </w:r>
            <w:r>
              <w:rPr>
                <w:spacing w:val="-52"/>
              </w:rPr>
              <w:t xml:space="preserve"> </w:t>
            </w:r>
            <w:r>
              <w:t>контроль</w:t>
            </w:r>
          </w:p>
        </w:tc>
        <w:tc>
          <w:tcPr>
            <w:tcW w:w="3827" w:type="dxa"/>
          </w:tcPr>
          <w:p w:rsidR="00EB2E97" w:rsidRDefault="00EB2E97" w:rsidP="00773ECD">
            <w:pPr>
              <w:pStyle w:val="TableParagraph"/>
              <w:tabs>
                <w:tab w:val="left" w:pos="1095"/>
                <w:tab w:val="left" w:pos="1580"/>
                <w:tab w:val="left" w:pos="1873"/>
                <w:tab w:val="left" w:pos="3112"/>
                <w:tab w:val="left" w:pos="3203"/>
              </w:tabs>
              <w:ind w:left="130" w:right="81"/>
            </w:pPr>
            <w:r>
              <w:t>«Эффективность работы</w:t>
            </w:r>
            <w:r>
              <w:rPr>
                <w:spacing w:val="2"/>
              </w:rPr>
              <w:t xml:space="preserve"> </w:t>
            </w:r>
            <w:r>
              <w:t>педагогов</w:t>
            </w:r>
            <w:r>
              <w:rPr>
                <w:spacing w:val="2"/>
              </w:rPr>
              <w:t xml:space="preserve">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формированию</w:t>
            </w:r>
            <w:r>
              <w:tab/>
            </w:r>
            <w:r>
              <w:tab/>
              <w:t>здорового</w:t>
            </w:r>
            <w:r>
              <w:tab/>
            </w:r>
            <w:r>
              <w:rPr>
                <w:spacing w:val="-2"/>
              </w:rPr>
              <w:t>образа</w:t>
            </w:r>
            <w:r>
              <w:rPr>
                <w:spacing w:val="-52"/>
              </w:rPr>
              <w:t xml:space="preserve"> </w:t>
            </w:r>
            <w:r>
              <w:t>жизни</w:t>
            </w:r>
            <w:r>
              <w:tab/>
              <w:t>и</w:t>
            </w:r>
            <w:r>
              <w:tab/>
              <w:t>безопасности</w:t>
            </w:r>
            <w:r>
              <w:tab/>
            </w:r>
            <w:r>
              <w:tab/>
            </w:r>
            <w:r>
              <w:rPr>
                <w:spacing w:val="-1"/>
              </w:rPr>
              <w:t>детей</w:t>
            </w:r>
            <w:r>
              <w:rPr>
                <w:spacing w:val="-52"/>
              </w:rPr>
              <w:t xml:space="preserve"> </w:t>
            </w:r>
            <w:r>
              <w:t>дошкольного возраста</w:t>
            </w:r>
            <w:r>
              <w:rPr>
                <w:spacing w:val="1"/>
              </w:rPr>
              <w:t xml:space="preserve"> </w:t>
            </w:r>
            <w:r>
              <w:t>через</w:t>
            </w:r>
            <w:r>
              <w:rPr>
                <w:spacing w:val="1"/>
              </w:rPr>
              <w:t xml:space="preserve"> </w:t>
            </w:r>
            <w:r>
              <w:t>разнообразные</w:t>
            </w:r>
            <w:r>
              <w:rPr>
                <w:spacing w:val="11"/>
              </w:rPr>
              <w:t xml:space="preserve"> </w:t>
            </w:r>
            <w:r>
              <w:t>формы</w:t>
            </w:r>
            <w:r>
              <w:rPr>
                <w:spacing w:val="17"/>
              </w:rPr>
              <w:t xml:space="preserve"> </w:t>
            </w:r>
            <w:r>
              <w:t>физкультурно-</w:t>
            </w:r>
          </w:p>
          <w:p w:rsidR="00EB2E97" w:rsidRDefault="00EB2E97" w:rsidP="00773ECD">
            <w:pPr>
              <w:pStyle w:val="TableParagraph"/>
              <w:spacing w:line="235" w:lineRule="exact"/>
              <w:ind w:left="130"/>
            </w:pPr>
            <w:r>
              <w:t>оздоровительной работы»</w:t>
            </w:r>
          </w:p>
        </w:tc>
        <w:tc>
          <w:tcPr>
            <w:tcW w:w="1977" w:type="dxa"/>
            <w:gridSpan w:val="2"/>
          </w:tcPr>
          <w:p w:rsidR="00EB2E97" w:rsidRDefault="00EB2E97" w:rsidP="00773ECD">
            <w:pPr>
              <w:pStyle w:val="TableParagraph"/>
              <w:spacing w:line="249" w:lineRule="exact"/>
              <w:ind w:left="126"/>
            </w:pPr>
            <w:r>
              <w:t>Зам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ДО</w:t>
            </w:r>
          </w:p>
        </w:tc>
        <w:tc>
          <w:tcPr>
            <w:tcW w:w="1276" w:type="dxa"/>
          </w:tcPr>
          <w:p w:rsidR="00EB2E97" w:rsidRDefault="00EB2E97" w:rsidP="00773ECD">
            <w:pPr>
              <w:pStyle w:val="TableParagraph"/>
              <w:rPr>
                <w:sz w:val="20"/>
              </w:rPr>
            </w:pPr>
          </w:p>
        </w:tc>
      </w:tr>
      <w:tr w:rsidR="00EB2E97" w:rsidTr="00773ECD">
        <w:trPr>
          <w:trHeight w:val="225"/>
        </w:trPr>
        <w:tc>
          <w:tcPr>
            <w:tcW w:w="687" w:type="dxa"/>
            <w:vMerge w:val="restart"/>
          </w:tcPr>
          <w:p w:rsidR="00EB2E97" w:rsidRDefault="00EB2E97" w:rsidP="00773ECD">
            <w:pPr>
              <w:pStyle w:val="TableParagraph"/>
              <w:spacing w:line="230" w:lineRule="exact"/>
              <w:ind w:left="114"/>
            </w:pPr>
            <w:r>
              <w:t>6.2.</w:t>
            </w:r>
          </w:p>
        </w:tc>
        <w:tc>
          <w:tcPr>
            <w:tcW w:w="1572" w:type="dxa"/>
            <w:tcBorders>
              <w:bottom w:val="nil"/>
              <w:right w:val="nil"/>
            </w:tcBorders>
          </w:tcPr>
          <w:p w:rsidR="00EB2E97" w:rsidRDefault="00EB2E97" w:rsidP="00773ECD">
            <w:pPr>
              <w:pStyle w:val="TableParagraph"/>
              <w:spacing w:line="205" w:lineRule="exact"/>
              <w:ind w:left="114"/>
            </w:pPr>
            <w:r>
              <w:t>Оперативный</w:t>
            </w:r>
          </w:p>
        </w:tc>
        <w:tc>
          <w:tcPr>
            <w:tcW w:w="122" w:type="dxa"/>
            <w:tcBorders>
              <w:left w:val="nil"/>
              <w:bottom w:val="nil"/>
              <w:right w:val="nil"/>
            </w:tcBorders>
          </w:tcPr>
          <w:p w:rsidR="00EB2E97" w:rsidRDefault="00EB2E97" w:rsidP="00773ECD">
            <w:pPr>
              <w:pStyle w:val="TableParagraph"/>
              <w:rPr>
                <w:sz w:val="16"/>
              </w:rPr>
            </w:pPr>
          </w:p>
        </w:tc>
        <w:tc>
          <w:tcPr>
            <w:tcW w:w="158" w:type="dxa"/>
            <w:tcBorders>
              <w:left w:val="nil"/>
              <w:bottom w:val="nil"/>
            </w:tcBorders>
          </w:tcPr>
          <w:p w:rsidR="00EB2E97" w:rsidRDefault="00EB2E97" w:rsidP="00773ECD">
            <w:pPr>
              <w:pStyle w:val="TableParagraph"/>
              <w:rPr>
                <w:sz w:val="16"/>
              </w:rPr>
            </w:pPr>
          </w:p>
        </w:tc>
        <w:tc>
          <w:tcPr>
            <w:tcW w:w="3827" w:type="dxa"/>
            <w:vMerge w:val="restart"/>
          </w:tcPr>
          <w:p w:rsidR="00EB2E97" w:rsidRDefault="00EB2E97" w:rsidP="00773ECD">
            <w:pPr>
              <w:pStyle w:val="TableParagraph"/>
              <w:spacing w:before="2"/>
              <w:rPr>
                <w:b/>
                <w:sz w:val="23"/>
              </w:rPr>
            </w:pPr>
          </w:p>
          <w:p w:rsidR="00EB2E97" w:rsidRDefault="00EB2E97" w:rsidP="00773ECD">
            <w:pPr>
              <w:pStyle w:val="TableParagraph"/>
              <w:spacing w:line="199" w:lineRule="auto"/>
              <w:ind w:left="10" w:right="835"/>
            </w:pPr>
            <w:r>
              <w:t>Проверка</w:t>
            </w:r>
            <w:r>
              <w:rPr>
                <w:spacing w:val="-6"/>
              </w:rPr>
              <w:t xml:space="preserve"> </w:t>
            </w:r>
            <w:r>
              <w:t>проведения</w:t>
            </w:r>
            <w:r>
              <w:rPr>
                <w:spacing w:val="-8"/>
              </w:rPr>
              <w:t xml:space="preserve"> </w:t>
            </w:r>
            <w:r>
              <w:t>утренней</w:t>
            </w:r>
            <w:r>
              <w:rPr>
                <w:spacing w:val="-52"/>
              </w:rPr>
              <w:t xml:space="preserve"> </w:t>
            </w:r>
            <w:r>
              <w:t>гимнастики.</w:t>
            </w:r>
          </w:p>
          <w:p w:rsidR="00EB2E97" w:rsidRDefault="00EB2E97" w:rsidP="00773ECD">
            <w:pPr>
              <w:pStyle w:val="TableParagraph"/>
              <w:spacing w:before="183" w:line="228" w:lineRule="exact"/>
              <w:ind w:left="10"/>
            </w:pPr>
            <w:r>
              <w:t>Проверка</w:t>
            </w:r>
            <w:r>
              <w:rPr>
                <w:spacing w:val="-1"/>
              </w:rPr>
              <w:t xml:space="preserve"> </w:t>
            </w:r>
            <w:r>
              <w:t>информаций</w:t>
            </w:r>
            <w:r>
              <w:rPr>
                <w:spacing w:val="-2"/>
              </w:rPr>
              <w:t xml:space="preserve"> </w:t>
            </w:r>
            <w:r>
              <w:t>для</w:t>
            </w:r>
            <w:r>
              <w:rPr>
                <w:spacing w:val="-8"/>
              </w:rPr>
              <w:t xml:space="preserve"> </w:t>
            </w:r>
            <w:r>
              <w:t>родителей</w:t>
            </w:r>
          </w:p>
        </w:tc>
        <w:tc>
          <w:tcPr>
            <w:tcW w:w="1977" w:type="dxa"/>
            <w:gridSpan w:val="2"/>
            <w:vMerge w:val="restart"/>
          </w:tcPr>
          <w:p w:rsidR="00EB2E97" w:rsidRDefault="00EB2E97" w:rsidP="00773ECD">
            <w:pPr>
              <w:pStyle w:val="TableParagraph"/>
              <w:spacing w:line="230" w:lineRule="exact"/>
              <w:ind w:left="126"/>
            </w:pPr>
            <w:r>
              <w:t>Зам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ДО</w:t>
            </w:r>
          </w:p>
        </w:tc>
        <w:tc>
          <w:tcPr>
            <w:tcW w:w="1276" w:type="dxa"/>
            <w:vMerge w:val="restart"/>
          </w:tcPr>
          <w:p w:rsidR="00EB2E97" w:rsidRDefault="00EB2E97" w:rsidP="00773ECD">
            <w:pPr>
              <w:pStyle w:val="TableParagraph"/>
              <w:rPr>
                <w:sz w:val="20"/>
              </w:rPr>
            </w:pPr>
          </w:p>
        </w:tc>
      </w:tr>
      <w:tr w:rsidR="00EB2E97" w:rsidTr="00773ECD">
        <w:trPr>
          <w:trHeight w:val="872"/>
        </w:trPr>
        <w:tc>
          <w:tcPr>
            <w:tcW w:w="687" w:type="dxa"/>
            <w:vMerge/>
            <w:tcBorders>
              <w:top w:val="nil"/>
            </w:tcBorders>
          </w:tcPr>
          <w:p w:rsidR="00EB2E97" w:rsidRDefault="00EB2E97" w:rsidP="00773ECD">
            <w:pPr>
              <w:rPr>
                <w:sz w:val="2"/>
                <w:szCs w:val="2"/>
              </w:rPr>
            </w:pPr>
          </w:p>
        </w:tc>
        <w:tc>
          <w:tcPr>
            <w:tcW w:w="1572" w:type="dxa"/>
            <w:tcBorders>
              <w:top w:val="nil"/>
              <w:right w:val="nil"/>
            </w:tcBorders>
          </w:tcPr>
          <w:p w:rsidR="00EB2E97" w:rsidRDefault="00EB2E97" w:rsidP="00773ECD">
            <w:pPr>
              <w:pStyle w:val="TableParagraph"/>
              <w:spacing w:line="239" w:lineRule="exact"/>
              <w:ind w:left="114"/>
            </w:pPr>
            <w:r>
              <w:t>контроль</w:t>
            </w:r>
          </w:p>
        </w:tc>
        <w:tc>
          <w:tcPr>
            <w:tcW w:w="122" w:type="dxa"/>
            <w:tcBorders>
              <w:top w:val="nil"/>
              <w:left w:val="nil"/>
              <w:right w:val="nil"/>
            </w:tcBorders>
          </w:tcPr>
          <w:p w:rsidR="00EB2E97" w:rsidRDefault="00EB2E97" w:rsidP="00773ECD">
            <w:pPr>
              <w:pStyle w:val="TableParagraph"/>
              <w:rPr>
                <w:sz w:val="20"/>
              </w:rPr>
            </w:pPr>
          </w:p>
        </w:tc>
        <w:tc>
          <w:tcPr>
            <w:tcW w:w="158" w:type="dxa"/>
            <w:tcBorders>
              <w:top w:val="nil"/>
              <w:left w:val="nil"/>
            </w:tcBorders>
          </w:tcPr>
          <w:p w:rsidR="00EB2E97" w:rsidRDefault="00EB2E97" w:rsidP="00773ECD">
            <w:pPr>
              <w:pStyle w:val="TableParagraph"/>
              <w:rPr>
                <w:sz w:val="20"/>
              </w:rPr>
            </w:pPr>
          </w:p>
        </w:tc>
        <w:tc>
          <w:tcPr>
            <w:tcW w:w="3827" w:type="dxa"/>
            <w:vMerge/>
            <w:tcBorders>
              <w:top w:val="nil"/>
            </w:tcBorders>
          </w:tcPr>
          <w:p w:rsidR="00EB2E97" w:rsidRDefault="00EB2E97" w:rsidP="00773ECD">
            <w:pPr>
              <w:rPr>
                <w:sz w:val="2"/>
                <w:szCs w:val="2"/>
              </w:rPr>
            </w:pPr>
          </w:p>
        </w:tc>
        <w:tc>
          <w:tcPr>
            <w:tcW w:w="1977" w:type="dxa"/>
            <w:gridSpan w:val="2"/>
            <w:vMerge/>
            <w:tcBorders>
              <w:top w:val="nil"/>
            </w:tcBorders>
          </w:tcPr>
          <w:p w:rsidR="00EB2E97" w:rsidRDefault="00EB2E97" w:rsidP="00773ECD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B2E97" w:rsidRDefault="00EB2E97" w:rsidP="00773ECD">
            <w:pPr>
              <w:rPr>
                <w:sz w:val="2"/>
                <w:szCs w:val="2"/>
              </w:rPr>
            </w:pPr>
          </w:p>
        </w:tc>
      </w:tr>
      <w:tr w:rsidR="00EB2E97" w:rsidTr="00773ECD">
        <w:trPr>
          <w:trHeight w:val="253"/>
        </w:trPr>
        <w:tc>
          <w:tcPr>
            <w:tcW w:w="687" w:type="dxa"/>
          </w:tcPr>
          <w:p w:rsidR="00EB2E97" w:rsidRDefault="00EB2E97" w:rsidP="00773ECD">
            <w:pPr>
              <w:pStyle w:val="TableParagraph"/>
              <w:spacing w:line="234" w:lineRule="exact"/>
              <w:ind w:left="114"/>
              <w:rPr>
                <w:b/>
              </w:rPr>
            </w:pPr>
            <w:r>
              <w:rPr>
                <w:b/>
              </w:rPr>
              <w:lastRenderedPageBreak/>
              <w:t>7.</w:t>
            </w:r>
          </w:p>
        </w:tc>
        <w:tc>
          <w:tcPr>
            <w:tcW w:w="8932" w:type="dxa"/>
            <w:gridSpan w:val="7"/>
          </w:tcPr>
          <w:p w:rsidR="00EB2E97" w:rsidRDefault="00EB2E97" w:rsidP="00773ECD">
            <w:pPr>
              <w:pStyle w:val="TableParagraph"/>
              <w:spacing w:line="234" w:lineRule="exact"/>
              <w:ind w:left="1537" w:right="1518"/>
              <w:jc w:val="center"/>
              <w:rPr>
                <w:b/>
              </w:rPr>
            </w:pPr>
            <w:r>
              <w:rPr>
                <w:b/>
              </w:rPr>
              <w:t>ВЗАИМОДЕЙСТВИЕ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СЕМЬЯМИ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ВОСПИТАННИКОВ</w:t>
            </w:r>
          </w:p>
        </w:tc>
      </w:tr>
      <w:tr w:rsidR="00EB2E97" w:rsidTr="00773ECD">
        <w:trPr>
          <w:trHeight w:val="296"/>
        </w:trPr>
        <w:tc>
          <w:tcPr>
            <w:tcW w:w="687" w:type="dxa"/>
          </w:tcPr>
          <w:p w:rsidR="00EB2E97" w:rsidRDefault="00EB2E97" w:rsidP="00773ECD">
            <w:pPr>
              <w:pStyle w:val="TableParagraph"/>
              <w:spacing w:line="249" w:lineRule="exact"/>
              <w:ind w:left="114"/>
            </w:pPr>
            <w:r>
              <w:t>7.1.</w:t>
            </w:r>
          </w:p>
        </w:tc>
        <w:tc>
          <w:tcPr>
            <w:tcW w:w="1694" w:type="dxa"/>
            <w:gridSpan w:val="2"/>
          </w:tcPr>
          <w:p w:rsidR="00EB2E97" w:rsidRDefault="00EB2E97" w:rsidP="00773ECD">
            <w:pPr>
              <w:pStyle w:val="TableParagraph"/>
              <w:spacing w:line="249" w:lineRule="exact"/>
              <w:ind w:left="114"/>
            </w:pPr>
            <w:r>
              <w:t>Буклет</w:t>
            </w:r>
          </w:p>
        </w:tc>
        <w:tc>
          <w:tcPr>
            <w:tcW w:w="3985" w:type="dxa"/>
            <w:gridSpan w:val="2"/>
          </w:tcPr>
          <w:p w:rsidR="00EB2E97" w:rsidRDefault="00EB2E97" w:rsidP="00773ECD">
            <w:pPr>
              <w:pStyle w:val="TableParagraph"/>
              <w:spacing w:line="249" w:lineRule="exact"/>
              <w:ind w:left="120"/>
            </w:pPr>
            <w:r>
              <w:t>Я</w:t>
            </w:r>
            <w:r>
              <w:rPr>
                <w:spacing w:val="-1"/>
              </w:rPr>
              <w:t xml:space="preserve"> </w:t>
            </w:r>
            <w:r>
              <w:t>разговариваю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русском!</w:t>
            </w:r>
          </w:p>
        </w:tc>
        <w:tc>
          <w:tcPr>
            <w:tcW w:w="1977" w:type="dxa"/>
            <w:gridSpan w:val="2"/>
          </w:tcPr>
          <w:p w:rsidR="00EB2E97" w:rsidRDefault="00EB2E97" w:rsidP="00773ECD">
            <w:pPr>
              <w:pStyle w:val="TableParagraph"/>
              <w:spacing w:line="249" w:lineRule="exact"/>
              <w:ind w:left="73"/>
            </w:pPr>
            <w:r>
              <w:t>Воспитатели</w:t>
            </w:r>
          </w:p>
        </w:tc>
        <w:tc>
          <w:tcPr>
            <w:tcW w:w="1276" w:type="dxa"/>
          </w:tcPr>
          <w:p w:rsidR="00EB2E97" w:rsidRDefault="00EB2E97" w:rsidP="00773ECD">
            <w:pPr>
              <w:pStyle w:val="TableParagraph"/>
              <w:rPr>
                <w:sz w:val="20"/>
              </w:rPr>
            </w:pPr>
          </w:p>
        </w:tc>
      </w:tr>
      <w:tr w:rsidR="00EB2E97" w:rsidTr="00773ECD">
        <w:trPr>
          <w:trHeight w:val="503"/>
        </w:trPr>
        <w:tc>
          <w:tcPr>
            <w:tcW w:w="687" w:type="dxa"/>
          </w:tcPr>
          <w:p w:rsidR="00EB2E97" w:rsidRDefault="00EB2E97" w:rsidP="00773ECD">
            <w:pPr>
              <w:pStyle w:val="TableParagraph"/>
              <w:spacing w:line="244" w:lineRule="exact"/>
              <w:ind w:left="114"/>
            </w:pPr>
            <w:r>
              <w:t>7.2</w:t>
            </w:r>
          </w:p>
        </w:tc>
        <w:tc>
          <w:tcPr>
            <w:tcW w:w="5679" w:type="dxa"/>
            <w:gridSpan w:val="4"/>
          </w:tcPr>
          <w:p w:rsidR="00EB2E97" w:rsidRDefault="00EB2E97" w:rsidP="00773ECD">
            <w:pPr>
              <w:pStyle w:val="TableParagraph"/>
              <w:spacing w:before="1" w:line="228" w:lineRule="auto"/>
              <w:ind w:left="114"/>
            </w:pPr>
            <w:r>
              <w:t>Родительские</w:t>
            </w:r>
            <w:r>
              <w:rPr>
                <w:spacing w:val="48"/>
              </w:rPr>
              <w:t xml:space="preserve"> </w:t>
            </w:r>
            <w:r>
              <w:t>собрания</w:t>
            </w:r>
            <w:r>
              <w:rPr>
                <w:spacing w:val="2"/>
              </w:rPr>
              <w:t xml:space="preserve"> </w:t>
            </w:r>
            <w:r>
              <w:t>во</w:t>
            </w:r>
            <w:r>
              <w:rPr>
                <w:spacing w:val="49"/>
              </w:rPr>
              <w:t xml:space="preserve"> </w:t>
            </w:r>
            <w:r>
              <w:t>всех</w:t>
            </w:r>
            <w:r>
              <w:rPr>
                <w:spacing w:val="4"/>
              </w:rPr>
              <w:t xml:space="preserve"> </w:t>
            </w:r>
            <w:r>
              <w:t>группах</w:t>
            </w:r>
            <w:r>
              <w:rPr>
                <w:spacing w:val="5"/>
              </w:rPr>
              <w:t xml:space="preserve"> </w:t>
            </w:r>
            <w:r>
              <w:t>«Роль</w:t>
            </w:r>
            <w:r>
              <w:rPr>
                <w:spacing w:val="5"/>
              </w:rPr>
              <w:t xml:space="preserve"> </w:t>
            </w:r>
            <w:r>
              <w:t>игры</w:t>
            </w:r>
            <w:r>
              <w:rPr>
                <w:spacing w:val="5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развитии</w:t>
            </w:r>
            <w:r>
              <w:rPr>
                <w:spacing w:val="-5"/>
              </w:rPr>
              <w:t xml:space="preserve"> </w:t>
            </w:r>
            <w:r>
              <w:t>детей»</w:t>
            </w:r>
          </w:p>
        </w:tc>
        <w:tc>
          <w:tcPr>
            <w:tcW w:w="1977" w:type="dxa"/>
            <w:gridSpan w:val="2"/>
          </w:tcPr>
          <w:p w:rsidR="00EB2E97" w:rsidRDefault="00EB2E97" w:rsidP="00773ECD">
            <w:pPr>
              <w:pStyle w:val="TableParagraph"/>
              <w:spacing w:line="244" w:lineRule="exact"/>
              <w:ind w:left="73"/>
            </w:pPr>
            <w:r>
              <w:t>воспитатели</w:t>
            </w:r>
          </w:p>
        </w:tc>
        <w:tc>
          <w:tcPr>
            <w:tcW w:w="1276" w:type="dxa"/>
          </w:tcPr>
          <w:p w:rsidR="00EB2E97" w:rsidRDefault="00EB2E97" w:rsidP="00773ECD">
            <w:pPr>
              <w:pStyle w:val="TableParagraph"/>
              <w:rPr>
                <w:sz w:val="20"/>
              </w:rPr>
            </w:pPr>
          </w:p>
        </w:tc>
      </w:tr>
      <w:tr w:rsidR="00EB2E97" w:rsidTr="00773ECD">
        <w:trPr>
          <w:trHeight w:val="248"/>
        </w:trPr>
        <w:tc>
          <w:tcPr>
            <w:tcW w:w="687" w:type="dxa"/>
            <w:tcBorders>
              <w:bottom w:val="single" w:sz="12" w:space="0" w:color="000000"/>
            </w:tcBorders>
          </w:tcPr>
          <w:p w:rsidR="00EB2E97" w:rsidRDefault="00EB2E97" w:rsidP="00773ECD">
            <w:pPr>
              <w:pStyle w:val="TableParagraph"/>
              <w:spacing w:line="229" w:lineRule="exact"/>
              <w:ind w:left="114"/>
              <w:rPr>
                <w:b/>
              </w:rPr>
            </w:pPr>
            <w:r>
              <w:rPr>
                <w:b/>
              </w:rPr>
              <w:t>8.</w:t>
            </w:r>
          </w:p>
        </w:tc>
        <w:tc>
          <w:tcPr>
            <w:tcW w:w="8932" w:type="dxa"/>
            <w:gridSpan w:val="7"/>
            <w:tcBorders>
              <w:bottom w:val="single" w:sz="12" w:space="0" w:color="000000"/>
            </w:tcBorders>
          </w:tcPr>
          <w:p w:rsidR="00EB2E97" w:rsidRDefault="00EB2E97" w:rsidP="00773ECD">
            <w:pPr>
              <w:pStyle w:val="TableParagraph"/>
              <w:spacing w:line="229" w:lineRule="exact"/>
              <w:ind w:left="1534" w:right="1518"/>
              <w:jc w:val="center"/>
              <w:rPr>
                <w:b/>
              </w:rPr>
            </w:pPr>
            <w:r>
              <w:rPr>
                <w:b/>
              </w:rPr>
              <w:t>РАБОТА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МЕТОДИЧЕСКОМ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КАБИНЕТЕ</w:t>
            </w:r>
          </w:p>
        </w:tc>
      </w:tr>
      <w:tr w:rsidR="00EB2E97" w:rsidTr="00773ECD">
        <w:trPr>
          <w:trHeight w:val="507"/>
        </w:trPr>
        <w:tc>
          <w:tcPr>
            <w:tcW w:w="687" w:type="dxa"/>
            <w:tcBorders>
              <w:top w:val="single" w:sz="12" w:space="0" w:color="000000"/>
              <w:left w:val="single" w:sz="2" w:space="0" w:color="000000"/>
              <w:bottom w:val="single" w:sz="4" w:space="0" w:color="000000"/>
            </w:tcBorders>
          </w:tcPr>
          <w:p w:rsidR="00EB2E97" w:rsidRDefault="00EB2E97" w:rsidP="00773ECD">
            <w:pPr>
              <w:pStyle w:val="TableParagraph"/>
              <w:spacing w:line="249" w:lineRule="exact"/>
              <w:ind w:left="112"/>
            </w:pPr>
            <w:r>
              <w:t>8.1.</w:t>
            </w:r>
          </w:p>
        </w:tc>
        <w:tc>
          <w:tcPr>
            <w:tcW w:w="5679" w:type="dxa"/>
            <w:gridSpan w:val="4"/>
            <w:tcBorders>
              <w:top w:val="single" w:sz="12" w:space="0" w:color="000000"/>
              <w:bottom w:val="single" w:sz="4" w:space="0" w:color="000000"/>
            </w:tcBorders>
          </w:tcPr>
          <w:p w:rsidR="00EB2E97" w:rsidRDefault="00EB2E97" w:rsidP="00773ECD">
            <w:pPr>
              <w:pStyle w:val="TableParagraph"/>
              <w:spacing w:line="249" w:lineRule="exact"/>
              <w:ind w:left="114"/>
            </w:pPr>
            <w:r>
              <w:t>Подготовка</w:t>
            </w:r>
            <w:r>
              <w:rPr>
                <w:spacing w:val="-2"/>
              </w:rPr>
              <w:t xml:space="preserve"> </w:t>
            </w:r>
            <w:r>
              <w:t>к</w:t>
            </w:r>
            <w:r>
              <w:rPr>
                <w:spacing w:val="-10"/>
              </w:rPr>
              <w:t xml:space="preserve"> </w:t>
            </w:r>
            <w:r>
              <w:t>педсовету.</w:t>
            </w:r>
          </w:p>
        </w:tc>
        <w:tc>
          <w:tcPr>
            <w:tcW w:w="1977" w:type="dxa"/>
            <w:gridSpan w:val="2"/>
            <w:tcBorders>
              <w:top w:val="single" w:sz="12" w:space="0" w:color="000000"/>
              <w:bottom w:val="single" w:sz="4" w:space="0" w:color="000000"/>
            </w:tcBorders>
          </w:tcPr>
          <w:p w:rsidR="00EB2E97" w:rsidRDefault="00EB2E97" w:rsidP="00773ECD">
            <w:pPr>
              <w:pStyle w:val="TableParagraph"/>
              <w:spacing w:line="228" w:lineRule="auto"/>
              <w:ind w:left="73" w:right="886"/>
            </w:pPr>
            <w:r>
              <w:t>Зам по</w:t>
            </w:r>
            <w:r>
              <w:rPr>
                <w:spacing w:val="2"/>
              </w:rPr>
              <w:t xml:space="preserve"> </w:t>
            </w:r>
            <w:r>
              <w:t>УР</w:t>
            </w:r>
            <w:r>
              <w:rPr>
                <w:spacing w:val="-52"/>
              </w:rPr>
              <w:t xml:space="preserve"> </w:t>
            </w:r>
            <w:r>
              <w:t>Зам</w:t>
            </w:r>
            <w:r>
              <w:rPr>
                <w:spacing w:val="-8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t>ДО</w:t>
            </w:r>
          </w:p>
        </w:tc>
        <w:tc>
          <w:tcPr>
            <w:tcW w:w="127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EB2E97" w:rsidRDefault="00EB2E97" w:rsidP="00773ECD">
            <w:pPr>
              <w:pStyle w:val="TableParagraph"/>
              <w:rPr>
                <w:sz w:val="20"/>
              </w:rPr>
            </w:pPr>
          </w:p>
        </w:tc>
      </w:tr>
    </w:tbl>
    <w:p w:rsidR="00EB2E97" w:rsidRDefault="00EB2E97" w:rsidP="00EB2E97">
      <w:pPr>
        <w:pStyle w:val="a7"/>
        <w:rPr>
          <w:b/>
          <w:sz w:val="20"/>
        </w:rPr>
      </w:pPr>
    </w:p>
    <w:p w:rsidR="00EB2E97" w:rsidRDefault="00EB2E97" w:rsidP="00EB2E97">
      <w:pPr>
        <w:pStyle w:val="a7"/>
        <w:rPr>
          <w:b/>
          <w:sz w:val="20"/>
        </w:rPr>
      </w:pPr>
    </w:p>
    <w:p w:rsidR="00EB2E97" w:rsidRDefault="00EB2E97" w:rsidP="00EB2E97">
      <w:pPr>
        <w:pStyle w:val="a7"/>
        <w:rPr>
          <w:b/>
          <w:sz w:val="20"/>
        </w:rPr>
      </w:pPr>
    </w:p>
    <w:p w:rsidR="00EB2E97" w:rsidRDefault="00EB2E97" w:rsidP="00EB2E97">
      <w:pPr>
        <w:pStyle w:val="a7"/>
        <w:rPr>
          <w:b/>
          <w:sz w:val="20"/>
        </w:rPr>
      </w:pPr>
    </w:p>
    <w:p w:rsidR="00EB2E97" w:rsidRDefault="00EB2E97" w:rsidP="00EB2E97">
      <w:pPr>
        <w:pStyle w:val="1"/>
        <w:spacing w:before="77"/>
        <w:ind w:left="1404"/>
      </w:pPr>
      <w:r>
        <w:t>ФЕВРАЛЬ</w:t>
      </w:r>
    </w:p>
    <w:tbl>
      <w:tblPr>
        <w:tblW w:w="9639" w:type="dxa"/>
        <w:tblInd w:w="29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26"/>
        <w:gridCol w:w="1820"/>
        <w:gridCol w:w="288"/>
        <w:gridCol w:w="3612"/>
        <w:gridCol w:w="499"/>
        <w:gridCol w:w="918"/>
        <w:gridCol w:w="1276"/>
      </w:tblGrid>
      <w:tr w:rsidR="00EB2E97" w:rsidTr="00773ECD">
        <w:trPr>
          <w:trHeight w:val="757"/>
        </w:trPr>
        <w:tc>
          <w:tcPr>
            <w:tcW w:w="1226" w:type="dxa"/>
          </w:tcPr>
          <w:p w:rsidR="00EB2E97" w:rsidRDefault="00EB2E97" w:rsidP="00773ECD">
            <w:pPr>
              <w:pStyle w:val="TableParagraph"/>
              <w:ind w:left="115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2108" w:type="dxa"/>
            <w:gridSpan w:val="2"/>
          </w:tcPr>
          <w:p w:rsidR="00EB2E97" w:rsidRDefault="00EB2E97" w:rsidP="00773ECD">
            <w:pPr>
              <w:pStyle w:val="TableParagraph"/>
              <w:spacing w:line="249" w:lineRule="exact"/>
              <w:ind w:left="124"/>
              <w:rPr>
                <w:b/>
              </w:rPr>
            </w:pPr>
            <w:r>
              <w:rPr>
                <w:b/>
              </w:rPr>
              <w:t>Формы</w:t>
            </w:r>
          </w:p>
          <w:p w:rsidR="00EB2E97" w:rsidRDefault="00EB2E97" w:rsidP="00773ECD">
            <w:pPr>
              <w:pStyle w:val="TableParagraph"/>
              <w:spacing w:before="9" w:line="240" w:lineRule="exact"/>
              <w:ind w:left="124" w:right="569"/>
              <w:rPr>
                <w:b/>
              </w:rPr>
            </w:pPr>
            <w:r>
              <w:rPr>
                <w:b/>
                <w:spacing w:val="-1"/>
              </w:rPr>
              <w:t>методической</w:t>
            </w:r>
            <w:r>
              <w:rPr>
                <w:b/>
              </w:rPr>
              <w:t xml:space="preserve"> работы</w:t>
            </w:r>
          </w:p>
        </w:tc>
        <w:tc>
          <w:tcPr>
            <w:tcW w:w="3612" w:type="dxa"/>
          </w:tcPr>
          <w:p w:rsidR="00EB2E97" w:rsidRDefault="00EB2E97" w:rsidP="00773ECD">
            <w:pPr>
              <w:pStyle w:val="TableParagraph"/>
              <w:ind w:left="114"/>
              <w:rPr>
                <w:b/>
              </w:rPr>
            </w:pPr>
            <w:r>
              <w:rPr>
                <w:b/>
              </w:rPr>
              <w:t>Тематика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вопросов</w:t>
            </w:r>
          </w:p>
        </w:tc>
        <w:tc>
          <w:tcPr>
            <w:tcW w:w="1417" w:type="dxa"/>
            <w:gridSpan w:val="2"/>
          </w:tcPr>
          <w:p w:rsidR="00EB2E97" w:rsidRDefault="00EB2E97" w:rsidP="00773ECD">
            <w:pPr>
              <w:pStyle w:val="TableParagraph"/>
              <w:spacing w:line="242" w:lineRule="auto"/>
              <w:ind w:left="114" w:right="409"/>
              <w:rPr>
                <w:b/>
              </w:rPr>
            </w:pPr>
            <w:r>
              <w:rPr>
                <w:b/>
                <w:spacing w:val="-1"/>
              </w:rPr>
              <w:t>Ответствен</w:t>
            </w:r>
            <w:r>
              <w:rPr>
                <w:b/>
                <w:spacing w:val="-52"/>
              </w:rPr>
              <w:t xml:space="preserve"> </w:t>
            </w:r>
            <w:proofErr w:type="spellStart"/>
            <w:r>
              <w:rPr>
                <w:b/>
              </w:rPr>
              <w:t>ные</w:t>
            </w:r>
            <w:proofErr w:type="spellEnd"/>
          </w:p>
        </w:tc>
        <w:tc>
          <w:tcPr>
            <w:tcW w:w="1276" w:type="dxa"/>
          </w:tcPr>
          <w:p w:rsidR="00EB2E97" w:rsidRDefault="00EB2E97" w:rsidP="00773ECD">
            <w:pPr>
              <w:pStyle w:val="TableParagraph"/>
              <w:tabs>
                <w:tab w:val="left" w:pos="1155"/>
              </w:tabs>
              <w:spacing w:line="242" w:lineRule="auto"/>
              <w:ind w:left="7" w:right="151"/>
              <w:rPr>
                <w:b/>
              </w:rPr>
            </w:pPr>
            <w:r>
              <w:rPr>
                <w:b/>
              </w:rPr>
              <w:t>Отметка</w:t>
            </w:r>
            <w:r>
              <w:rPr>
                <w:b/>
              </w:rPr>
              <w:tab/>
            </w:r>
            <w:r>
              <w:rPr>
                <w:b/>
                <w:spacing w:val="-1"/>
              </w:rPr>
              <w:t>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выполнении</w:t>
            </w:r>
          </w:p>
        </w:tc>
      </w:tr>
      <w:tr w:rsidR="00EB2E97" w:rsidTr="00773ECD">
        <w:trPr>
          <w:trHeight w:val="253"/>
        </w:trPr>
        <w:tc>
          <w:tcPr>
            <w:tcW w:w="1226" w:type="dxa"/>
          </w:tcPr>
          <w:p w:rsidR="00EB2E97" w:rsidRDefault="00EB2E97" w:rsidP="00773ECD">
            <w:pPr>
              <w:pStyle w:val="TableParagraph"/>
              <w:spacing w:line="234" w:lineRule="exact"/>
              <w:ind w:left="115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8413" w:type="dxa"/>
            <w:gridSpan w:val="6"/>
          </w:tcPr>
          <w:p w:rsidR="00EB2E97" w:rsidRDefault="00EB2E97" w:rsidP="00773ECD">
            <w:pPr>
              <w:pStyle w:val="TableParagraph"/>
              <w:spacing w:line="234" w:lineRule="exact"/>
              <w:ind w:left="1614" w:right="1584"/>
              <w:jc w:val="center"/>
              <w:rPr>
                <w:b/>
              </w:rPr>
            </w:pPr>
            <w:r>
              <w:rPr>
                <w:b/>
              </w:rPr>
              <w:t>АДМИНИСТРАТИВНЫЕ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СОВЕЩАНИЯ</w:t>
            </w:r>
          </w:p>
        </w:tc>
      </w:tr>
      <w:tr w:rsidR="00EB2E97" w:rsidTr="00773ECD">
        <w:trPr>
          <w:trHeight w:val="508"/>
        </w:trPr>
        <w:tc>
          <w:tcPr>
            <w:tcW w:w="1226" w:type="dxa"/>
          </w:tcPr>
          <w:p w:rsidR="00EB2E97" w:rsidRDefault="00EB2E97" w:rsidP="00773ECD">
            <w:pPr>
              <w:pStyle w:val="TableParagraph"/>
              <w:spacing w:line="249" w:lineRule="exact"/>
              <w:ind w:left="172"/>
            </w:pPr>
            <w:r>
              <w:t>1.1.</w:t>
            </w:r>
          </w:p>
        </w:tc>
        <w:tc>
          <w:tcPr>
            <w:tcW w:w="5720" w:type="dxa"/>
            <w:gridSpan w:val="3"/>
          </w:tcPr>
          <w:p w:rsidR="00EB2E97" w:rsidRDefault="00EB2E97" w:rsidP="00773ECD">
            <w:pPr>
              <w:pStyle w:val="TableParagraph"/>
              <w:spacing w:line="249" w:lineRule="exact"/>
              <w:ind w:left="157"/>
            </w:pPr>
            <w:r>
              <w:t>Организация</w:t>
            </w:r>
            <w:r>
              <w:rPr>
                <w:spacing w:val="-5"/>
              </w:rPr>
              <w:t xml:space="preserve"> </w:t>
            </w:r>
            <w:r>
              <w:t>питания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МБОУ</w:t>
            </w:r>
          </w:p>
        </w:tc>
        <w:tc>
          <w:tcPr>
            <w:tcW w:w="1417" w:type="dxa"/>
            <w:gridSpan w:val="2"/>
          </w:tcPr>
          <w:p w:rsidR="00EB2E97" w:rsidRDefault="00EB2E97" w:rsidP="00773ECD">
            <w:pPr>
              <w:pStyle w:val="TableParagraph"/>
              <w:spacing w:line="249" w:lineRule="exact"/>
              <w:ind w:left="162"/>
            </w:pPr>
            <w:r>
              <w:t>Зам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ДО</w:t>
            </w:r>
          </w:p>
        </w:tc>
        <w:tc>
          <w:tcPr>
            <w:tcW w:w="1276" w:type="dxa"/>
          </w:tcPr>
          <w:p w:rsidR="00EB2E97" w:rsidRDefault="00EB2E97" w:rsidP="00773ECD">
            <w:pPr>
              <w:pStyle w:val="TableParagraph"/>
            </w:pPr>
          </w:p>
        </w:tc>
      </w:tr>
      <w:tr w:rsidR="00EB2E97" w:rsidTr="00773ECD">
        <w:trPr>
          <w:trHeight w:val="253"/>
        </w:trPr>
        <w:tc>
          <w:tcPr>
            <w:tcW w:w="1226" w:type="dxa"/>
          </w:tcPr>
          <w:p w:rsidR="00EB2E97" w:rsidRDefault="00EB2E97" w:rsidP="00773ECD">
            <w:pPr>
              <w:pStyle w:val="TableParagraph"/>
              <w:spacing w:line="234" w:lineRule="exact"/>
              <w:ind w:left="115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8413" w:type="dxa"/>
            <w:gridSpan w:val="6"/>
          </w:tcPr>
          <w:p w:rsidR="00EB2E97" w:rsidRDefault="00EB2E97" w:rsidP="00773ECD">
            <w:pPr>
              <w:pStyle w:val="TableParagraph"/>
              <w:spacing w:line="234" w:lineRule="exact"/>
              <w:ind w:left="1022"/>
              <w:rPr>
                <w:b/>
              </w:rPr>
            </w:pPr>
            <w:r>
              <w:rPr>
                <w:b/>
              </w:rPr>
              <w:t>САНИТАРНО-ПРОСВЕТИТЕЛЬСКАЯ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РАБОТА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РОДИТЕЛЯМИ</w:t>
            </w:r>
          </w:p>
        </w:tc>
      </w:tr>
      <w:tr w:rsidR="00EB2E97" w:rsidTr="00773ECD">
        <w:trPr>
          <w:trHeight w:val="503"/>
        </w:trPr>
        <w:tc>
          <w:tcPr>
            <w:tcW w:w="1226" w:type="dxa"/>
          </w:tcPr>
          <w:p w:rsidR="00EB2E97" w:rsidRDefault="00EB2E97" w:rsidP="00773ECD">
            <w:pPr>
              <w:pStyle w:val="TableParagraph"/>
              <w:spacing w:line="244" w:lineRule="exact"/>
              <w:ind w:left="115"/>
            </w:pPr>
            <w:r>
              <w:t>2.1.</w:t>
            </w:r>
          </w:p>
        </w:tc>
        <w:tc>
          <w:tcPr>
            <w:tcW w:w="2108" w:type="dxa"/>
            <w:gridSpan w:val="2"/>
          </w:tcPr>
          <w:p w:rsidR="00EB2E97" w:rsidRDefault="00EB2E97" w:rsidP="00773ECD">
            <w:pPr>
              <w:pStyle w:val="TableParagraph"/>
              <w:spacing w:line="244" w:lineRule="exact"/>
              <w:ind w:left="124"/>
            </w:pPr>
            <w:r>
              <w:t>Папка-передвижка</w:t>
            </w:r>
          </w:p>
        </w:tc>
        <w:tc>
          <w:tcPr>
            <w:tcW w:w="3612" w:type="dxa"/>
          </w:tcPr>
          <w:p w:rsidR="00EB2E97" w:rsidRDefault="00EB2E97" w:rsidP="00773ECD">
            <w:pPr>
              <w:pStyle w:val="TableParagraph"/>
              <w:spacing w:before="1" w:line="228" w:lineRule="auto"/>
              <w:ind w:left="57"/>
            </w:pPr>
            <w:r>
              <w:t>«Витамины</w:t>
            </w:r>
            <w:r>
              <w:rPr>
                <w:spacing w:val="54"/>
              </w:rPr>
              <w:t xml:space="preserve"> </w:t>
            </w:r>
            <w:r>
              <w:t>и</w:t>
            </w:r>
            <w:r>
              <w:rPr>
                <w:spacing w:val="6"/>
              </w:rPr>
              <w:t xml:space="preserve"> </w:t>
            </w:r>
            <w:r>
              <w:t>минералы</w:t>
            </w:r>
            <w:r>
              <w:rPr>
                <w:spacing w:val="4"/>
              </w:rPr>
              <w:t xml:space="preserve"> </w:t>
            </w:r>
            <w:r>
              <w:t>незаменимые</w:t>
            </w:r>
            <w:r>
              <w:rPr>
                <w:spacing w:val="-52"/>
              </w:rPr>
              <w:t xml:space="preserve"> </w:t>
            </w:r>
            <w:r>
              <w:t>компоненты</w:t>
            </w:r>
            <w:r>
              <w:rPr>
                <w:spacing w:val="1"/>
              </w:rPr>
              <w:t xml:space="preserve"> </w:t>
            </w:r>
            <w:r>
              <w:t>питания»</w:t>
            </w:r>
          </w:p>
        </w:tc>
        <w:tc>
          <w:tcPr>
            <w:tcW w:w="1417" w:type="dxa"/>
            <w:gridSpan w:val="2"/>
          </w:tcPr>
          <w:p w:rsidR="00EB2E97" w:rsidRDefault="00EB2E97" w:rsidP="00773ECD">
            <w:pPr>
              <w:pStyle w:val="TableParagraph"/>
              <w:spacing w:line="244" w:lineRule="exact"/>
              <w:ind w:left="33"/>
            </w:pPr>
            <w:r>
              <w:t>воспитатели</w:t>
            </w:r>
          </w:p>
        </w:tc>
        <w:tc>
          <w:tcPr>
            <w:tcW w:w="1276" w:type="dxa"/>
          </w:tcPr>
          <w:p w:rsidR="00EB2E97" w:rsidRDefault="00EB2E97" w:rsidP="00773ECD">
            <w:pPr>
              <w:pStyle w:val="TableParagraph"/>
            </w:pPr>
          </w:p>
        </w:tc>
      </w:tr>
      <w:tr w:rsidR="00EB2E97" w:rsidTr="00773ECD">
        <w:trPr>
          <w:trHeight w:val="253"/>
        </w:trPr>
        <w:tc>
          <w:tcPr>
            <w:tcW w:w="1226" w:type="dxa"/>
          </w:tcPr>
          <w:p w:rsidR="00EB2E97" w:rsidRDefault="00EB2E97" w:rsidP="00773ECD">
            <w:pPr>
              <w:pStyle w:val="TableParagraph"/>
              <w:spacing w:line="234" w:lineRule="exact"/>
              <w:ind w:left="115"/>
              <w:rPr>
                <w:b/>
              </w:rPr>
            </w:pPr>
            <w:r>
              <w:rPr>
                <w:b/>
              </w:rPr>
              <w:t>4.</w:t>
            </w:r>
          </w:p>
        </w:tc>
        <w:tc>
          <w:tcPr>
            <w:tcW w:w="8413" w:type="dxa"/>
            <w:gridSpan w:val="6"/>
          </w:tcPr>
          <w:p w:rsidR="00EB2E97" w:rsidRDefault="00EB2E97" w:rsidP="00773ECD">
            <w:pPr>
              <w:pStyle w:val="TableParagraph"/>
              <w:spacing w:line="234" w:lineRule="exact"/>
              <w:ind w:left="1614" w:right="1588"/>
              <w:jc w:val="center"/>
              <w:rPr>
                <w:b/>
              </w:rPr>
            </w:pPr>
            <w:r>
              <w:rPr>
                <w:b/>
              </w:rPr>
              <w:t>ОРГАНИЗАЦИОННО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МЕТОДИЧЕСКАЯ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РАБОТА</w:t>
            </w:r>
          </w:p>
        </w:tc>
      </w:tr>
      <w:tr w:rsidR="00EB2E97" w:rsidTr="00773ECD">
        <w:trPr>
          <w:trHeight w:val="1266"/>
        </w:trPr>
        <w:tc>
          <w:tcPr>
            <w:tcW w:w="1226" w:type="dxa"/>
          </w:tcPr>
          <w:p w:rsidR="00EB2E97" w:rsidRDefault="00EB2E97" w:rsidP="00773ECD">
            <w:pPr>
              <w:pStyle w:val="TableParagraph"/>
              <w:spacing w:line="249" w:lineRule="exact"/>
              <w:ind w:left="115"/>
            </w:pPr>
            <w:r>
              <w:t>4.1.</w:t>
            </w:r>
          </w:p>
        </w:tc>
        <w:tc>
          <w:tcPr>
            <w:tcW w:w="2108" w:type="dxa"/>
            <w:gridSpan w:val="2"/>
          </w:tcPr>
          <w:p w:rsidR="00EB2E97" w:rsidRDefault="00EB2E97" w:rsidP="00773ECD">
            <w:pPr>
              <w:pStyle w:val="TableParagraph"/>
              <w:spacing w:line="237" w:lineRule="auto"/>
              <w:ind w:left="124" w:right="243"/>
            </w:pPr>
            <w:r>
              <w:t>Консультация для</w:t>
            </w:r>
            <w:r>
              <w:rPr>
                <w:spacing w:val="-52"/>
              </w:rPr>
              <w:t xml:space="preserve"> </w:t>
            </w:r>
            <w:r>
              <w:t>воспитателей</w:t>
            </w:r>
          </w:p>
        </w:tc>
        <w:tc>
          <w:tcPr>
            <w:tcW w:w="3612" w:type="dxa"/>
          </w:tcPr>
          <w:p w:rsidR="00EB2E97" w:rsidRDefault="00EB2E97" w:rsidP="00773ECD">
            <w:pPr>
              <w:pStyle w:val="TableParagraph"/>
              <w:tabs>
                <w:tab w:val="left" w:pos="1819"/>
                <w:tab w:val="left" w:pos="2530"/>
                <w:tab w:val="left" w:pos="3034"/>
              </w:tabs>
              <w:ind w:left="114" w:right="99"/>
            </w:pPr>
            <w:r>
              <w:t>«Формирование</w:t>
            </w:r>
            <w:r>
              <w:tab/>
            </w:r>
            <w:r>
              <w:tab/>
              <w:t>ранних</w:t>
            </w:r>
            <w:r>
              <w:rPr>
                <w:spacing w:val="-52"/>
              </w:rPr>
              <w:t xml:space="preserve"> </w:t>
            </w:r>
            <w:r>
              <w:t>представлений</w:t>
            </w:r>
            <w:r>
              <w:rPr>
                <w:spacing w:val="25"/>
              </w:rPr>
              <w:t xml:space="preserve"> </w:t>
            </w:r>
            <w:r>
              <w:t>ребенка</w:t>
            </w:r>
            <w:r>
              <w:rPr>
                <w:spacing w:val="27"/>
              </w:rPr>
              <w:t xml:space="preserve"> </w:t>
            </w:r>
            <w:r>
              <w:t>о</w:t>
            </w:r>
            <w:r>
              <w:rPr>
                <w:spacing w:val="20"/>
              </w:rPr>
              <w:t xml:space="preserve"> </w:t>
            </w:r>
            <w:r>
              <w:t>профессиях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процессе</w:t>
            </w:r>
            <w:r>
              <w:rPr>
                <w:spacing w:val="1"/>
              </w:rPr>
              <w:t xml:space="preserve"> </w:t>
            </w:r>
            <w:r>
              <w:t>профессиональной</w:t>
            </w:r>
            <w:r>
              <w:rPr>
                <w:spacing w:val="1"/>
              </w:rPr>
              <w:t xml:space="preserve"> </w:t>
            </w:r>
            <w:r>
              <w:t xml:space="preserve">ориентации в </w:t>
            </w:r>
            <w:r>
              <w:rPr>
                <w:spacing w:val="-1"/>
              </w:rPr>
              <w:t>дошкольном</w:t>
            </w:r>
            <w:r>
              <w:t xml:space="preserve">  учреждении».</w:t>
            </w:r>
          </w:p>
        </w:tc>
        <w:tc>
          <w:tcPr>
            <w:tcW w:w="1417" w:type="dxa"/>
            <w:gridSpan w:val="2"/>
          </w:tcPr>
          <w:p w:rsidR="00EB2E97" w:rsidRDefault="00EB2E97" w:rsidP="00773ECD">
            <w:pPr>
              <w:pStyle w:val="TableParagraph"/>
              <w:spacing w:line="244" w:lineRule="exact"/>
              <w:ind w:left="114"/>
            </w:pPr>
            <w:r>
              <w:t>Зам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ДО</w:t>
            </w:r>
          </w:p>
        </w:tc>
        <w:tc>
          <w:tcPr>
            <w:tcW w:w="1276" w:type="dxa"/>
          </w:tcPr>
          <w:p w:rsidR="00EB2E97" w:rsidRDefault="00EB2E97" w:rsidP="00773ECD">
            <w:pPr>
              <w:pStyle w:val="TableParagraph"/>
            </w:pPr>
          </w:p>
        </w:tc>
      </w:tr>
      <w:tr w:rsidR="00EB2E97" w:rsidTr="00773ECD">
        <w:trPr>
          <w:trHeight w:val="248"/>
        </w:trPr>
        <w:tc>
          <w:tcPr>
            <w:tcW w:w="1226" w:type="dxa"/>
          </w:tcPr>
          <w:p w:rsidR="00EB2E97" w:rsidRDefault="00EB2E97" w:rsidP="00773ECD">
            <w:pPr>
              <w:pStyle w:val="TableParagraph"/>
              <w:spacing w:line="229" w:lineRule="exact"/>
              <w:ind w:left="115"/>
              <w:rPr>
                <w:b/>
              </w:rPr>
            </w:pPr>
            <w:r>
              <w:rPr>
                <w:b/>
              </w:rPr>
              <w:t>5.</w:t>
            </w:r>
          </w:p>
        </w:tc>
        <w:tc>
          <w:tcPr>
            <w:tcW w:w="8413" w:type="dxa"/>
            <w:gridSpan w:val="6"/>
          </w:tcPr>
          <w:p w:rsidR="00EB2E97" w:rsidRDefault="00EB2E97" w:rsidP="00773ECD">
            <w:pPr>
              <w:pStyle w:val="TableParagraph"/>
              <w:spacing w:line="229" w:lineRule="exact"/>
              <w:ind w:left="1614" w:right="1594"/>
              <w:jc w:val="center"/>
              <w:rPr>
                <w:b/>
              </w:rPr>
            </w:pPr>
            <w:r>
              <w:rPr>
                <w:b/>
              </w:rPr>
              <w:t>МЕТОДИЧЕСКАЯ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ОПЕРАТИВКА</w:t>
            </w:r>
          </w:p>
        </w:tc>
      </w:tr>
      <w:tr w:rsidR="00EB2E97" w:rsidTr="00773ECD">
        <w:trPr>
          <w:trHeight w:val="763"/>
        </w:trPr>
        <w:tc>
          <w:tcPr>
            <w:tcW w:w="1226" w:type="dxa"/>
          </w:tcPr>
          <w:p w:rsidR="00EB2E97" w:rsidRDefault="00EB2E97" w:rsidP="00773ECD">
            <w:pPr>
              <w:pStyle w:val="TableParagraph"/>
              <w:spacing w:line="244" w:lineRule="exact"/>
              <w:ind w:left="172"/>
            </w:pPr>
            <w:r>
              <w:t>5.1.</w:t>
            </w:r>
          </w:p>
        </w:tc>
        <w:tc>
          <w:tcPr>
            <w:tcW w:w="5720" w:type="dxa"/>
            <w:gridSpan w:val="3"/>
          </w:tcPr>
          <w:p w:rsidR="00EB2E97" w:rsidRDefault="00EB2E97" w:rsidP="00773ECD">
            <w:pPr>
              <w:pStyle w:val="TableParagraph"/>
              <w:tabs>
                <w:tab w:val="left" w:pos="1511"/>
                <w:tab w:val="left" w:pos="2741"/>
                <w:tab w:val="left" w:pos="3111"/>
                <w:tab w:val="left" w:pos="4657"/>
              </w:tabs>
              <w:spacing w:line="242" w:lineRule="auto"/>
              <w:ind w:left="81" w:right="101"/>
            </w:pPr>
            <w:r>
              <w:t>Обсуждение</w:t>
            </w:r>
            <w:r>
              <w:tab/>
              <w:t>сценариев</w:t>
            </w:r>
            <w:r>
              <w:tab/>
              <w:t>к</w:t>
            </w:r>
            <w:r>
              <w:tab/>
              <w:t xml:space="preserve">праздничным </w:t>
            </w:r>
            <w:r>
              <w:rPr>
                <w:spacing w:val="-1"/>
              </w:rPr>
              <w:t>утренникам,</w:t>
            </w:r>
            <w:r>
              <w:rPr>
                <w:spacing w:val="-52"/>
              </w:rPr>
              <w:t xml:space="preserve"> </w:t>
            </w:r>
            <w:r>
              <w:t>посвящённым Дню</w:t>
            </w:r>
            <w:r>
              <w:rPr>
                <w:spacing w:val="1"/>
              </w:rPr>
              <w:t xml:space="preserve"> </w:t>
            </w:r>
            <w:r>
              <w:t>Защитника</w:t>
            </w:r>
            <w:r>
              <w:rPr>
                <w:spacing w:val="5"/>
              </w:rPr>
              <w:t xml:space="preserve"> </w:t>
            </w:r>
            <w:r>
              <w:t>Отечества</w:t>
            </w:r>
            <w:r>
              <w:rPr>
                <w:spacing w:val="8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8</w:t>
            </w:r>
            <w:r>
              <w:rPr>
                <w:spacing w:val="-9"/>
              </w:rPr>
              <w:t xml:space="preserve"> </w:t>
            </w:r>
            <w:r>
              <w:t>Марта.</w:t>
            </w:r>
          </w:p>
        </w:tc>
        <w:tc>
          <w:tcPr>
            <w:tcW w:w="1417" w:type="dxa"/>
            <w:gridSpan w:val="2"/>
          </w:tcPr>
          <w:p w:rsidR="00EB2E97" w:rsidRDefault="00EB2E97" w:rsidP="00773ECD">
            <w:pPr>
              <w:pStyle w:val="TableParagraph"/>
              <w:spacing w:line="237" w:lineRule="auto"/>
              <w:ind w:left="114" w:right="140"/>
            </w:pPr>
            <w:proofErr w:type="spellStart"/>
            <w:r>
              <w:rPr>
                <w:spacing w:val="-1"/>
              </w:rPr>
              <w:t>Муз.руководит</w:t>
            </w:r>
            <w:proofErr w:type="spellEnd"/>
            <w:r>
              <w:rPr>
                <w:spacing w:val="-52"/>
              </w:rPr>
              <w:t xml:space="preserve"> </w:t>
            </w:r>
            <w:r>
              <w:t>ель,</w:t>
            </w:r>
          </w:p>
          <w:p w:rsidR="00EB2E97" w:rsidRDefault="00EB2E97" w:rsidP="00773ECD">
            <w:pPr>
              <w:pStyle w:val="TableParagraph"/>
              <w:spacing w:line="247" w:lineRule="exact"/>
              <w:ind w:left="114"/>
            </w:pPr>
            <w:r>
              <w:t>воспитатели</w:t>
            </w:r>
          </w:p>
        </w:tc>
        <w:tc>
          <w:tcPr>
            <w:tcW w:w="1276" w:type="dxa"/>
          </w:tcPr>
          <w:p w:rsidR="00EB2E97" w:rsidRDefault="00EB2E97" w:rsidP="00773ECD">
            <w:pPr>
              <w:pStyle w:val="TableParagraph"/>
            </w:pPr>
          </w:p>
        </w:tc>
      </w:tr>
      <w:tr w:rsidR="00EB2E97" w:rsidTr="00773ECD">
        <w:trPr>
          <w:trHeight w:val="498"/>
        </w:trPr>
        <w:tc>
          <w:tcPr>
            <w:tcW w:w="1226" w:type="dxa"/>
            <w:vMerge w:val="restart"/>
            <w:tcBorders>
              <w:bottom w:val="single" w:sz="4" w:space="0" w:color="000000"/>
              <w:right w:val="single" w:sz="2" w:space="0" w:color="000000"/>
            </w:tcBorders>
          </w:tcPr>
          <w:p w:rsidR="00EB2E97" w:rsidRDefault="00EB2E97" w:rsidP="00773ECD">
            <w:pPr>
              <w:pStyle w:val="TableParagraph"/>
              <w:spacing w:line="249" w:lineRule="exact"/>
              <w:ind w:left="115"/>
              <w:rPr>
                <w:b/>
              </w:rPr>
            </w:pPr>
            <w:r>
              <w:rPr>
                <w:b/>
              </w:rPr>
              <w:t>6.</w:t>
            </w:r>
          </w:p>
        </w:tc>
        <w:tc>
          <w:tcPr>
            <w:tcW w:w="2108" w:type="dxa"/>
            <w:gridSpan w:val="2"/>
            <w:vMerge w:val="restart"/>
            <w:tcBorders>
              <w:left w:val="single" w:sz="2" w:space="0" w:color="000000"/>
              <w:bottom w:val="single" w:sz="4" w:space="0" w:color="000000"/>
            </w:tcBorders>
          </w:tcPr>
          <w:p w:rsidR="00EB2E97" w:rsidRDefault="00EB2E97" w:rsidP="00773ECD">
            <w:pPr>
              <w:pStyle w:val="TableParagraph"/>
              <w:ind w:left="131" w:right="-19"/>
              <w:rPr>
                <w:b/>
              </w:rPr>
            </w:pPr>
            <w:r>
              <w:rPr>
                <w:b/>
              </w:rPr>
              <w:t>КОЛЛЕКТИВНЫЕ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МЕРОПРИЯТИЯ</w:t>
            </w:r>
          </w:p>
        </w:tc>
        <w:tc>
          <w:tcPr>
            <w:tcW w:w="3612" w:type="dxa"/>
          </w:tcPr>
          <w:p w:rsidR="00EB2E97" w:rsidRDefault="00EB2E97" w:rsidP="00773ECD">
            <w:pPr>
              <w:pStyle w:val="TableParagraph"/>
              <w:spacing w:before="5" w:line="223" w:lineRule="auto"/>
              <w:ind w:left="114"/>
            </w:pPr>
            <w:r>
              <w:t>Литературный</w:t>
            </w:r>
            <w:r>
              <w:rPr>
                <w:spacing w:val="44"/>
              </w:rPr>
              <w:t xml:space="preserve"> </w:t>
            </w:r>
            <w:r>
              <w:t>досуг</w:t>
            </w:r>
            <w:r>
              <w:rPr>
                <w:spacing w:val="44"/>
              </w:rPr>
              <w:t xml:space="preserve"> </w:t>
            </w:r>
            <w:r>
              <w:t>«День</w:t>
            </w:r>
            <w:r>
              <w:rPr>
                <w:spacing w:val="38"/>
              </w:rPr>
              <w:t xml:space="preserve"> </w:t>
            </w:r>
            <w:r>
              <w:t>памяти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М.Джалиля</w:t>
            </w:r>
            <w:proofErr w:type="spellEnd"/>
            <w:r>
              <w:t>»</w:t>
            </w:r>
          </w:p>
        </w:tc>
        <w:tc>
          <w:tcPr>
            <w:tcW w:w="1417" w:type="dxa"/>
            <w:gridSpan w:val="2"/>
            <w:tcBorders>
              <w:bottom w:val="single" w:sz="4" w:space="0" w:color="000000"/>
            </w:tcBorders>
          </w:tcPr>
          <w:p w:rsidR="00EB2E97" w:rsidRDefault="00EB2E97" w:rsidP="00773ECD">
            <w:pPr>
              <w:pStyle w:val="TableParagraph"/>
              <w:spacing w:line="234" w:lineRule="exact"/>
              <w:ind w:left="114"/>
            </w:pPr>
            <w:r>
              <w:t>Воспитатели</w:t>
            </w:r>
          </w:p>
        </w:tc>
        <w:tc>
          <w:tcPr>
            <w:tcW w:w="1276" w:type="dxa"/>
          </w:tcPr>
          <w:p w:rsidR="00EB2E97" w:rsidRDefault="00EB2E97" w:rsidP="00773ECD">
            <w:pPr>
              <w:pStyle w:val="TableParagraph"/>
            </w:pPr>
          </w:p>
        </w:tc>
      </w:tr>
      <w:tr w:rsidR="00EB2E97" w:rsidTr="00773ECD">
        <w:trPr>
          <w:trHeight w:val="556"/>
        </w:trPr>
        <w:tc>
          <w:tcPr>
            <w:tcW w:w="1226" w:type="dxa"/>
            <w:vMerge/>
            <w:tcBorders>
              <w:top w:val="nil"/>
              <w:bottom w:val="single" w:sz="4" w:space="0" w:color="000000"/>
              <w:right w:val="single" w:sz="2" w:space="0" w:color="000000"/>
            </w:tcBorders>
          </w:tcPr>
          <w:p w:rsidR="00EB2E97" w:rsidRDefault="00EB2E97" w:rsidP="00773ECD">
            <w:pPr>
              <w:rPr>
                <w:sz w:val="2"/>
                <w:szCs w:val="2"/>
              </w:rPr>
            </w:pPr>
          </w:p>
        </w:tc>
        <w:tc>
          <w:tcPr>
            <w:tcW w:w="2108" w:type="dxa"/>
            <w:gridSpan w:val="2"/>
            <w:vMerge/>
            <w:tcBorders>
              <w:top w:val="nil"/>
              <w:left w:val="single" w:sz="2" w:space="0" w:color="000000"/>
              <w:bottom w:val="single" w:sz="4" w:space="0" w:color="000000"/>
            </w:tcBorders>
          </w:tcPr>
          <w:p w:rsidR="00EB2E97" w:rsidRDefault="00EB2E97" w:rsidP="00773ECD">
            <w:pPr>
              <w:rPr>
                <w:sz w:val="2"/>
                <w:szCs w:val="2"/>
              </w:rPr>
            </w:pPr>
          </w:p>
        </w:tc>
        <w:tc>
          <w:tcPr>
            <w:tcW w:w="3612" w:type="dxa"/>
            <w:tcBorders>
              <w:bottom w:val="single" w:sz="4" w:space="0" w:color="000000"/>
              <w:right w:val="single" w:sz="4" w:space="0" w:color="000000"/>
            </w:tcBorders>
          </w:tcPr>
          <w:p w:rsidR="00EB2E97" w:rsidRDefault="00EB2E97" w:rsidP="00773ECD">
            <w:pPr>
              <w:pStyle w:val="TableParagraph"/>
              <w:ind w:left="114" w:right="291"/>
            </w:pPr>
            <w:r>
              <w:t>Тематические досуги, посвященные</w:t>
            </w:r>
            <w:r>
              <w:rPr>
                <w:spacing w:val="-52"/>
              </w:rPr>
              <w:t xml:space="preserve"> </w:t>
            </w:r>
            <w:r>
              <w:t>Дню защитника</w:t>
            </w:r>
            <w:r>
              <w:rPr>
                <w:spacing w:val="5"/>
              </w:rPr>
              <w:t xml:space="preserve"> </w:t>
            </w:r>
            <w:r>
              <w:t>Отечества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E97" w:rsidRDefault="00EB2E97" w:rsidP="00773ECD">
            <w:pPr>
              <w:pStyle w:val="TableParagraph"/>
              <w:ind w:left="124"/>
            </w:pPr>
            <w:r>
              <w:t>Воспитатели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E97" w:rsidRDefault="00EB2E97" w:rsidP="00773ECD">
            <w:pPr>
              <w:pStyle w:val="TableParagraph"/>
            </w:pPr>
          </w:p>
        </w:tc>
      </w:tr>
      <w:tr w:rsidR="00EB2E97" w:rsidTr="00773ECD">
        <w:trPr>
          <w:trHeight w:val="254"/>
        </w:trPr>
        <w:tc>
          <w:tcPr>
            <w:tcW w:w="1226" w:type="dxa"/>
            <w:vMerge/>
            <w:tcBorders>
              <w:top w:val="nil"/>
              <w:bottom w:val="single" w:sz="4" w:space="0" w:color="000000"/>
              <w:right w:val="single" w:sz="2" w:space="0" w:color="000000"/>
            </w:tcBorders>
          </w:tcPr>
          <w:p w:rsidR="00EB2E97" w:rsidRDefault="00EB2E97" w:rsidP="00773ECD">
            <w:pPr>
              <w:rPr>
                <w:sz w:val="2"/>
                <w:szCs w:val="2"/>
              </w:rPr>
            </w:pPr>
          </w:p>
        </w:tc>
        <w:tc>
          <w:tcPr>
            <w:tcW w:w="2108" w:type="dxa"/>
            <w:gridSpan w:val="2"/>
            <w:vMerge/>
            <w:tcBorders>
              <w:top w:val="nil"/>
              <w:left w:val="single" w:sz="2" w:space="0" w:color="000000"/>
              <w:bottom w:val="single" w:sz="4" w:space="0" w:color="000000"/>
            </w:tcBorders>
          </w:tcPr>
          <w:p w:rsidR="00EB2E97" w:rsidRDefault="00EB2E97" w:rsidP="00773ECD">
            <w:pPr>
              <w:rPr>
                <w:sz w:val="2"/>
                <w:szCs w:val="2"/>
              </w:rPr>
            </w:pPr>
          </w:p>
        </w:tc>
        <w:tc>
          <w:tcPr>
            <w:tcW w:w="36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E97" w:rsidRDefault="00EB2E97" w:rsidP="00773ECD">
            <w:pPr>
              <w:pStyle w:val="TableParagraph"/>
              <w:spacing w:line="234" w:lineRule="exact"/>
              <w:ind w:left="114"/>
            </w:pPr>
            <w:r>
              <w:t>День родного</w:t>
            </w:r>
            <w:r>
              <w:rPr>
                <w:spacing w:val="-8"/>
              </w:rPr>
              <w:t xml:space="preserve"> </w:t>
            </w:r>
            <w:r>
              <w:t>языка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E97" w:rsidRDefault="00EB2E97" w:rsidP="00773ECD">
            <w:pPr>
              <w:pStyle w:val="TableParagraph"/>
              <w:rPr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E97" w:rsidRDefault="00EB2E97" w:rsidP="00773ECD">
            <w:pPr>
              <w:pStyle w:val="TableParagraph"/>
              <w:rPr>
                <w:sz w:val="18"/>
              </w:rPr>
            </w:pPr>
          </w:p>
        </w:tc>
      </w:tr>
      <w:tr w:rsidR="00EB2E97" w:rsidTr="00773ECD">
        <w:trPr>
          <w:trHeight w:val="537"/>
        </w:trPr>
        <w:tc>
          <w:tcPr>
            <w:tcW w:w="1226" w:type="dxa"/>
            <w:vMerge w:val="restart"/>
            <w:tcBorders>
              <w:top w:val="single" w:sz="4" w:space="0" w:color="000000"/>
            </w:tcBorders>
          </w:tcPr>
          <w:p w:rsidR="00EB2E97" w:rsidRDefault="00EB2E97" w:rsidP="00773ECD">
            <w:pPr>
              <w:pStyle w:val="TableParagraph"/>
              <w:spacing w:line="249" w:lineRule="exact"/>
              <w:ind w:left="115"/>
              <w:rPr>
                <w:b/>
              </w:rPr>
            </w:pPr>
            <w:r>
              <w:rPr>
                <w:b/>
              </w:rPr>
              <w:t>7.</w:t>
            </w:r>
          </w:p>
        </w:tc>
        <w:tc>
          <w:tcPr>
            <w:tcW w:w="2108" w:type="dxa"/>
            <w:gridSpan w:val="2"/>
            <w:vMerge w:val="restart"/>
            <w:tcBorders>
              <w:top w:val="single" w:sz="4" w:space="0" w:color="000000"/>
            </w:tcBorders>
          </w:tcPr>
          <w:p w:rsidR="00EB2E97" w:rsidRDefault="00EB2E97" w:rsidP="00773ECD">
            <w:pPr>
              <w:pStyle w:val="TableParagraph"/>
              <w:spacing w:before="5"/>
              <w:ind w:left="124" w:right="565"/>
              <w:rPr>
                <w:b/>
              </w:rPr>
            </w:pPr>
            <w:r>
              <w:rPr>
                <w:b/>
              </w:rPr>
              <w:t>СМОТРЫ,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1"/>
              </w:rPr>
              <w:t>КОНКУРСЫ,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ВЫСТАВКИ</w:t>
            </w:r>
          </w:p>
        </w:tc>
        <w:tc>
          <w:tcPr>
            <w:tcW w:w="3612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:rsidR="00EB2E97" w:rsidRDefault="00EB2E97" w:rsidP="00773ECD">
            <w:pPr>
              <w:pStyle w:val="TableParagraph"/>
              <w:tabs>
                <w:tab w:val="left" w:pos="1819"/>
                <w:tab w:val="left" w:pos="3495"/>
              </w:tabs>
              <w:spacing w:before="1"/>
              <w:ind w:left="114" w:right="104"/>
            </w:pPr>
            <w:r>
              <w:t>Конкурс</w:t>
            </w:r>
            <w:r>
              <w:tab/>
              <w:t>поделок</w:t>
            </w:r>
            <w:r>
              <w:tab/>
            </w:r>
            <w:r>
              <w:rPr>
                <w:spacing w:val="-5"/>
              </w:rPr>
              <w:t>на</w:t>
            </w:r>
            <w:r>
              <w:rPr>
                <w:spacing w:val="-52"/>
              </w:rPr>
              <w:t xml:space="preserve"> </w:t>
            </w:r>
            <w:r>
              <w:t>противопожарную</w:t>
            </w:r>
            <w:r>
              <w:rPr>
                <w:spacing w:val="2"/>
              </w:rPr>
              <w:t xml:space="preserve"> </w:t>
            </w:r>
            <w:r>
              <w:t>тематику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:rsidR="00EB2E97" w:rsidRDefault="00EB2E97" w:rsidP="00773ECD">
            <w:pPr>
              <w:pStyle w:val="TableParagraph"/>
              <w:spacing w:line="244" w:lineRule="exact"/>
              <w:ind w:left="114"/>
            </w:pPr>
            <w:r>
              <w:t>Воспитатели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</w:tcPr>
          <w:p w:rsidR="00EB2E97" w:rsidRDefault="00EB2E97" w:rsidP="00773ECD">
            <w:pPr>
              <w:pStyle w:val="TableParagraph"/>
            </w:pPr>
          </w:p>
        </w:tc>
      </w:tr>
      <w:tr w:rsidR="00EB2E97" w:rsidTr="00773ECD">
        <w:trPr>
          <w:trHeight w:val="244"/>
        </w:trPr>
        <w:tc>
          <w:tcPr>
            <w:tcW w:w="1226" w:type="dxa"/>
            <w:vMerge/>
            <w:tcBorders>
              <w:top w:val="nil"/>
            </w:tcBorders>
          </w:tcPr>
          <w:p w:rsidR="00EB2E97" w:rsidRDefault="00EB2E97" w:rsidP="00773ECD">
            <w:pPr>
              <w:rPr>
                <w:sz w:val="2"/>
                <w:szCs w:val="2"/>
              </w:rPr>
            </w:pPr>
          </w:p>
        </w:tc>
        <w:tc>
          <w:tcPr>
            <w:tcW w:w="2108" w:type="dxa"/>
            <w:gridSpan w:val="2"/>
            <w:vMerge/>
            <w:tcBorders>
              <w:top w:val="nil"/>
            </w:tcBorders>
          </w:tcPr>
          <w:p w:rsidR="00EB2E97" w:rsidRDefault="00EB2E97" w:rsidP="00773ECD">
            <w:pPr>
              <w:rPr>
                <w:sz w:val="2"/>
                <w:szCs w:val="2"/>
              </w:rPr>
            </w:pPr>
          </w:p>
        </w:tc>
        <w:tc>
          <w:tcPr>
            <w:tcW w:w="3612" w:type="dxa"/>
            <w:vMerge/>
            <w:tcBorders>
              <w:top w:val="nil"/>
              <w:bottom w:val="single" w:sz="4" w:space="0" w:color="000000"/>
            </w:tcBorders>
          </w:tcPr>
          <w:p w:rsidR="00EB2E97" w:rsidRDefault="00EB2E97" w:rsidP="00773ECD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bottom w:val="single" w:sz="4" w:space="0" w:color="000000"/>
            </w:tcBorders>
          </w:tcPr>
          <w:p w:rsidR="00EB2E97" w:rsidRDefault="00EB2E97" w:rsidP="00773ECD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</w:tcPr>
          <w:p w:rsidR="00EB2E97" w:rsidRDefault="00EB2E97" w:rsidP="00773ECD">
            <w:pPr>
              <w:pStyle w:val="TableParagraph"/>
              <w:rPr>
                <w:sz w:val="16"/>
              </w:rPr>
            </w:pPr>
          </w:p>
        </w:tc>
      </w:tr>
      <w:tr w:rsidR="00EB2E97" w:rsidTr="00773ECD">
        <w:trPr>
          <w:trHeight w:val="1266"/>
        </w:trPr>
        <w:tc>
          <w:tcPr>
            <w:tcW w:w="1226" w:type="dxa"/>
            <w:vMerge/>
            <w:tcBorders>
              <w:top w:val="nil"/>
            </w:tcBorders>
          </w:tcPr>
          <w:p w:rsidR="00EB2E97" w:rsidRDefault="00EB2E97" w:rsidP="00773ECD">
            <w:pPr>
              <w:rPr>
                <w:sz w:val="2"/>
                <w:szCs w:val="2"/>
              </w:rPr>
            </w:pPr>
          </w:p>
        </w:tc>
        <w:tc>
          <w:tcPr>
            <w:tcW w:w="2108" w:type="dxa"/>
            <w:gridSpan w:val="2"/>
            <w:vMerge/>
            <w:tcBorders>
              <w:top w:val="nil"/>
            </w:tcBorders>
          </w:tcPr>
          <w:p w:rsidR="00EB2E97" w:rsidRDefault="00EB2E97" w:rsidP="00773ECD">
            <w:pPr>
              <w:rPr>
                <w:sz w:val="2"/>
                <w:szCs w:val="2"/>
              </w:rPr>
            </w:pPr>
          </w:p>
        </w:tc>
        <w:tc>
          <w:tcPr>
            <w:tcW w:w="3612" w:type="dxa"/>
            <w:tcBorders>
              <w:top w:val="single" w:sz="4" w:space="0" w:color="000000"/>
            </w:tcBorders>
          </w:tcPr>
          <w:p w:rsidR="00EB2E97" w:rsidRDefault="00EB2E97" w:rsidP="00773ECD">
            <w:pPr>
              <w:pStyle w:val="TableParagraph"/>
              <w:ind w:left="114" w:right="98"/>
              <w:jc w:val="both"/>
            </w:pPr>
            <w:r>
              <w:t>Выставка</w:t>
            </w:r>
            <w:r>
              <w:rPr>
                <w:spacing w:val="1"/>
              </w:rPr>
              <w:t xml:space="preserve"> </w:t>
            </w:r>
            <w:r>
              <w:t>детских</w:t>
            </w:r>
            <w:r>
              <w:rPr>
                <w:spacing w:val="1"/>
              </w:rPr>
              <w:t xml:space="preserve"> </w:t>
            </w:r>
            <w:r>
              <w:t>рисунков,</w:t>
            </w:r>
            <w:r>
              <w:rPr>
                <w:spacing w:val="-52"/>
              </w:rPr>
              <w:t xml:space="preserve"> </w:t>
            </w:r>
            <w:r>
              <w:t>творческих</w:t>
            </w:r>
            <w:r>
              <w:rPr>
                <w:spacing w:val="1"/>
              </w:rPr>
              <w:t xml:space="preserve"> </w:t>
            </w:r>
            <w:r>
              <w:t>работ,</w:t>
            </w:r>
            <w:r>
              <w:rPr>
                <w:spacing w:val="1"/>
              </w:rPr>
              <w:t xml:space="preserve"> </w:t>
            </w:r>
            <w:r>
              <w:t>приуроченные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празднику</w:t>
            </w:r>
            <w:r>
              <w:rPr>
                <w:spacing w:val="1"/>
              </w:rPr>
              <w:t xml:space="preserve"> </w:t>
            </w:r>
            <w:r>
              <w:t>«День</w:t>
            </w:r>
            <w:r>
              <w:rPr>
                <w:spacing w:val="1"/>
              </w:rPr>
              <w:t xml:space="preserve"> </w:t>
            </w:r>
            <w:r>
              <w:t>защитника</w:t>
            </w:r>
            <w:r>
              <w:rPr>
                <w:spacing w:val="-52"/>
              </w:rPr>
              <w:t xml:space="preserve"> </w:t>
            </w:r>
            <w:r>
              <w:t>Отечества»:</w:t>
            </w:r>
            <w:r>
              <w:rPr>
                <w:spacing w:val="-10"/>
              </w:rPr>
              <w:t xml:space="preserve"> </w:t>
            </w:r>
            <w:r>
              <w:t>«Защитники</w:t>
            </w:r>
            <w:r>
              <w:rPr>
                <w:spacing w:val="-4"/>
              </w:rPr>
              <w:t xml:space="preserve"> </w:t>
            </w:r>
            <w:r>
              <w:t>Отечества»</w:t>
            </w:r>
            <w:r>
              <w:rPr>
                <w:spacing w:val="-9"/>
              </w:rPr>
              <w:t xml:space="preserve"> </w:t>
            </w:r>
            <w:r>
              <w:t>-</w:t>
            </w:r>
          </w:p>
          <w:p w:rsidR="00EB2E97" w:rsidRDefault="00EB2E97" w:rsidP="00773ECD">
            <w:pPr>
              <w:pStyle w:val="TableParagraph"/>
              <w:spacing w:line="234" w:lineRule="exact"/>
              <w:ind w:left="114"/>
              <w:jc w:val="both"/>
            </w:pPr>
            <w:r>
              <w:t>«</w:t>
            </w:r>
            <w:proofErr w:type="spellStart"/>
            <w:r>
              <w:t>Туган</w:t>
            </w:r>
            <w:proofErr w:type="spellEnd"/>
            <w:r>
              <w:rPr>
                <w:spacing w:val="-1"/>
              </w:rPr>
              <w:t xml:space="preserve"> </w:t>
            </w:r>
            <w:r>
              <w:t>ил</w:t>
            </w:r>
            <w:r>
              <w:rPr>
                <w:spacing w:val="-3"/>
              </w:rPr>
              <w:t xml:space="preserve"> </w:t>
            </w:r>
            <w:proofErr w:type="spellStart"/>
            <w:r>
              <w:t>сакчылары</w:t>
            </w:r>
            <w:proofErr w:type="spellEnd"/>
            <w:r>
              <w:t>»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</w:tcBorders>
          </w:tcPr>
          <w:p w:rsidR="00EB2E97" w:rsidRDefault="00EB2E97" w:rsidP="00773ECD">
            <w:pPr>
              <w:pStyle w:val="TableParagraph"/>
              <w:spacing w:line="249" w:lineRule="exact"/>
              <w:ind w:left="114"/>
            </w:pPr>
            <w:r>
              <w:t>Воспитатели</w:t>
            </w:r>
          </w:p>
        </w:tc>
        <w:tc>
          <w:tcPr>
            <w:tcW w:w="1276" w:type="dxa"/>
            <w:tcBorders>
              <w:top w:val="single" w:sz="4" w:space="0" w:color="000000"/>
            </w:tcBorders>
          </w:tcPr>
          <w:p w:rsidR="00EB2E97" w:rsidRDefault="00EB2E97" w:rsidP="00773ECD">
            <w:pPr>
              <w:pStyle w:val="TableParagraph"/>
            </w:pPr>
          </w:p>
        </w:tc>
      </w:tr>
      <w:tr w:rsidR="00EB2E97" w:rsidTr="00773ECD">
        <w:trPr>
          <w:trHeight w:val="253"/>
        </w:trPr>
        <w:tc>
          <w:tcPr>
            <w:tcW w:w="1226" w:type="dxa"/>
          </w:tcPr>
          <w:p w:rsidR="00EB2E97" w:rsidRDefault="00EB2E97" w:rsidP="00773ECD">
            <w:pPr>
              <w:pStyle w:val="TableParagraph"/>
              <w:spacing w:line="234" w:lineRule="exact"/>
              <w:ind w:left="115"/>
              <w:rPr>
                <w:b/>
              </w:rPr>
            </w:pPr>
            <w:r>
              <w:rPr>
                <w:b/>
              </w:rPr>
              <w:t>8.</w:t>
            </w:r>
          </w:p>
        </w:tc>
        <w:tc>
          <w:tcPr>
            <w:tcW w:w="8413" w:type="dxa"/>
            <w:gridSpan w:val="6"/>
          </w:tcPr>
          <w:p w:rsidR="00EB2E97" w:rsidRDefault="00EB2E97" w:rsidP="00773ECD">
            <w:pPr>
              <w:pStyle w:val="TableParagraph"/>
              <w:spacing w:line="234" w:lineRule="exact"/>
              <w:ind w:left="1614" w:right="1593"/>
              <w:jc w:val="center"/>
              <w:rPr>
                <w:b/>
              </w:rPr>
            </w:pPr>
            <w:r>
              <w:rPr>
                <w:b/>
              </w:rPr>
              <w:t>КОНТРОЛЬ</w:t>
            </w:r>
          </w:p>
        </w:tc>
      </w:tr>
      <w:tr w:rsidR="00EB2E97" w:rsidTr="00773ECD">
        <w:trPr>
          <w:trHeight w:val="1972"/>
        </w:trPr>
        <w:tc>
          <w:tcPr>
            <w:tcW w:w="1226" w:type="dxa"/>
          </w:tcPr>
          <w:p w:rsidR="00EB2E97" w:rsidRDefault="00EB2E97" w:rsidP="00773ECD">
            <w:pPr>
              <w:pStyle w:val="TableParagraph"/>
              <w:spacing w:line="249" w:lineRule="exact"/>
              <w:ind w:left="115"/>
            </w:pPr>
            <w:r>
              <w:lastRenderedPageBreak/>
              <w:t>8.1.</w:t>
            </w:r>
          </w:p>
        </w:tc>
        <w:tc>
          <w:tcPr>
            <w:tcW w:w="1820" w:type="dxa"/>
          </w:tcPr>
          <w:p w:rsidR="00EB2E97" w:rsidRDefault="00EB2E97" w:rsidP="00773ECD">
            <w:pPr>
              <w:pStyle w:val="TableParagraph"/>
              <w:spacing w:line="237" w:lineRule="auto"/>
              <w:ind w:left="124" w:right="373"/>
            </w:pPr>
            <w:r>
              <w:t>Оперативный</w:t>
            </w:r>
            <w:r>
              <w:rPr>
                <w:spacing w:val="-52"/>
              </w:rPr>
              <w:t xml:space="preserve"> </w:t>
            </w:r>
            <w:r>
              <w:t>контроль</w:t>
            </w:r>
          </w:p>
        </w:tc>
        <w:tc>
          <w:tcPr>
            <w:tcW w:w="4399" w:type="dxa"/>
            <w:gridSpan w:val="3"/>
          </w:tcPr>
          <w:p w:rsidR="00EB2E97" w:rsidRDefault="00EB2E97" w:rsidP="00773ECD">
            <w:pPr>
              <w:pStyle w:val="TableParagraph"/>
              <w:tabs>
                <w:tab w:val="left" w:pos="1323"/>
                <w:tab w:val="left" w:pos="2810"/>
                <w:tab w:val="left" w:pos="4277"/>
              </w:tabs>
              <w:spacing w:line="223" w:lineRule="auto"/>
              <w:ind w:left="124" w:right="-15"/>
            </w:pPr>
            <w:r>
              <w:t>Проверка</w:t>
            </w:r>
            <w:r>
              <w:tab/>
              <w:t>организации</w:t>
            </w:r>
            <w:r>
              <w:tab/>
              <w:t>наблюдений</w:t>
            </w:r>
            <w:r>
              <w:tab/>
              <w:t>в</w:t>
            </w:r>
            <w:r>
              <w:rPr>
                <w:spacing w:val="-52"/>
              </w:rPr>
              <w:t xml:space="preserve"> </w:t>
            </w:r>
            <w:r>
              <w:t>природе.</w:t>
            </w:r>
          </w:p>
          <w:p w:rsidR="00EB2E97" w:rsidRDefault="00EB2E97" w:rsidP="00773ECD">
            <w:pPr>
              <w:pStyle w:val="TableParagraph"/>
              <w:spacing w:before="11"/>
              <w:rPr>
                <w:b/>
                <w:sz w:val="20"/>
              </w:rPr>
            </w:pPr>
          </w:p>
          <w:p w:rsidR="00EB2E97" w:rsidRDefault="00EB2E97" w:rsidP="00773ECD">
            <w:pPr>
              <w:pStyle w:val="TableParagraph"/>
              <w:tabs>
                <w:tab w:val="left" w:pos="1817"/>
                <w:tab w:val="left" w:pos="4263"/>
              </w:tabs>
              <w:spacing w:line="223" w:lineRule="auto"/>
              <w:ind w:left="124" w:right="-15"/>
            </w:pPr>
            <w:r>
              <w:t>Проведение</w:t>
            </w:r>
            <w:r>
              <w:tab/>
              <w:t>праздников, досугов</w:t>
            </w:r>
            <w:r>
              <w:tab/>
              <w:t>и</w:t>
            </w:r>
            <w:r>
              <w:rPr>
                <w:spacing w:val="-52"/>
              </w:rPr>
              <w:t xml:space="preserve"> </w:t>
            </w:r>
            <w:r>
              <w:t>развлечений.</w:t>
            </w:r>
          </w:p>
          <w:p w:rsidR="00EB2E97" w:rsidRDefault="00EB2E97" w:rsidP="00773ECD">
            <w:pPr>
              <w:pStyle w:val="TableParagraph"/>
              <w:spacing w:before="7"/>
              <w:rPr>
                <w:b/>
                <w:sz w:val="19"/>
              </w:rPr>
            </w:pPr>
          </w:p>
          <w:p w:rsidR="00EB2E97" w:rsidRDefault="00EB2E97" w:rsidP="00773ECD">
            <w:pPr>
              <w:pStyle w:val="TableParagraph"/>
              <w:ind w:left="124"/>
            </w:pPr>
            <w:r>
              <w:t>Проверка</w:t>
            </w:r>
            <w:r>
              <w:rPr>
                <w:spacing w:val="-2"/>
              </w:rPr>
              <w:t xml:space="preserve"> </w:t>
            </w:r>
            <w:r>
              <w:t>игровых</w:t>
            </w:r>
            <w:r>
              <w:rPr>
                <w:spacing w:val="-5"/>
              </w:rPr>
              <w:t xml:space="preserve"> </w:t>
            </w:r>
            <w:r>
              <w:t>уголков</w:t>
            </w:r>
          </w:p>
        </w:tc>
        <w:tc>
          <w:tcPr>
            <w:tcW w:w="918" w:type="dxa"/>
          </w:tcPr>
          <w:p w:rsidR="00EB2E97" w:rsidRDefault="00EB2E97" w:rsidP="00773ECD">
            <w:pPr>
              <w:pStyle w:val="TableParagraph"/>
              <w:spacing w:line="244" w:lineRule="exact"/>
              <w:ind w:left="3"/>
            </w:pPr>
            <w:r>
              <w:t>Зам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ДО</w:t>
            </w:r>
          </w:p>
        </w:tc>
        <w:tc>
          <w:tcPr>
            <w:tcW w:w="1276" w:type="dxa"/>
          </w:tcPr>
          <w:p w:rsidR="00EB2E97" w:rsidRDefault="00EB2E97" w:rsidP="00773ECD">
            <w:pPr>
              <w:pStyle w:val="TableParagraph"/>
            </w:pPr>
          </w:p>
        </w:tc>
      </w:tr>
      <w:tr w:rsidR="00EB2E97" w:rsidTr="00773ECD">
        <w:trPr>
          <w:trHeight w:val="253"/>
        </w:trPr>
        <w:tc>
          <w:tcPr>
            <w:tcW w:w="1226" w:type="dxa"/>
          </w:tcPr>
          <w:p w:rsidR="00EB2E97" w:rsidRDefault="00EB2E97" w:rsidP="00773ECD">
            <w:pPr>
              <w:pStyle w:val="TableParagraph"/>
              <w:spacing w:line="234" w:lineRule="exact"/>
              <w:ind w:left="115"/>
              <w:rPr>
                <w:b/>
              </w:rPr>
            </w:pPr>
            <w:r>
              <w:rPr>
                <w:b/>
              </w:rPr>
              <w:t>9.</w:t>
            </w:r>
          </w:p>
        </w:tc>
        <w:tc>
          <w:tcPr>
            <w:tcW w:w="8413" w:type="dxa"/>
            <w:gridSpan w:val="6"/>
          </w:tcPr>
          <w:p w:rsidR="00EB2E97" w:rsidRDefault="00EB2E97" w:rsidP="00773ECD">
            <w:pPr>
              <w:pStyle w:val="TableParagraph"/>
              <w:spacing w:line="234" w:lineRule="exact"/>
              <w:ind w:left="1614" w:right="1597"/>
              <w:jc w:val="center"/>
              <w:rPr>
                <w:b/>
              </w:rPr>
            </w:pPr>
            <w:r>
              <w:rPr>
                <w:b/>
              </w:rPr>
              <w:t>ВЗАИМОДЕЙСТВИЕ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СЕМЬЯМИ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ВОСПИТАННИКОВ</w:t>
            </w:r>
          </w:p>
        </w:tc>
      </w:tr>
      <w:tr w:rsidR="00EB2E97" w:rsidTr="00773ECD">
        <w:trPr>
          <w:trHeight w:val="508"/>
        </w:trPr>
        <w:tc>
          <w:tcPr>
            <w:tcW w:w="1226" w:type="dxa"/>
          </w:tcPr>
          <w:p w:rsidR="00EB2E97" w:rsidRDefault="00EB2E97" w:rsidP="00773ECD">
            <w:pPr>
              <w:pStyle w:val="TableParagraph"/>
              <w:spacing w:line="249" w:lineRule="exact"/>
              <w:ind w:left="115"/>
            </w:pPr>
            <w:r>
              <w:t>9.1.</w:t>
            </w:r>
          </w:p>
        </w:tc>
        <w:tc>
          <w:tcPr>
            <w:tcW w:w="2108" w:type="dxa"/>
            <w:gridSpan w:val="2"/>
          </w:tcPr>
          <w:p w:rsidR="00EB2E97" w:rsidRDefault="00EB2E97" w:rsidP="00773ECD">
            <w:pPr>
              <w:pStyle w:val="TableParagraph"/>
              <w:spacing w:line="249" w:lineRule="exact"/>
              <w:ind w:left="124"/>
            </w:pPr>
            <w:r>
              <w:t>Памятка</w:t>
            </w:r>
          </w:p>
        </w:tc>
        <w:tc>
          <w:tcPr>
            <w:tcW w:w="3612" w:type="dxa"/>
          </w:tcPr>
          <w:p w:rsidR="00EB2E97" w:rsidRDefault="00EB2E97" w:rsidP="00773ECD">
            <w:pPr>
              <w:pStyle w:val="TableParagraph"/>
              <w:spacing w:line="249" w:lineRule="exact"/>
              <w:ind w:left="114"/>
            </w:pPr>
            <w:r>
              <w:t>Терроризму</w:t>
            </w:r>
            <w:r>
              <w:rPr>
                <w:spacing w:val="-7"/>
              </w:rPr>
              <w:t xml:space="preserve"> </w:t>
            </w:r>
            <w:r>
              <w:t>нет!</w:t>
            </w:r>
          </w:p>
        </w:tc>
        <w:tc>
          <w:tcPr>
            <w:tcW w:w="1417" w:type="dxa"/>
            <w:gridSpan w:val="2"/>
          </w:tcPr>
          <w:p w:rsidR="00EB2E97" w:rsidRDefault="00EB2E97" w:rsidP="00773ECD">
            <w:pPr>
              <w:pStyle w:val="TableParagraph"/>
              <w:spacing w:line="250" w:lineRule="exact"/>
              <w:ind w:left="9" w:right="463"/>
            </w:pPr>
            <w:r>
              <w:rPr>
                <w:spacing w:val="-1"/>
              </w:rPr>
              <w:t>Воспитатели</w:t>
            </w:r>
            <w:r>
              <w:rPr>
                <w:spacing w:val="-52"/>
              </w:rPr>
              <w:t xml:space="preserve"> </w:t>
            </w:r>
            <w:r>
              <w:t>групп</w:t>
            </w:r>
          </w:p>
        </w:tc>
        <w:tc>
          <w:tcPr>
            <w:tcW w:w="1276" w:type="dxa"/>
          </w:tcPr>
          <w:p w:rsidR="00EB2E97" w:rsidRDefault="00EB2E97" w:rsidP="00773ECD">
            <w:pPr>
              <w:pStyle w:val="TableParagraph"/>
            </w:pPr>
          </w:p>
        </w:tc>
      </w:tr>
      <w:tr w:rsidR="00EB2E97" w:rsidTr="00773ECD">
        <w:trPr>
          <w:trHeight w:val="243"/>
        </w:trPr>
        <w:tc>
          <w:tcPr>
            <w:tcW w:w="1226" w:type="dxa"/>
          </w:tcPr>
          <w:p w:rsidR="00EB2E97" w:rsidRDefault="00EB2E97" w:rsidP="00773ECD">
            <w:pPr>
              <w:pStyle w:val="TableParagraph"/>
              <w:spacing w:line="224" w:lineRule="exact"/>
              <w:ind w:left="115"/>
              <w:rPr>
                <w:b/>
              </w:rPr>
            </w:pPr>
            <w:r>
              <w:rPr>
                <w:b/>
              </w:rPr>
              <w:t>10.</w:t>
            </w:r>
          </w:p>
        </w:tc>
        <w:tc>
          <w:tcPr>
            <w:tcW w:w="8413" w:type="dxa"/>
            <w:gridSpan w:val="6"/>
          </w:tcPr>
          <w:p w:rsidR="00EB2E97" w:rsidRDefault="00EB2E97" w:rsidP="00773ECD">
            <w:pPr>
              <w:pStyle w:val="TableParagraph"/>
              <w:spacing w:line="224" w:lineRule="exact"/>
              <w:ind w:left="1610" w:right="1597"/>
              <w:jc w:val="center"/>
              <w:rPr>
                <w:b/>
              </w:rPr>
            </w:pPr>
            <w:r>
              <w:rPr>
                <w:b/>
              </w:rPr>
              <w:t>РАБОТА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МЕТОДИЧЕСКОМ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КАБИНЕТЕ</w:t>
            </w:r>
          </w:p>
        </w:tc>
      </w:tr>
      <w:tr w:rsidR="00EB2E97" w:rsidTr="00773ECD">
        <w:trPr>
          <w:trHeight w:val="506"/>
        </w:trPr>
        <w:tc>
          <w:tcPr>
            <w:tcW w:w="1226" w:type="dxa"/>
            <w:tcBorders>
              <w:bottom w:val="single" w:sz="6" w:space="0" w:color="000000"/>
            </w:tcBorders>
          </w:tcPr>
          <w:p w:rsidR="00EB2E97" w:rsidRDefault="00EB2E97" w:rsidP="00773ECD">
            <w:pPr>
              <w:pStyle w:val="TableParagraph"/>
              <w:spacing w:line="249" w:lineRule="exact"/>
              <w:ind w:left="115"/>
            </w:pPr>
            <w:r>
              <w:t>10.1.</w:t>
            </w:r>
          </w:p>
        </w:tc>
        <w:tc>
          <w:tcPr>
            <w:tcW w:w="5720" w:type="dxa"/>
            <w:gridSpan w:val="3"/>
            <w:tcBorders>
              <w:bottom w:val="single" w:sz="6" w:space="0" w:color="000000"/>
            </w:tcBorders>
          </w:tcPr>
          <w:p w:rsidR="00EB2E97" w:rsidRDefault="00EB2E97" w:rsidP="00773ECD">
            <w:pPr>
              <w:pStyle w:val="TableParagraph"/>
              <w:tabs>
                <w:tab w:val="left" w:pos="1449"/>
                <w:tab w:val="left" w:pos="3106"/>
                <w:tab w:val="left" w:pos="4215"/>
                <w:tab w:val="left" w:pos="5502"/>
              </w:tabs>
              <w:spacing w:before="6" w:line="240" w:lineRule="exact"/>
              <w:ind w:left="124" w:right="93"/>
            </w:pPr>
            <w:r>
              <w:t>Оснащение</w:t>
            </w:r>
            <w:r>
              <w:tab/>
              <w:t>методического</w:t>
            </w:r>
            <w:r>
              <w:tab/>
              <w:t>кабинета</w:t>
            </w:r>
            <w:r>
              <w:tab/>
              <w:t>пособиями</w:t>
            </w:r>
            <w:r>
              <w:tab/>
            </w:r>
            <w:r>
              <w:rPr>
                <w:spacing w:val="-2"/>
              </w:rPr>
              <w:t>для</w:t>
            </w:r>
            <w:r>
              <w:rPr>
                <w:spacing w:val="-52"/>
              </w:rPr>
              <w:t xml:space="preserve"> </w:t>
            </w:r>
            <w:r>
              <w:t>успешной</w:t>
            </w:r>
            <w:r>
              <w:rPr>
                <w:spacing w:val="2"/>
              </w:rPr>
              <w:t xml:space="preserve"> </w:t>
            </w:r>
            <w:r>
              <w:t>реализации</w:t>
            </w:r>
            <w:r>
              <w:rPr>
                <w:spacing w:val="2"/>
              </w:rPr>
              <w:t xml:space="preserve"> </w:t>
            </w:r>
            <w:r>
              <w:t>ФОП</w:t>
            </w:r>
            <w:r>
              <w:rPr>
                <w:spacing w:val="1"/>
              </w:rPr>
              <w:t xml:space="preserve"> </w:t>
            </w:r>
            <w:r>
              <w:t>ДО.</w:t>
            </w:r>
          </w:p>
        </w:tc>
        <w:tc>
          <w:tcPr>
            <w:tcW w:w="1417" w:type="dxa"/>
            <w:gridSpan w:val="2"/>
            <w:tcBorders>
              <w:bottom w:val="single" w:sz="6" w:space="0" w:color="000000"/>
            </w:tcBorders>
          </w:tcPr>
          <w:p w:rsidR="00EB2E97" w:rsidRDefault="00EB2E97" w:rsidP="00773ECD">
            <w:pPr>
              <w:pStyle w:val="TableParagraph"/>
              <w:spacing w:before="6" w:line="240" w:lineRule="exact"/>
              <w:ind w:left="9" w:right="505"/>
            </w:pPr>
            <w:r>
              <w:t>Зам по ДО,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воспитатели</w:t>
            </w:r>
          </w:p>
        </w:tc>
        <w:tc>
          <w:tcPr>
            <w:tcW w:w="1276" w:type="dxa"/>
            <w:tcBorders>
              <w:bottom w:val="single" w:sz="6" w:space="0" w:color="000000"/>
            </w:tcBorders>
          </w:tcPr>
          <w:p w:rsidR="00EB2E97" w:rsidRDefault="00EB2E97" w:rsidP="00773ECD">
            <w:pPr>
              <w:pStyle w:val="TableParagraph"/>
            </w:pPr>
          </w:p>
        </w:tc>
      </w:tr>
    </w:tbl>
    <w:p w:rsidR="00EB2E97" w:rsidRDefault="00EB2E97" w:rsidP="00EB2E97">
      <w:pPr>
        <w:pStyle w:val="a7"/>
        <w:rPr>
          <w:b/>
          <w:sz w:val="20"/>
        </w:rPr>
      </w:pPr>
    </w:p>
    <w:p w:rsidR="00EB2E97" w:rsidRDefault="00EB2E97" w:rsidP="00EB2E97">
      <w:pPr>
        <w:pStyle w:val="a7"/>
        <w:rPr>
          <w:b/>
          <w:sz w:val="20"/>
        </w:rPr>
      </w:pPr>
    </w:p>
    <w:p w:rsidR="00EB2E97" w:rsidRDefault="00EB2E97" w:rsidP="00EB2E97">
      <w:pPr>
        <w:spacing w:before="76"/>
        <w:ind w:left="1398" w:right="1346"/>
        <w:jc w:val="center"/>
        <w:rPr>
          <w:b/>
        </w:rPr>
      </w:pPr>
      <w:r>
        <w:rPr>
          <w:b/>
        </w:rPr>
        <w:t>МАРТ</w:t>
      </w:r>
    </w:p>
    <w:tbl>
      <w:tblPr>
        <w:tblW w:w="0" w:type="auto"/>
        <w:tblInd w:w="23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7"/>
        <w:gridCol w:w="2127"/>
        <w:gridCol w:w="4134"/>
        <w:gridCol w:w="1699"/>
        <w:gridCol w:w="1416"/>
      </w:tblGrid>
      <w:tr w:rsidR="00EB2E97" w:rsidTr="00773ECD">
        <w:trPr>
          <w:trHeight w:val="757"/>
        </w:trPr>
        <w:tc>
          <w:tcPr>
            <w:tcW w:w="547" w:type="dxa"/>
          </w:tcPr>
          <w:p w:rsidR="00EB2E97" w:rsidRDefault="00EB2E97" w:rsidP="00773ECD">
            <w:pPr>
              <w:pStyle w:val="TableParagraph"/>
              <w:ind w:left="114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2127" w:type="dxa"/>
          </w:tcPr>
          <w:p w:rsidR="00EB2E97" w:rsidRDefault="00EB2E97" w:rsidP="00773ECD">
            <w:pPr>
              <w:pStyle w:val="TableParagraph"/>
              <w:spacing w:line="250" w:lineRule="exact"/>
              <w:ind w:left="125" w:right="587"/>
              <w:rPr>
                <w:b/>
              </w:rPr>
            </w:pPr>
            <w:r>
              <w:rPr>
                <w:b/>
              </w:rPr>
              <w:t>Формы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1"/>
              </w:rPr>
              <w:t>методической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работы</w:t>
            </w:r>
          </w:p>
        </w:tc>
        <w:tc>
          <w:tcPr>
            <w:tcW w:w="4134" w:type="dxa"/>
          </w:tcPr>
          <w:p w:rsidR="00EB2E97" w:rsidRDefault="00EB2E97" w:rsidP="00773ECD">
            <w:pPr>
              <w:pStyle w:val="TableParagraph"/>
              <w:ind w:left="124"/>
              <w:rPr>
                <w:b/>
              </w:rPr>
            </w:pPr>
            <w:r>
              <w:rPr>
                <w:b/>
              </w:rPr>
              <w:t>Тематика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вопросов</w:t>
            </w:r>
          </w:p>
        </w:tc>
        <w:tc>
          <w:tcPr>
            <w:tcW w:w="1699" w:type="dxa"/>
          </w:tcPr>
          <w:p w:rsidR="00EB2E97" w:rsidRDefault="00EB2E97" w:rsidP="00773ECD">
            <w:pPr>
              <w:pStyle w:val="TableParagraph"/>
              <w:ind w:left="72"/>
              <w:rPr>
                <w:b/>
              </w:rPr>
            </w:pPr>
            <w:r>
              <w:rPr>
                <w:b/>
              </w:rPr>
              <w:t>Ответственные</w:t>
            </w:r>
          </w:p>
        </w:tc>
        <w:tc>
          <w:tcPr>
            <w:tcW w:w="1416" w:type="dxa"/>
          </w:tcPr>
          <w:p w:rsidR="00EB2E97" w:rsidRDefault="00EB2E97" w:rsidP="00773ECD">
            <w:pPr>
              <w:pStyle w:val="TableParagraph"/>
              <w:ind w:left="-33" w:right="153"/>
              <w:rPr>
                <w:b/>
              </w:rPr>
            </w:pPr>
            <w:r>
              <w:rPr>
                <w:b/>
              </w:rPr>
              <w:t>Отметка о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выполнении</w:t>
            </w:r>
          </w:p>
        </w:tc>
      </w:tr>
      <w:tr w:rsidR="00EB2E97" w:rsidTr="00773ECD">
        <w:trPr>
          <w:trHeight w:val="253"/>
        </w:trPr>
        <w:tc>
          <w:tcPr>
            <w:tcW w:w="547" w:type="dxa"/>
          </w:tcPr>
          <w:p w:rsidR="00EB2E97" w:rsidRDefault="00EB2E97" w:rsidP="00773ECD">
            <w:pPr>
              <w:pStyle w:val="TableParagraph"/>
              <w:spacing w:line="234" w:lineRule="exact"/>
              <w:ind w:left="114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9376" w:type="dxa"/>
            <w:gridSpan w:val="4"/>
          </w:tcPr>
          <w:p w:rsidR="00EB2E97" w:rsidRDefault="00EB2E97" w:rsidP="00773ECD">
            <w:pPr>
              <w:pStyle w:val="TableParagraph"/>
              <w:spacing w:line="234" w:lineRule="exact"/>
              <w:ind w:left="1764" w:right="1723"/>
              <w:jc w:val="center"/>
              <w:rPr>
                <w:b/>
              </w:rPr>
            </w:pPr>
            <w:r>
              <w:rPr>
                <w:b/>
              </w:rPr>
              <w:t>АДМИНИСТРАТИВНЫЕ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СОВЕЩАНИЯ</w:t>
            </w:r>
          </w:p>
        </w:tc>
      </w:tr>
      <w:tr w:rsidR="00EB2E97" w:rsidTr="00773ECD">
        <w:trPr>
          <w:trHeight w:val="700"/>
        </w:trPr>
        <w:tc>
          <w:tcPr>
            <w:tcW w:w="547" w:type="dxa"/>
          </w:tcPr>
          <w:p w:rsidR="00EB2E97" w:rsidRDefault="00EB2E97" w:rsidP="00773ECD">
            <w:pPr>
              <w:pStyle w:val="TableParagraph"/>
              <w:spacing w:line="240" w:lineRule="exact"/>
              <w:ind w:left="66"/>
            </w:pPr>
            <w:r>
              <w:t>1.1.</w:t>
            </w:r>
          </w:p>
        </w:tc>
        <w:tc>
          <w:tcPr>
            <w:tcW w:w="6261" w:type="dxa"/>
            <w:gridSpan w:val="2"/>
          </w:tcPr>
          <w:p w:rsidR="00EB2E97" w:rsidRDefault="00EB2E97" w:rsidP="00773ECD">
            <w:pPr>
              <w:pStyle w:val="TableParagraph"/>
              <w:spacing w:line="231" w:lineRule="exact"/>
              <w:ind w:left="125"/>
            </w:pPr>
            <w:r>
              <w:t>Нравственно</w:t>
            </w:r>
            <w:r>
              <w:rPr>
                <w:spacing w:val="-6"/>
              </w:rPr>
              <w:t xml:space="preserve"> </w:t>
            </w:r>
            <w:r>
              <w:t>патриотическое</w:t>
            </w:r>
            <w:r>
              <w:rPr>
                <w:spacing w:val="-8"/>
              </w:rPr>
              <w:t xml:space="preserve"> </w:t>
            </w:r>
            <w:r>
              <w:t>воспитание</w:t>
            </w:r>
            <w:r>
              <w:rPr>
                <w:spacing w:val="-7"/>
              </w:rPr>
              <w:t xml:space="preserve"> </w:t>
            </w:r>
            <w:r>
              <w:t>дошкольников</w:t>
            </w:r>
            <w:r>
              <w:rPr>
                <w:spacing w:val="-1"/>
              </w:rPr>
              <w:t xml:space="preserve"> </w:t>
            </w:r>
            <w:r>
              <w:t>с</w:t>
            </w:r>
          </w:p>
          <w:p w:rsidR="00EB2E97" w:rsidRDefault="00EB2E97" w:rsidP="00773ECD">
            <w:pPr>
              <w:pStyle w:val="TableParagraph"/>
              <w:spacing w:line="230" w:lineRule="exact"/>
              <w:ind w:left="125" w:right="582"/>
            </w:pPr>
            <w:r>
              <w:t>учетом национально-регионального компонента на основе</w:t>
            </w:r>
            <w:r>
              <w:rPr>
                <w:spacing w:val="-53"/>
              </w:rPr>
              <w:t xml:space="preserve"> </w:t>
            </w:r>
            <w:r>
              <w:t>реализации</w:t>
            </w:r>
            <w:r>
              <w:rPr>
                <w:spacing w:val="-2"/>
              </w:rPr>
              <w:t xml:space="preserve"> </w:t>
            </w:r>
            <w:r>
              <w:t>УМК</w:t>
            </w:r>
          </w:p>
        </w:tc>
        <w:tc>
          <w:tcPr>
            <w:tcW w:w="1699" w:type="dxa"/>
          </w:tcPr>
          <w:p w:rsidR="00EB2E97" w:rsidRDefault="00EB2E97" w:rsidP="00773ECD">
            <w:pPr>
              <w:pStyle w:val="TableParagraph"/>
              <w:spacing w:line="240" w:lineRule="exact"/>
              <w:ind w:left="72"/>
            </w:pPr>
            <w:r>
              <w:t>Зам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ДО</w:t>
            </w:r>
          </w:p>
        </w:tc>
        <w:tc>
          <w:tcPr>
            <w:tcW w:w="1416" w:type="dxa"/>
          </w:tcPr>
          <w:p w:rsidR="00EB2E97" w:rsidRDefault="00EB2E97" w:rsidP="00773ECD">
            <w:pPr>
              <w:pStyle w:val="TableParagraph"/>
            </w:pPr>
          </w:p>
        </w:tc>
      </w:tr>
      <w:tr w:rsidR="00EB2E97" w:rsidTr="00773ECD">
        <w:trPr>
          <w:trHeight w:val="253"/>
        </w:trPr>
        <w:tc>
          <w:tcPr>
            <w:tcW w:w="547" w:type="dxa"/>
          </w:tcPr>
          <w:p w:rsidR="00EB2E97" w:rsidRDefault="00EB2E97" w:rsidP="00773ECD">
            <w:pPr>
              <w:pStyle w:val="TableParagraph"/>
              <w:spacing w:line="234" w:lineRule="exact"/>
              <w:ind w:left="114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9376" w:type="dxa"/>
            <w:gridSpan w:val="4"/>
          </w:tcPr>
          <w:p w:rsidR="00EB2E97" w:rsidRDefault="00EB2E97" w:rsidP="00773ECD">
            <w:pPr>
              <w:pStyle w:val="TableParagraph"/>
              <w:spacing w:line="234" w:lineRule="exact"/>
              <w:ind w:left="1763" w:right="1736"/>
              <w:jc w:val="center"/>
              <w:rPr>
                <w:b/>
              </w:rPr>
            </w:pPr>
            <w:r>
              <w:rPr>
                <w:b/>
                <w:spacing w:val="-1"/>
              </w:rPr>
              <w:t>САНИТАРНО-ПРОСВЕТИТЕЛЬСКАЯ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РАБОТА</w:t>
            </w:r>
          </w:p>
        </w:tc>
      </w:tr>
      <w:tr w:rsidR="00EB2E97" w:rsidTr="00773ECD">
        <w:trPr>
          <w:trHeight w:val="340"/>
        </w:trPr>
        <w:tc>
          <w:tcPr>
            <w:tcW w:w="547" w:type="dxa"/>
          </w:tcPr>
          <w:p w:rsidR="00EB2E97" w:rsidRDefault="00EB2E97" w:rsidP="00773ECD">
            <w:pPr>
              <w:pStyle w:val="TableParagraph"/>
              <w:spacing w:line="249" w:lineRule="exact"/>
              <w:ind w:left="114"/>
            </w:pPr>
            <w:r>
              <w:t>2.1</w:t>
            </w:r>
          </w:p>
        </w:tc>
        <w:tc>
          <w:tcPr>
            <w:tcW w:w="2127" w:type="dxa"/>
          </w:tcPr>
          <w:p w:rsidR="00EB2E97" w:rsidRDefault="00EB2E97" w:rsidP="00773ECD">
            <w:pPr>
              <w:pStyle w:val="TableParagraph"/>
              <w:spacing w:line="249" w:lineRule="exact"/>
              <w:ind w:left="125"/>
            </w:pPr>
            <w:r>
              <w:t>Консультация</w:t>
            </w:r>
          </w:p>
        </w:tc>
        <w:tc>
          <w:tcPr>
            <w:tcW w:w="4134" w:type="dxa"/>
          </w:tcPr>
          <w:p w:rsidR="00EB2E97" w:rsidRDefault="00EB2E97" w:rsidP="00773ECD">
            <w:pPr>
              <w:pStyle w:val="TableParagraph"/>
              <w:spacing w:line="249" w:lineRule="exact"/>
              <w:ind w:left="124"/>
            </w:pPr>
            <w:r>
              <w:t>«Туберкулез».</w:t>
            </w:r>
          </w:p>
        </w:tc>
        <w:tc>
          <w:tcPr>
            <w:tcW w:w="1699" w:type="dxa"/>
          </w:tcPr>
          <w:p w:rsidR="00EB2E97" w:rsidRDefault="00EB2E97" w:rsidP="00773ECD">
            <w:pPr>
              <w:pStyle w:val="TableParagraph"/>
              <w:spacing w:line="249" w:lineRule="exact"/>
              <w:ind w:left="72"/>
            </w:pPr>
            <w:r>
              <w:t>Воспитатели</w:t>
            </w:r>
          </w:p>
        </w:tc>
        <w:tc>
          <w:tcPr>
            <w:tcW w:w="1416" w:type="dxa"/>
          </w:tcPr>
          <w:p w:rsidR="00EB2E97" w:rsidRDefault="00EB2E97" w:rsidP="00773ECD">
            <w:pPr>
              <w:pStyle w:val="TableParagraph"/>
            </w:pPr>
          </w:p>
        </w:tc>
      </w:tr>
      <w:tr w:rsidR="00EB2E97" w:rsidTr="00773ECD">
        <w:trPr>
          <w:trHeight w:val="253"/>
        </w:trPr>
        <w:tc>
          <w:tcPr>
            <w:tcW w:w="547" w:type="dxa"/>
          </w:tcPr>
          <w:p w:rsidR="00EB2E97" w:rsidRDefault="00EB2E97" w:rsidP="00773ECD">
            <w:pPr>
              <w:pStyle w:val="TableParagraph"/>
              <w:rPr>
                <w:sz w:val="18"/>
              </w:rPr>
            </w:pPr>
          </w:p>
        </w:tc>
        <w:tc>
          <w:tcPr>
            <w:tcW w:w="9376" w:type="dxa"/>
            <w:gridSpan w:val="4"/>
          </w:tcPr>
          <w:p w:rsidR="00EB2E97" w:rsidRDefault="00EB2E97" w:rsidP="00773ECD">
            <w:pPr>
              <w:pStyle w:val="TableParagraph"/>
              <w:spacing w:line="234" w:lineRule="exact"/>
              <w:ind w:left="1764" w:right="1718"/>
              <w:jc w:val="center"/>
              <w:rPr>
                <w:b/>
              </w:rPr>
            </w:pPr>
            <w:r>
              <w:rPr>
                <w:b/>
              </w:rPr>
              <w:t>ОРГАНИЗАЦИОННО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МЕТОДИЧЕСКАЯ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РАБОТА</w:t>
            </w:r>
          </w:p>
        </w:tc>
      </w:tr>
      <w:tr w:rsidR="00EB2E97" w:rsidTr="00773ECD">
        <w:trPr>
          <w:trHeight w:val="3288"/>
        </w:trPr>
        <w:tc>
          <w:tcPr>
            <w:tcW w:w="547" w:type="dxa"/>
          </w:tcPr>
          <w:p w:rsidR="00EB2E97" w:rsidRDefault="00EB2E97" w:rsidP="00773ECD">
            <w:pPr>
              <w:pStyle w:val="TableParagraph"/>
              <w:spacing w:line="244" w:lineRule="exact"/>
              <w:ind w:left="114"/>
            </w:pPr>
            <w:r>
              <w:t>3.1</w:t>
            </w:r>
          </w:p>
          <w:p w:rsidR="00EB2E97" w:rsidRDefault="00EB2E97" w:rsidP="00773ECD">
            <w:pPr>
              <w:pStyle w:val="TableParagraph"/>
              <w:spacing w:before="1"/>
              <w:ind w:left="114"/>
            </w:pPr>
            <w:r>
              <w:t>.</w:t>
            </w:r>
          </w:p>
        </w:tc>
        <w:tc>
          <w:tcPr>
            <w:tcW w:w="2127" w:type="dxa"/>
          </w:tcPr>
          <w:p w:rsidR="00EB2E97" w:rsidRDefault="00EB2E97" w:rsidP="00773ECD">
            <w:pPr>
              <w:pStyle w:val="TableParagraph"/>
              <w:spacing w:before="1"/>
              <w:ind w:left="125"/>
              <w:rPr>
                <w:b/>
              </w:rPr>
            </w:pPr>
            <w:r>
              <w:rPr>
                <w:b/>
              </w:rPr>
              <w:t>ПЕДСОВЕТ</w:t>
            </w:r>
          </w:p>
        </w:tc>
        <w:tc>
          <w:tcPr>
            <w:tcW w:w="4134" w:type="dxa"/>
          </w:tcPr>
          <w:p w:rsidR="00EB2E97" w:rsidRDefault="00EB2E97" w:rsidP="00773ECD">
            <w:pPr>
              <w:pStyle w:val="TableParagraph"/>
              <w:tabs>
                <w:tab w:val="left" w:pos="2444"/>
                <w:tab w:val="left" w:pos="3318"/>
              </w:tabs>
              <w:spacing w:before="1"/>
              <w:ind w:left="158" w:right="81"/>
              <w:jc w:val="both"/>
              <w:rPr>
                <w:b/>
              </w:rPr>
            </w:pPr>
            <w:r>
              <w:rPr>
                <w:b/>
              </w:rPr>
              <w:t>«Формы, методы и приёмы работы с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дошкольниками</w:t>
            </w:r>
            <w:r>
              <w:rPr>
                <w:b/>
              </w:rPr>
              <w:tab/>
              <w:t>по</w:t>
            </w:r>
            <w:r>
              <w:rPr>
                <w:b/>
              </w:rPr>
              <w:tab/>
            </w:r>
            <w:r>
              <w:rPr>
                <w:b/>
                <w:spacing w:val="-1"/>
              </w:rPr>
              <w:t>ранней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профориентации воспитанников ДОУ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как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одно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из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средств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социально-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коммуникативного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развития».</w:t>
            </w:r>
          </w:p>
          <w:p w:rsidR="00EB2E97" w:rsidRDefault="00EB2E97" w:rsidP="00773ECD">
            <w:pPr>
              <w:pStyle w:val="TableParagraph"/>
              <w:numPr>
                <w:ilvl w:val="0"/>
                <w:numId w:val="13"/>
              </w:numPr>
              <w:tabs>
                <w:tab w:val="left" w:pos="289"/>
              </w:tabs>
              <w:spacing w:line="244" w:lineRule="exact"/>
              <w:ind w:left="288" w:hanging="131"/>
              <w:jc w:val="both"/>
            </w:pPr>
            <w:r>
              <w:rPr>
                <w:spacing w:val="-1"/>
              </w:rPr>
              <w:t>Деловая</w:t>
            </w:r>
            <w:r>
              <w:rPr>
                <w:spacing w:val="-5"/>
              </w:rPr>
              <w:t xml:space="preserve"> </w:t>
            </w:r>
            <w:r>
              <w:t>игра</w:t>
            </w:r>
            <w:r>
              <w:rPr>
                <w:spacing w:val="2"/>
              </w:rPr>
              <w:t xml:space="preserve"> </w:t>
            </w:r>
            <w:r>
              <w:t>«Мир</w:t>
            </w:r>
            <w:r>
              <w:rPr>
                <w:spacing w:val="-13"/>
              </w:rPr>
              <w:t xml:space="preserve"> </w:t>
            </w:r>
            <w:r>
              <w:t>профессий».</w:t>
            </w:r>
          </w:p>
          <w:p w:rsidR="00EB2E97" w:rsidRDefault="00EB2E97" w:rsidP="00773ECD">
            <w:pPr>
              <w:pStyle w:val="TableParagraph"/>
              <w:numPr>
                <w:ilvl w:val="0"/>
                <w:numId w:val="13"/>
              </w:numPr>
              <w:tabs>
                <w:tab w:val="left" w:pos="433"/>
              </w:tabs>
              <w:spacing w:line="242" w:lineRule="auto"/>
              <w:ind w:right="83" w:firstLine="0"/>
              <w:jc w:val="both"/>
            </w:pPr>
            <w:r>
              <w:t>Влияние</w:t>
            </w:r>
            <w:r>
              <w:rPr>
                <w:spacing w:val="1"/>
              </w:rPr>
              <w:t xml:space="preserve"> </w:t>
            </w:r>
            <w:r>
              <w:t>РППС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t>ранней</w:t>
            </w:r>
            <w:r>
              <w:rPr>
                <w:spacing w:val="30"/>
              </w:rPr>
              <w:t xml:space="preserve"> </w:t>
            </w:r>
            <w:r>
              <w:t>профориентации</w:t>
            </w:r>
            <w:r>
              <w:rPr>
                <w:spacing w:val="27"/>
              </w:rPr>
              <w:t xml:space="preserve"> </w:t>
            </w:r>
            <w:r>
              <w:t>дошкольников.</w:t>
            </w:r>
          </w:p>
          <w:p w:rsidR="00EB2E97" w:rsidRDefault="00EB2E97" w:rsidP="00773ECD">
            <w:pPr>
              <w:pStyle w:val="TableParagraph"/>
              <w:numPr>
                <w:ilvl w:val="0"/>
                <w:numId w:val="13"/>
              </w:numPr>
              <w:tabs>
                <w:tab w:val="left" w:pos="376"/>
                <w:tab w:val="left" w:pos="1368"/>
                <w:tab w:val="left" w:pos="2631"/>
                <w:tab w:val="left" w:pos="3337"/>
              </w:tabs>
              <w:ind w:right="87" w:firstLine="0"/>
              <w:jc w:val="both"/>
            </w:pPr>
            <w:r>
              <w:t>Проектный</w:t>
            </w:r>
            <w:r>
              <w:rPr>
                <w:spacing w:val="1"/>
              </w:rPr>
              <w:t xml:space="preserve"> </w:t>
            </w:r>
            <w:r>
              <w:t>метод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эффективный</w:t>
            </w:r>
            <w:r>
              <w:rPr>
                <w:spacing w:val="1"/>
              </w:rPr>
              <w:t xml:space="preserve"> </w:t>
            </w:r>
            <w:r>
              <w:t>ресурс</w:t>
            </w:r>
            <w:r>
              <w:tab/>
              <w:t>формирования</w:t>
            </w:r>
            <w:r>
              <w:tab/>
            </w:r>
            <w:r>
              <w:rPr>
                <w:spacing w:val="-1"/>
              </w:rPr>
              <w:t>первых</w:t>
            </w:r>
            <w:r>
              <w:rPr>
                <w:spacing w:val="-53"/>
              </w:rPr>
              <w:t xml:space="preserve"> </w:t>
            </w:r>
            <w:r>
              <w:t>профессиональных</w:t>
            </w:r>
            <w:r>
              <w:tab/>
            </w:r>
            <w:r>
              <w:rPr>
                <w:spacing w:val="-1"/>
              </w:rPr>
              <w:t>представлений</w:t>
            </w:r>
            <w:r>
              <w:rPr>
                <w:spacing w:val="-53"/>
              </w:rPr>
              <w:t xml:space="preserve"> </w:t>
            </w:r>
            <w:r>
              <w:t>детей.</w:t>
            </w:r>
          </w:p>
        </w:tc>
        <w:tc>
          <w:tcPr>
            <w:tcW w:w="1699" w:type="dxa"/>
          </w:tcPr>
          <w:p w:rsidR="00EB2E97" w:rsidRDefault="00EB2E97" w:rsidP="00773ECD">
            <w:pPr>
              <w:pStyle w:val="TableParagraph"/>
              <w:spacing w:line="244" w:lineRule="exact"/>
              <w:ind w:left="130"/>
            </w:pPr>
            <w:r>
              <w:t>Зам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ДО</w:t>
            </w:r>
          </w:p>
          <w:p w:rsidR="00EB2E97" w:rsidRDefault="00EB2E97" w:rsidP="00773ECD">
            <w:pPr>
              <w:pStyle w:val="TableParagraph"/>
              <w:rPr>
                <w:b/>
                <w:sz w:val="24"/>
              </w:rPr>
            </w:pPr>
          </w:p>
          <w:p w:rsidR="00EB2E97" w:rsidRDefault="00EB2E97" w:rsidP="00773ECD">
            <w:pPr>
              <w:pStyle w:val="TableParagraph"/>
              <w:rPr>
                <w:b/>
                <w:sz w:val="24"/>
              </w:rPr>
            </w:pPr>
          </w:p>
          <w:p w:rsidR="00EB2E97" w:rsidRDefault="00EB2E97" w:rsidP="00773ECD">
            <w:pPr>
              <w:pStyle w:val="TableParagraph"/>
              <w:rPr>
                <w:b/>
                <w:sz w:val="24"/>
              </w:rPr>
            </w:pPr>
          </w:p>
          <w:p w:rsidR="00EB2E97" w:rsidRDefault="00EB2E97" w:rsidP="00773ECD">
            <w:pPr>
              <w:pStyle w:val="TableParagraph"/>
              <w:spacing w:before="181"/>
              <w:ind w:left="130" w:hanging="120"/>
            </w:pPr>
            <w:proofErr w:type="spellStart"/>
            <w:r>
              <w:t>Шаймарданова</w:t>
            </w:r>
            <w:proofErr w:type="spellEnd"/>
            <w:r>
              <w:t xml:space="preserve"> </w:t>
            </w:r>
          </w:p>
          <w:p w:rsidR="00EB2E97" w:rsidRDefault="00EB2E97" w:rsidP="00773ECD">
            <w:pPr>
              <w:pStyle w:val="TableParagraph"/>
            </w:pPr>
          </w:p>
          <w:p w:rsidR="00EB2E97" w:rsidRDefault="00EB2E97" w:rsidP="00773ECD"/>
          <w:p w:rsidR="00EB2E97" w:rsidRPr="00247BCD" w:rsidRDefault="00EB2E97" w:rsidP="00773ECD">
            <w:proofErr w:type="spellStart"/>
            <w:r>
              <w:t>Валиуллина</w:t>
            </w:r>
            <w:proofErr w:type="spellEnd"/>
          </w:p>
        </w:tc>
        <w:tc>
          <w:tcPr>
            <w:tcW w:w="1416" w:type="dxa"/>
          </w:tcPr>
          <w:p w:rsidR="00EB2E97" w:rsidRDefault="00EB2E97" w:rsidP="00773ECD">
            <w:pPr>
              <w:pStyle w:val="TableParagraph"/>
            </w:pPr>
          </w:p>
        </w:tc>
      </w:tr>
      <w:tr w:rsidR="00EB2E97" w:rsidTr="00773ECD">
        <w:trPr>
          <w:trHeight w:val="508"/>
        </w:trPr>
        <w:tc>
          <w:tcPr>
            <w:tcW w:w="547" w:type="dxa"/>
            <w:vMerge w:val="restart"/>
            <w:tcBorders>
              <w:bottom w:val="single" w:sz="4" w:space="0" w:color="000000"/>
            </w:tcBorders>
          </w:tcPr>
          <w:p w:rsidR="00EB2E97" w:rsidRDefault="00EB2E97" w:rsidP="00773ECD">
            <w:pPr>
              <w:pStyle w:val="TableParagraph"/>
              <w:spacing w:line="249" w:lineRule="exact"/>
              <w:ind w:left="114"/>
              <w:rPr>
                <w:b/>
              </w:rPr>
            </w:pPr>
            <w:r>
              <w:rPr>
                <w:b/>
              </w:rPr>
              <w:t>4.</w:t>
            </w:r>
          </w:p>
        </w:tc>
        <w:tc>
          <w:tcPr>
            <w:tcW w:w="2127" w:type="dxa"/>
            <w:vMerge w:val="restart"/>
            <w:tcBorders>
              <w:bottom w:val="single" w:sz="4" w:space="0" w:color="000000"/>
            </w:tcBorders>
          </w:tcPr>
          <w:p w:rsidR="00EB2E97" w:rsidRDefault="00EB2E97" w:rsidP="00773ECD">
            <w:pPr>
              <w:pStyle w:val="TableParagraph"/>
              <w:spacing w:line="242" w:lineRule="auto"/>
              <w:ind w:left="125" w:right="-2"/>
              <w:rPr>
                <w:b/>
              </w:rPr>
            </w:pPr>
            <w:r>
              <w:rPr>
                <w:b/>
              </w:rPr>
              <w:t>КОЛЛЕКТИВНЫЕ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МЕРОПРИЯТИЯ</w:t>
            </w:r>
          </w:p>
        </w:tc>
        <w:tc>
          <w:tcPr>
            <w:tcW w:w="4134" w:type="dxa"/>
          </w:tcPr>
          <w:p w:rsidR="00EB2E97" w:rsidRDefault="00EB2E97" w:rsidP="00773ECD">
            <w:pPr>
              <w:pStyle w:val="TableParagraph"/>
              <w:tabs>
                <w:tab w:val="left" w:pos="2747"/>
              </w:tabs>
              <w:spacing w:before="6" w:line="228" w:lineRule="auto"/>
              <w:ind w:left="124" w:right="91"/>
            </w:pPr>
            <w:r>
              <w:t>Праздничные</w:t>
            </w:r>
            <w:r>
              <w:tab/>
            </w:r>
            <w:r>
              <w:rPr>
                <w:spacing w:val="-1"/>
              </w:rPr>
              <w:t>мероприятия,</w:t>
            </w:r>
            <w:r>
              <w:rPr>
                <w:spacing w:val="-52"/>
              </w:rPr>
              <w:t xml:space="preserve"> </w:t>
            </w:r>
            <w:r>
              <w:t>посвященные</w:t>
            </w:r>
            <w:r>
              <w:rPr>
                <w:spacing w:val="-8"/>
              </w:rPr>
              <w:t xml:space="preserve"> </w:t>
            </w:r>
            <w:r>
              <w:t>8</w:t>
            </w:r>
            <w:r>
              <w:rPr>
                <w:spacing w:val="3"/>
              </w:rPr>
              <w:t xml:space="preserve"> </w:t>
            </w:r>
            <w:r>
              <w:t>Марта(все</w:t>
            </w:r>
            <w:r>
              <w:rPr>
                <w:spacing w:val="-10"/>
              </w:rPr>
              <w:t xml:space="preserve"> </w:t>
            </w:r>
            <w:r>
              <w:t>группы)</w:t>
            </w:r>
          </w:p>
        </w:tc>
        <w:tc>
          <w:tcPr>
            <w:tcW w:w="1699" w:type="dxa"/>
          </w:tcPr>
          <w:p w:rsidR="00EB2E97" w:rsidRDefault="00EB2E97" w:rsidP="00773ECD">
            <w:pPr>
              <w:pStyle w:val="TableParagraph"/>
              <w:spacing w:line="250" w:lineRule="exact"/>
              <w:ind w:left="10" w:right="497"/>
            </w:pPr>
            <w:r>
              <w:t>Муз рук,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воспитатели</w:t>
            </w:r>
          </w:p>
        </w:tc>
        <w:tc>
          <w:tcPr>
            <w:tcW w:w="1416" w:type="dxa"/>
          </w:tcPr>
          <w:p w:rsidR="00EB2E97" w:rsidRDefault="00EB2E97" w:rsidP="00773ECD">
            <w:pPr>
              <w:pStyle w:val="TableParagraph"/>
            </w:pPr>
          </w:p>
        </w:tc>
      </w:tr>
      <w:tr w:rsidR="00EB2E97" w:rsidTr="00773ECD">
        <w:trPr>
          <w:trHeight w:val="483"/>
        </w:trPr>
        <w:tc>
          <w:tcPr>
            <w:tcW w:w="547" w:type="dxa"/>
            <w:vMerge/>
            <w:tcBorders>
              <w:top w:val="nil"/>
              <w:bottom w:val="single" w:sz="4" w:space="0" w:color="000000"/>
            </w:tcBorders>
          </w:tcPr>
          <w:p w:rsidR="00EB2E97" w:rsidRDefault="00EB2E97" w:rsidP="00773ECD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  <w:bottom w:val="single" w:sz="4" w:space="0" w:color="000000"/>
            </w:tcBorders>
          </w:tcPr>
          <w:p w:rsidR="00EB2E97" w:rsidRDefault="00EB2E97" w:rsidP="00773ECD">
            <w:pPr>
              <w:rPr>
                <w:sz w:val="2"/>
                <w:szCs w:val="2"/>
              </w:rPr>
            </w:pPr>
          </w:p>
        </w:tc>
        <w:tc>
          <w:tcPr>
            <w:tcW w:w="4134" w:type="dxa"/>
            <w:tcBorders>
              <w:bottom w:val="single" w:sz="18" w:space="0" w:color="000000"/>
            </w:tcBorders>
          </w:tcPr>
          <w:p w:rsidR="00EB2E97" w:rsidRDefault="00EB2E97" w:rsidP="00773ECD">
            <w:pPr>
              <w:pStyle w:val="TableParagraph"/>
              <w:spacing w:line="244" w:lineRule="exact"/>
              <w:ind w:left="124"/>
            </w:pPr>
            <w:r>
              <w:t>Фольклорный праздник</w:t>
            </w:r>
            <w:r>
              <w:rPr>
                <w:spacing w:val="-5"/>
              </w:rPr>
              <w:t xml:space="preserve"> </w:t>
            </w:r>
            <w:r>
              <w:t>«</w:t>
            </w:r>
            <w:proofErr w:type="spellStart"/>
            <w:r>
              <w:t>Нәүрүз</w:t>
            </w:r>
            <w:proofErr w:type="spellEnd"/>
            <w:r>
              <w:t>»</w:t>
            </w:r>
          </w:p>
        </w:tc>
        <w:tc>
          <w:tcPr>
            <w:tcW w:w="1699" w:type="dxa"/>
            <w:tcBorders>
              <w:bottom w:val="single" w:sz="18" w:space="0" w:color="000000"/>
            </w:tcBorders>
          </w:tcPr>
          <w:p w:rsidR="00EB2E97" w:rsidRDefault="00EB2E97" w:rsidP="00773ECD">
            <w:pPr>
              <w:pStyle w:val="TableParagraph"/>
              <w:spacing w:line="240" w:lineRule="exact"/>
              <w:ind w:left="24" w:right="483"/>
            </w:pPr>
            <w:r>
              <w:t>Муз рук,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воспитатели</w:t>
            </w:r>
          </w:p>
        </w:tc>
        <w:tc>
          <w:tcPr>
            <w:tcW w:w="1416" w:type="dxa"/>
          </w:tcPr>
          <w:p w:rsidR="00EB2E97" w:rsidRDefault="00EB2E97" w:rsidP="00773ECD">
            <w:pPr>
              <w:pStyle w:val="TableParagraph"/>
            </w:pPr>
          </w:p>
        </w:tc>
      </w:tr>
      <w:tr w:rsidR="00EB2E97" w:rsidTr="00773ECD">
        <w:trPr>
          <w:trHeight w:val="286"/>
        </w:trPr>
        <w:tc>
          <w:tcPr>
            <w:tcW w:w="547" w:type="dxa"/>
            <w:vMerge w:val="restart"/>
            <w:tcBorders>
              <w:top w:val="single" w:sz="4" w:space="0" w:color="000000"/>
            </w:tcBorders>
          </w:tcPr>
          <w:p w:rsidR="00EB2E97" w:rsidRDefault="00EB2E97" w:rsidP="00773ECD">
            <w:pPr>
              <w:pStyle w:val="TableParagraph"/>
              <w:ind w:left="114"/>
              <w:rPr>
                <w:b/>
              </w:rPr>
            </w:pPr>
            <w:r>
              <w:rPr>
                <w:b/>
              </w:rPr>
              <w:t>5.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</w:tcBorders>
          </w:tcPr>
          <w:p w:rsidR="00EB2E97" w:rsidRDefault="00EB2E97" w:rsidP="00773ECD">
            <w:pPr>
              <w:pStyle w:val="TableParagraph"/>
              <w:spacing w:before="5"/>
              <w:ind w:left="125" w:right="583"/>
              <w:rPr>
                <w:b/>
              </w:rPr>
            </w:pPr>
            <w:r>
              <w:rPr>
                <w:b/>
              </w:rPr>
              <w:t>СМОТРЫ,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1"/>
              </w:rPr>
              <w:t>КОНКУРСЫ,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ВЫСТАВКИ</w:t>
            </w:r>
          </w:p>
        </w:tc>
        <w:tc>
          <w:tcPr>
            <w:tcW w:w="4134" w:type="dxa"/>
            <w:tcBorders>
              <w:top w:val="single" w:sz="18" w:space="0" w:color="000000"/>
              <w:bottom w:val="single" w:sz="4" w:space="0" w:color="000000"/>
            </w:tcBorders>
          </w:tcPr>
          <w:p w:rsidR="00EB2E97" w:rsidRDefault="00EB2E97" w:rsidP="00773ECD">
            <w:pPr>
              <w:pStyle w:val="TableParagraph"/>
              <w:spacing w:line="248" w:lineRule="exact"/>
              <w:ind w:left="124"/>
            </w:pPr>
            <w:r>
              <w:t>Фестиваль</w:t>
            </w:r>
            <w:r>
              <w:rPr>
                <w:spacing w:val="-6"/>
              </w:rPr>
              <w:t xml:space="preserve"> </w:t>
            </w:r>
            <w:r>
              <w:t>«Дружба народов»</w:t>
            </w:r>
          </w:p>
        </w:tc>
        <w:tc>
          <w:tcPr>
            <w:tcW w:w="1699" w:type="dxa"/>
            <w:tcBorders>
              <w:top w:val="single" w:sz="18" w:space="0" w:color="000000"/>
              <w:bottom w:val="single" w:sz="4" w:space="0" w:color="000000"/>
            </w:tcBorders>
          </w:tcPr>
          <w:p w:rsidR="00EB2E97" w:rsidRDefault="00EB2E97" w:rsidP="00773ECD">
            <w:pPr>
              <w:pStyle w:val="TableParagraph"/>
              <w:spacing w:line="248" w:lineRule="exact"/>
              <w:ind w:left="72"/>
            </w:pPr>
            <w:r>
              <w:t>Воспитатели</w:t>
            </w:r>
          </w:p>
        </w:tc>
        <w:tc>
          <w:tcPr>
            <w:tcW w:w="1416" w:type="dxa"/>
          </w:tcPr>
          <w:p w:rsidR="00EB2E97" w:rsidRDefault="00EB2E97" w:rsidP="00773ECD">
            <w:pPr>
              <w:pStyle w:val="TableParagraph"/>
              <w:rPr>
                <w:sz w:val="20"/>
              </w:rPr>
            </w:pPr>
          </w:p>
        </w:tc>
      </w:tr>
      <w:tr w:rsidR="00EB2E97" w:rsidTr="00773ECD">
        <w:trPr>
          <w:trHeight w:val="1622"/>
        </w:trPr>
        <w:tc>
          <w:tcPr>
            <w:tcW w:w="547" w:type="dxa"/>
            <w:vMerge/>
            <w:tcBorders>
              <w:top w:val="nil"/>
            </w:tcBorders>
          </w:tcPr>
          <w:p w:rsidR="00EB2E97" w:rsidRDefault="00EB2E97" w:rsidP="00773ECD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EB2E97" w:rsidRDefault="00EB2E97" w:rsidP="00773ECD">
            <w:pPr>
              <w:rPr>
                <w:sz w:val="2"/>
                <w:szCs w:val="2"/>
              </w:rPr>
            </w:pPr>
          </w:p>
        </w:tc>
        <w:tc>
          <w:tcPr>
            <w:tcW w:w="4134" w:type="dxa"/>
            <w:tcBorders>
              <w:top w:val="single" w:sz="4" w:space="0" w:color="000000"/>
            </w:tcBorders>
          </w:tcPr>
          <w:p w:rsidR="00EB2E97" w:rsidRDefault="00EB2E97" w:rsidP="00773ECD">
            <w:pPr>
              <w:pStyle w:val="TableParagraph"/>
              <w:ind w:left="124" w:right="78"/>
              <w:jc w:val="both"/>
            </w:pPr>
            <w:r>
              <w:t xml:space="preserve">Выставка детских рисунков, </w:t>
            </w:r>
            <w:proofErr w:type="spellStart"/>
            <w:r>
              <w:t>творче</w:t>
            </w:r>
            <w:proofErr w:type="spellEnd"/>
            <w:r>
              <w:t xml:space="preserve"> </w:t>
            </w:r>
            <w:proofErr w:type="spellStart"/>
            <w:r>
              <w:t>ских</w:t>
            </w:r>
            <w:proofErr w:type="spellEnd"/>
            <w:r>
              <w:rPr>
                <w:spacing w:val="1"/>
              </w:rPr>
              <w:t xml:space="preserve"> </w:t>
            </w:r>
            <w:r>
              <w:t>работ, приуроченная к Международному</w:t>
            </w:r>
            <w:r>
              <w:rPr>
                <w:spacing w:val="-52"/>
              </w:rPr>
              <w:t xml:space="preserve"> </w:t>
            </w:r>
            <w:r>
              <w:t>женскому</w:t>
            </w:r>
            <w:r>
              <w:rPr>
                <w:spacing w:val="1"/>
              </w:rPr>
              <w:t xml:space="preserve"> </w:t>
            </w:r>
            <w:r>
              <w:t>дню</w:t>
            </w:r>
            <w:r>
              <w:rPr>
                <w:spacing w:val="1"/>
              </w:rPr>
              <w:t xml:space="preserve"> </w:t>
            </w:r>
            <w:r>
              <w:t>«8</w:t>
            </w:r>
            <w:r>
              <w:rPr>
                <w:spacing w:val="1"/>
              </w:rPr>
              <w:t xml:space="preserve"> </w:t>
            </w:r>
            <w:r>
              <w:t>Марта»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«Самая</w:t>
            </w:r>
            <w:r>
              <w:rPr>
                <w:spacing w:val="1"/>
              </w:rPr>
              <w:t xml:space="preserve"> </w:t>
            </w:r>
            <w:r>
              <w:t>красивая,</w:t>
            </w:r>
            <w:r>
              <w:rPr>
                <w:spacing w:val="1"/>
              </w:rPr>
              <w:t xml:space="preserve"> </w:t>
            </w:r>
            <w:r>
              <w:t>самая</w:t>
            </w:r>
            <w:r>
              <w:rPr>
                <w:spacing w:val="1"/>
              </w:rPr>
              <w:t xml:space="preserve"> </w:t>
            </w:r>
            <w:r>
              <w:t>любимая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мамочка</w:t>
            </w:r>
            <w:r>
              <w:rPr>
                <w:spacing w:val="1"/>
              </w:rPr>
              <w:t xml:space="preserve"> </w:t>
            </w:r>
            <w:r>
              <w:t>моя!»-</w:t>
            </w:r>
            <w:r>
              <w:rPr>
                <w:spacing w:val="1"/>
              </w:rPr>
              <w:t xml:space="preserve"> </w:t>
            </w:r>
            <w:r>
              <w:t>«</w:t>
            </w:r>
            <w:proofErr w:type="spellStart"/>
            <w:r>
              <w:t>Иң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матуры</w:t>
            </w:r>
            <w:proofErr w:type="spellEnd"/>
            <w:r>
              <w:t>,</w:t>
            </w:r>
            <w:r>
              <w:rPr>
                <w:spacing w:val="1"/>
              </w:rPr>
              <w:t xml:space="preserve"> </w:t>
            </w:r>
            <w:proofErr w:type="spellStart"/>
            <w:r>
              <w:t>иң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сөйкемлесе</w:t>
            </w:r>
            <w:proofErr w:type="spellEnd"/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 xml:space="preserve">минем </w:t>
            </w:r>
            <w:proofErr w:type="spellStart"/>
            <w:r>
              <w:t>әни</w:t>
            </w:r>
            <w:proofErr w:type="spellEnd"/>
            <w:r>
              <w:t>!»</w:t>
            </w:r>
          </w:p>
        </w:tc>
        <w:tc>
          <w:tcPr>
            <w:tcW w:w="1699" w:type="dxa"/>
            <w:tcBorders>
              <w:top w:val="single" w:sz="4" w:space="0" w:color="000000"/>
            </w:tcBorders>
          </w:tcPr>
          <w:p w:rsidR="00EB2E97" w:rsidRDefault="00EB2E97" w:rsidP="00773ECD">
            <w:pPr>
              <w:pStyle w:val="TableParagraph"/>
              <w:spacing w:line="249" w:lineRule="exact"/>
              <w:ind w:left="72"/>
            </w:pPr>
            <w:r>
              <w:t>Воспитатели</w:t>
            </w:r>
          </w:p>
        </w:tc>
        <w:tc>
          <w:tcPr>
            <w:tcW w:w="1416" w:type="dxa"/>
          </w:tcPr>
          <w:p w:rsidR="00EB2E97" w:rsidRDefault="00EB2E97" w:rsidP="00773ECD">
            <w:pPr>
              <w:pStyle w:val="TableParagraph"/>
            </w:pPr>
          </w:p>
        </w:tc>
      </w:tr>
      <w:tr w:rsidR="00EB2E97" w:rsidTr="00773ECD">
        <w:trPr>
          <w:trHeight w:val="253"/>
        </w:trPr>
        <w:tc>
          <w:tcPr>
            <w:tcW w:w="547" w:type="dxa"/>
          </w:tcPr>
          <w:p w:rsidR="00EB2E97" w:rsidRDefault="00EB2E97" w:rsidP="00773ECD">
            <w:pPr>
              <w:pStyle w:val="TableParagraph"/>
              <w:spacing w:line="234" w:lineRule="exact"/>
              <w:ind w:left="114"/>
              <w:rPr>
                <w:b/>
              </w:rPr>
            </w:pPr>
            <w:r>
              <w:rPr>
                <w:b/>
              </w:rPr>
              <w:lastRenderedPageBreak/>
              <w:t>6.</w:t>
            </w:r>
          </w:p>
        </w:tc>
        <w:tc>
          <w:tcPr>
            <w:tcW w:w="9376" w:type="dxa"/>
            <w:gridSpan w:val="4"/>
          </w:tcPr>
          <w:p w:rsidR="00EB2E97" w:rsidRDefault="00EB2E97" w:rsidP="00773ECD">
            <w:pPr>
              <w:pStyle w:val="TableParagraph"/>
              <w:spacing w:line="234" w:lineRule="exact"/>
              <w:ind w:left="1764" w:right="1732"/>
              <w:jc w:val="center"/>
              <w:rPr>
                <w:b/>
              </w:rPr>
            </w:pPr>
            <w:r>
              <w:rPr>
                <w:b/>
              </w:rPr>
              <w:t>КОНТРОЛЬ</w:t>
            </w:r>
          </w:p>
        </w:tc>
      </w:tr>
      <w:tr w:rsidR="00EB2E97" w:rsidTr="00773ECD">
        <w:trPr>
          <w:trHeight w:val="241"/>
        </w:trPr>
        <w:tc>
          <w:tcPr>
            <w:tcW w:w="547" w:type="dxa"/>
            <w:tcBorders>
              <w:bottom w:val="nil"/>
            </w:tcBorders>
          </w:tcPr>
          <w:p w:rsidR="00EB2E97" w:rsidRDefault="00EB2E97" w:rsidP="00773ECD">
            <w:pPr>
              <w:pStyle w:val="TableParagraph"/>
              <w:spacing w:line="222" w:lineRule="exact"/>
              <w:ind w:left="114"/>
            </w:pPr>
            <w:r>
              <w:t>6.1</w:t>
            </w:r>
          </w:p>
        </w:tc>
        <w:tc>
          <w:tcPr>
            <w:tcW w:w="2127" w:type="dxa"/>
            <w:tcBorders>
              <w:bottom w:val="nil"/>
            </w:tcBorders>
          </w:tcPr>
          <w:p w:rsidR="00EB2E97" w:rsidRDefault="00EB2E97" w:rsidP="00773ECD">
            <w:pPr>
              <w:pStyle w:val="TableParagraph"/>
              <w:spacing w:line="222" w:lineRule="exact"/>
              <w:ind w:left="125"/>
            </w:pPr>
            <w:r>
              <w:t>Тематический</w:t>
            </w:r>
          </w:p>
        </w:tc>
        <w:tc>
          <w:tcPr>
            <w:tcW w:w="4134" w:type="dxa"/>
            <w:tcBorders>
              <w:bottom w:val="nil"/>
            </w:tcBorders>
          </w:tcPr>
          <w:p w:rsidR="00EB2E97" w:rsidRDefault="00EB2E97" w:rsidP="00773ECD">
            <w:pPr>
              <w:pStyle w:val="TableParagraph"/>
              <w:tabs>
                <w:tab w:val="left" w:pos="1508"/>
                <w:tab w:val="left" w:pos="2660"/>
                <w:tab w:val="left" w:pos="3366"/>
              </w:tabs>
              <w:spacing w:line="222" w:lineRule="exact"/>
              <w:ind w:left="124"/>
            </w:pPr>
            <w:r>
              <w:t>«Система</w:t>
            </w:r>
            <w:r>
              <w:tab/>
              <w:t>работы</w:t>
            </w:r>
            <w:r>
              <w:tab/>
              <w:t>по</w:t>
            </w:r>
            <w:r>
              <w:tab/>
              <w:t>ранней</w:t>
            </w:r>
          </w:p>
        </w:tc>
        <w:tc>
          <w:tcPr>
            <w:tcW w:w="1699" w:type="dxa"/>
            <w:tcBorders>
              <w:bottom w:val="nil"/>
            </w:tcBorders>
          </w:tcPr>
          <w:p w:rsidR="00EB2E97" w:rsidRDefault="00EB2E97" w:rsidP="00773ECD">
            <w:pPr>
              <w:pStyle w:val="TableParagraph"/>
              <w:spacing w:line="222" w:lineRule="exact"/>
              <w:ind w:left="72"/>
            </w:pPr>
            <w:r>
              <w:t>Зам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ДО</w:t>
            </w:r>
          </w:p>
        </w:tc>
        <w:tc>
          <w:tcPr>
            <w:tcW w:w="1416" w:type="dxa"/>
            <w:vMerge w:val="restart"/>
          </w:tcPr>
          <w:p w:rsidR="00EB2E97" w:rsidRDefault="00EB2E97" w:rsidP="00773ECD">
            <w:pPr>
              <w:pStyle w:val="TableParagraph"/>
            </w:pPr>
          </w:p>
        </w:tc>
      </w:tr>
      <w:tr w:rsidR="00EB2E97" w:rsidTr="00773ECD">
        <w:trPr>
          <w:trHeight w:val="232"/>
        </w:trPr>
        <w:tc>
          <w:tcPr>
            <w:tcW w:w="547" w:type="dxa"/>
            <w:tcBorders>
              <w:top w:val="nil"/>
              <w:bottom w:val="nil"/>
            </w:tcBorders>
          </w:tcPr>
          <w:p w:rsidR="00EB2E97" w:rsidRDefault="00EB2E97" w:rsidP="00773ECD">
            <w:pPr>
              <w:pStyle w:val="TableParagraph"/>
              <w:spacing w:line="212" w:lineRule="exact"/>
              <w:ind w:left="114"/>
            </w:pPr>
            <w:r>
              <w:t>.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EB2E97" w:rsidRDefault="00EB2E97" w:rsidP="00773ECD">
            <w:pPr>
              <w:pStyle w:val="TableParagraph"/>
              <w:spacing w:line="212" w:lineRule="exact"/>
              <w:ind w:left="125"/>
            </w:pPr>
            <w:r>
              <w:t>контроль</w:t>
            </w:r>
          </w:p>
        </w:tc>
        <w:tc>
          <w:tcPr>
            <w:tcW w:w="4134" w:type="dxa"/>
            <w:tcBorders>
              <w:top w:val="nil"/>
              <w:bottom w:val="nil"/>
            </w:tcBorders>
          </w:tcPr>
          <w:p w:rsidR="00EB2E97" w:rsidRDefault="00EB2E97" w:rsidP="00773ECD">
            <w:pPr>
              <w:pStyle w:val="TableParagraph"/>
              <w:tabs>
                <w:tab w:val="left" w:pos="2170"/>
                <w:tab w:val="left" w:pos="3150"/>
              </w:tabs>
              <w:spacing w:line="212" w:lineRule="exact"/>
              <w:ind w:left="124"/>
            </w:pPr>
            <w:r>
              <w:t>профориентации</w:t>
            </w:r>
            <w:r>
              <w:tab/>
              <w:t>детей</w:t>
            </w:r>
            <w:r>
              <w:tab/>
              <w:t>старшего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EB2E97" w:rsidRDefault="00EB2E97" w:rsidP="00773ECD">
            <w:pPr>
              <w:pStyle w:val="TableParagraph"/>
              <w:rPr>
                <w:sz w:val="16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EB2E97" w:rsidRDefault="00EB2E97" w:rsidP="00773ECD">
            <w:pPr>
              <w:rPr>
                <w:sz w:val="2"/>
                <w:szCs w:val="2"/>
              </w:rPr>
            </w:pPr>
          </w:p>
        </w:tc>
      </w:tr>
      <w:tr w:rsidR="00EB2E97" w:rsidTr="00773ECD">
        <w:trPr>
          <w:trHeight w:val="244"/>
        </w:trPr>
        <w:tc>
          <w:tcPr>
            <w:tcW w:w="547" w:type="dxa"/>
            <w:tcBorders>
              <w:top w:val="nil"/>
            </w:tcBorders>
          </w:tcPr>
          <w:p w:rsidR="00EB2E97" w:rsidRDefault="00EB2E97" w:rsidP="00773ECD">
            <w:pPr>
              <w:pStyle w:val="TableParagraph"/>
              <w:rPr>
                <w:sz w:val="16"/>
              </w:rPr>
            </w:pPr>
          </w:p>
        </w:tc>
        <w:tc>
          <w:tcPr>
            <w:tcW w:w="2127" w:type="dxa"/>
            <w:tcBorders>
              <w:top w:val="nil"/>
            </w:tcBorders>
          </w:tcPr>
          <w:p w:rsidR="00EB2E97" w:rsidRDefault="00EB2E97" w:rsidP="00773ECD">
            <w:pPr>
              <w:pStyle w:val="TableParagraph"/>
              <w:rPr>
                <w:sz w:val="16"/>
              </w:rPr>
            </w:pPr>
          </w:p>
        </w:tc>
        <w:tc>
          <w:tcPr>
            <w:tcW w:w="4134" w:type="dxa"/>
            <w:tcBorders>
              <w:top w:val="nil"/>
            </w:tcBorders>
          </w:tcPr>
          <w:p w:rsidR="00EB2E97" w:rsidRDefault="00EB2E97" w:rsidP="00773ECD">
            <w:pPr>
              <w:pStyle w:val="TableParagraph"/>
              <w:spacing w:line="224" w:lineRule="exact"/>
              <w:ind w:left="124"/>
            </w:pPr>
            <w:r>
              <w:t>дошкольного</w:t>
            </w:r>
            <w:r>
              <w:rPr>
                <w:spacing w:val="-7"/>
              </w:rPr>
              <w:t xml:space="preserve"> </w:t>
            </w:r>
            <w:r>
              <w:t>возраста»</w:t>
            </w:r>
          </w:p>
        </w:tc>
        <w:tc>
          <w:tcPr>
            <w:tcW w:w="1699" w:type="dxa"/>
            <w:tcBorders>
              <w:top w:val="nil"/>
            </w:tcBorders>
          </w:tcPr>
          <w:p w:rsidR="00EB2E97" w:rsidRDefault="00EB2E97" w:rsidP="00773ECD">
            <w:pPr>
              <w:pStyle w:val="TableParagraph"/>
              <w:rPr>
                <w:sz w:val="16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EB2E97" w:rsidRDefault="00EB2E97" w:rsidP="00773ECD">
            <w:pPr>
              <w:rPr>
                <w:sz w:val="2"/>
                <w:szCs w:val="2"/>
              </w:rPr>
            </w:pPr>
          </w:p>
        </w:tc>
      </w:tr>
      <w:tr w:rsidR="00EB2E97" w:rsidTr="00773ECD">
        <w:trPr>
          <w:trHeight w:val="251"/>
        </w:trPr>
        <w:tc>
          <w:tcPr>
            <w:tcW w:w="547" w:type="dxa"/>
            <w:tcBorders>
              <w:bottom w:val="nil"/>
            </w:tcBorders>
          </w:tcPr>
          <w:p w:rsidR="00EB2E97" w:rsidRDefault="00EB2E97" w:rsidP="00773ECD">
            <w:pPr>
              <w:pStyle w:val="TableParagraph"/>
              <w:spacing w:line="232" w:lineRule="exact"/>
              <w:ind w:left="114"/>
            </w:pPr>
            <w:r>
              <w:t>6.2</w:t>
            </w:r>
          </w:p>
        </w:tc>
        <w:tc>
          <w:tcPr>
            <w:tcW w:w="2127" w:type="dxa"/>
            <w:tcBorders>
              <w:bottom w:val="nil"/>
            </w:tcBorders>
          </w:tcPr>
          <w:p w:rsidR="00EB2E97" w:rsidRDefault="00EB2E97" w:rsidP="00773ECD">
            <w:pPr>
              <w:pStyle w:val="TableParagraph"/>
              <w:spacing w:line="232" w:lineRule="exact"/>
              <w:ind w:left="125"/>
            </w:pPr>
            <w:r>
              <w:t>Оперативный</w:t>
            </w:r>
          </w:p>
        </w:tc>
        <w:tc>
          <w:tcPr>
            <w:tcW w:w="4134" w:type="dxa"/>
            <w:tcBorders>
              <w:bottom w:val="nil"/>
            </w:tcBorders>
          </w:tcPr>
          <w:p w:rsidR="00EB2E97" w:rsidRDefault="00EB2E97" w:rsidP="00773ECD">
            <w:pPr>
              <w:pStyle w:val="TableParagraph"/>
              <w:spacing w:line="232" w:lineRule="exact"/>
              <w:ind w:left="124"/>
            </w:pPr>
            <w:r>
              <w:t>Контроль питания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группах.</w:t>
            </w:r>
          </w:p>
        </w:tc>
        <w:tc>
          <w:tcPr>
            <w:tcW w:w="1699" w:type="dxa"/>
            <w:tcBorders>
              <w:bottom w:val="nil"/>
            </w:tcBorders>
          </w:tcPr>
          <w:p w:rsidR="00EB2E97" w:rsidRDefault="00EB2E97" w:rsidP="00773ECD">
            <w:pPr>
              <w:pStyle w:val="TableParagraph"/>
              <w:spacing w:line="232" w:lineRule="exact"/>
              <w:ind w:left="72"/>
            </w:pPr>
            <w:r>
              <w:t>Зам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ДО</w:t>
            </w:r>
          </w:p>
        </w:tc>
        <w:tc>
          <w:tcPr>
            <w:tcW w:w="1416" w:type="dxa"/>
            <w:vMerge w:val="restart"/>
            <w:tcBorders>
              <w:bottom w:val="nil"/>
            </w:tcBorders>
          </w:tcPr>
          <w:p w:rsidR="00EB2E97" w:rsidRDefault="00EB2E97" w:rsidP="00773ECD">
            <w:pPr>
              <w:pStyle w:val="TableParagraph"/>
            </w:pPr>
          </w:p>
        </w:tc>
      </w:tr>
      <w:tr w:rsidR="00EB2E97" w:rsidTr="00773ECD">
        <w:trPr>
          <w:trHeight w:val="460"/>
        </w:trPr>
        <w:tc>
          <w:tcPr>
            <w:tcW w:w="547" w:type="dxa"/>
            <w:tcBorders>
              <w:top w:val="nil"/>
              <w:bottom w:val="nil"/>
            </w:tcBorders>
          </w:tcPr>
          <w:p w:rsidR="00EB2E97" w:rsidRDefault="00EB2E97" w:rsidP="00773ECD">
            <w:pPr>
              <w:pStyle w:val="TableParagraph"/>
              <w:spacing w:line="247" w:lineRule="exact"/>
              <w:ind w:left="114"/>
            </w:pPr>
            <w:r>
              <w:t>.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EB2E97" w:rsidRDefault="00EB2E97" w:rsidP="00773ECD">
            <w:pPr>
              <w:pStyle w:val="TableParagraph"/>
              <w:spacing w:line="252" w:lineRule="exact"/>
              <w:ind w:left="125"/>
            </w:pPr>
            <w:r>
              <w:t>контроль</w:t>
            </w:r>
          </w:p>
        </w:tc>
        <w:tc>
          <w:tcPr>
            <w:tcW w:w="4134" w:type="dxa"/>
            <w:tcBorders>
              <w:top w:val="nil"/>
              <w:bottom w:val="nil"/>
            </w:tcBorders>
          </w:tcPr>
          <w:p w:rsidR="00EB2E97" w:rsidRDefault="00EB2E97" w:rsidP="00773ECD">
            <w:pPr>
              <w:pStyle w:val="TableParagraph"/>
              <w:tabs>
                <w:tab w:val="left" w:pos="1541"/>
                <w:tab w:val="left" w:pos="2975"/>
                <w:tab w:val="left" w:pos="3996"/>
              </w:tabs>
              <w:spacing w:before="210" w:line="231" w:lineRule="exact"/>
              <w:ind w:left="124" w:right="-15"/>
            </w:pPr>
            <w:r>
              <w:t>Проведение</w:t>
            </w:r>
            <w:r>
              <w:tab/>
              <w:t>праздников,</w:t>
            </w:r>
            <w:r>
              <w:tab/>
              <w:t>досугов</w:t>
            </w:r>
            <w:r>
              <w:tab/>
              <w:t>и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EB2E97" w:rsidRDefault="00EB2E97" w:rsidP="00773ECD">
            <w:pPr>
              <w:pStyle w:val="TableParagraph"/>
            </w:pPr>
          </w:p>
        </w:tc>
        <w:tc>
          <w:tcPr>
            <w:tcW w:w="1416" w:type="dxa"/>
            <w:vMerge/>
            <w:tcBorders>
              <w:top w:val="nil"/>
              <w:bottom w:val="nil"/>
            </w:tcBorders>
          </w:tcPr>
          <w:p w:rsidR="00EB2E97" w:rsidRDefault="00EB2E97" w:rsidP="00773ECD">
            <w:pPr>
              <w:rPr>
                <w:sz w:val="2"/>
                <w:szCs w:val="2"/>
              </w:rPr>
            </w:pPr>
          </w:p>
        </w:tc>
      </w:tr>
      <w:tr w:rsidR="00EB2E97" w:rsidTr="00773ECD">
        <w:trPr>
          <w:trHeight w:val="357"/>
        </w:trPr>
        <w:tc>
          <w:tcPr>
            <w:tcW w:w="547" w:type="dxa"/>
            <w:tcBorders>
              <w:top w:val="nil"/>
              <w:bottom w:val="nil"/>
            </w:tcBorders>
          </w:tcPr>
          <w:p w:rsidR="00EB2E97" w:rsidRDefault="00EB2E97" w:rsidP="00773ECD">
            <w:pPr>
              <w:pStyle w:val="TableParagraph"/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EB2E97" w:rsidRDefault="00EB2E97" w:rsidP="00773ECD">
            <w:pPr>
              <w:pStyle w:val="TableParagraph"/>
            </w:pPr>
          </w:p>
        </w:tc>
        <w:tc>
          <w:tcPr>
            <w:tcW w:w="4134" w:type="dxa"/>
            <w:tcBorders>
              <w:top w:val="nil"/>
              <w:bottom w:val="nil"/>
            </w:tcBorders>
          </w:tcPr>
          <w:p w:rsidR="00EB2E97" w:rsidRDefault="00EB2E97" w:rsidP="00773ECD">
            <w:pPr>
              <w:pStyle w:val="TableParagraph"/>
              <w:spacing w:line="242" w:lineRule="exact"/>
              <w:ind w:left="124"/>
            </w:pPr>
            <w:r>
              <w:t>развлечений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EB2E97" w:rsidRDefault="00EB2E97" w:rsidP="00773ECD">
            <w:pPr>
              <w:pStyle w:val="TableParagraph"/>
            </w:pPr>
          </w:p>
        </w:tc>
        <w:tc>
          <w:tcPr>
            <w:tcW w:w="1416" w:type="dxa"/>
            <w:vMerge/>
            <w:tcBorders>
              <w:top w:val="nil"/>
              <w:bottom w:val="nil"/>
            </w:tcBorders>
          </w:tcPr>
          <w:p w:rsidR="00EB2E97" w:rsidRDefault="00EB2E97" w:rsidP="00773ECD">
            <w:pPr>
              <w:rPr>
                <w:sz w:val="2"/>
                <w:szCs w:val="2"/>
              </w:rPr>
            </w:pPr>
          </w:p>
        </w:tc>
      </w:tr>
      <w:tr w:rsidR="00EB2E97" w:rsidTr="00773ECD">
        <w:trPr>
          <w:trHeight w:val="355"/>
        </w:trPr>
        <w:tc>
          <w:tcPr>
            <w:tcW w:w="547" w:type="dxa"/>
            <w:tcBorders>
              <w:top w:val="nil"/>
              <w:bottom w:val="nil"/>
            </w:tcBorders>
          </w:tcPr>
          <w:p w:rsidR="00EB2E97" w:rsidRDefault="00EB2E97" w:rsidP="00773ECD">
            <w:pPr>
              <w:pStyle w:val="TableParagraph"/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EB2E97" w:rsidRDefault="00EB2E97" w:rsidP="00773ECD">
            <w:pPr>
              <w:pStyle w:val="TableParagraph"/>
            </w:pPr>
          </w:p>
        </w:tc>
        <w:tc>
          <w:tcPr>
            <w:tcW w:w="4134" w:type="dxa"/>
            <w:tcBorders>
              <w:top w:val="nil"/>
              <w:bottom w:val="nil"/>
            </w:tcBorders>
          </w:tcPr>
          <w:p w:rsidR="00EB2E97" w:rsidRDefault="00EB2E97" w:rsidP="00773ECD">
            <w:pPr>
              <w:pStyle w:val="TableParagraph"/>
              <w:tabs>
                <w:tab w:val="left" w:pos="1684"/>
              </w:tabs>
              <w:spacing w:before="107" w:line="228" w:lineRule="exact"/>
              <w:ind w:left="124" w:right="-15"/>
            </w:pPr>
            <w:r>
              <w:t>Проверка</w:t>
            </w:r>
            <w:r>
              <w:tab/>
              <w:t>культурно-гигиенических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EB2E97" w:rsidRDefault="00EB2E97" w:rsidP="00773ECD">
            <w:pPr>
              <w:pStyle w:val="TableParagraph"/>
            </w:pPr>
          </w:p>
        </w:tc>
        <w:tc>
          <w:tcPr>
            <w:tcW w:w="1416" w:type="dxa"/>
            <w:vMerge/>
            <w:tcBorders>
              <w:top w:val="nil"/>
              <w:bottom w:val="nil"/>
            </w:tcBorders>
          </w:tcPr>
          <w:p w:rsidR="00EB2E97" w:rsidRDefault="00EB2E97" w:rsidP="00773ECD">
            <w:pPr>
              <w:rPr>
                <w:sz w:val="2"/>
                <w:szCs w:val="2"/>
              </w:rPr>
            </w:pPr>
          </w:p>
        </w:tc>
      </w:tr>
      <w:tr w:rsidR="00EB2E97" w:rsidTr="00773ECD">
        <w:trPr>
          <w:trHeight w:val="599"/>
        </w:trPr>
        <w:tc>
          <w:tcPr>
            <w:tcW w:w="547" w:type="dxa"/>
            <w:tcBorders>
              <w:top w:val="nil"/>
            </w:tcBorders>
          </w:tcPr>
          <w:p w:rsidR="00EB2E97" w:rsidRDefault="00EB2E97" w:rsidP="00773ECD">
            <w:pPr>
              <w:pStyle w:val="TableParagraph"/>
            </w:pPr>
          </w:p>
        </w:tc>
        <w:tc>
          <w:tcPr>
            <w:tcW w:w="2127" w:type="dxa"/>
            <w:tcBorders>
              <w:top w:val="nil"/>
            </w:tcBorders>
          </w:tcPr>
          <w:p w:rsidR="00EB2E97" w:rsidRDefault="00EB2E97" w:rsidP="00773ECD">
            <w:pPr>
              <w:pStyle w:val="TableParagraph"/>
            </w:pPr>
          </w:p>
        </w:tc>
        <w:tc>
          <w:tcPr>
            <w:tcW w:w="4134" w:type="dxa"/>
            <w:tcBorders>
              <w:top w:val="nil"/>
              <w:bottom w:val="nil"/>
            </w:tcBorders>
          </w:tcPr>
          <w:p w:rsidR="00EB2E97" w:rsidRDefault="00EB2E97" w:rsidP="00773ECD">
            <w:pPr>
              <w:pStyle w:val="TableParagraph"/>
              <w:spacing w:line="240" w:lineRule="exact"/>
              <w:ind w:left="124"/>
            </w:pPr>
            <w:r>
              <w:t>навыков</w:t>
            </w:r>
          </w:p>
        </w:tc>
        <w:tc>
          <w:tcPr>
            <w:tcW w:w="1699" w:type="dxa"/>
            <w:tcBorders>
              <w:top w:val="nil"/>
            </w:tcBorders>
          </w:tcPr>
          <w:p w:rsidR="00EB2E97" w:rsidRDefault="00EB2E97" w:rsidP="00773ECD">
            <w:pPr>
              <w:pStyle w:val="TableParagraph"/>
            </w:pPr>
          </w:p>
        </w:tc>
        <w:tc>
          <w:tcPr>
            <w:tcW w:w="1416" w:type="dxa"/>
            <w:vMerge/>
            <w:tcBorders>
              <w:top w:val="nil"/>
              <w:bottom w:val="nil"/>
            </w:tcBorders>
          </w:tcPr>
          <w:p w:rsidR="00EB2E97" w:rsidRDefault="00EB2E97" w:rsidP="00773ECD">
            <w:pPr>
              <w:rPr>
                <w:sz w:val="2"/>
                <w:szCs w:val="2"/>
              </w:rPr>
            </w:pPr>
          </w:p>
        </w:tc>
      </w:tr>
      <w:tr w:rsidR="00EB2E97" w:rsidTr="00773ECD">
        <w:trPr>
          <w:trHeight w:val="253"/>
        </w:trPr>
        <w:tc>
          <w:tcPr>
            <w:tcW w:w="547" w:type="dxa"/>
          </w:tcPr>
          <w:p w:rsidR="00EB2E97" w:rsidRDefault="00EB2E97" w:rsidP="00773ECD">
            <w:pPr>
              <w:pStyle w:val="TableParagraph"/>
              <w:spacing w:line="234" w:lineRule="exact"/>
              <w:ind w:left="114"/>
              <w:rPr>
                <w:b/>
              </w:rPr>
            </w:pPr>
            <w:r>
              <w:rPr>
                <w:b/>
              </w:rPr>
              <w:t>7.</w:t>
            </w:r>
          </w:p>
        </w:tc>
        <w:tc>
          <w:tcPr>
            <w:tcW w:w="9376" w:type="dxa"/>
            <w:gridSpan w:val="4"/>
            <w:tcBorders>
              <w:top w:val="nil"/>
            </w:tcBorders>
          </w:tcPr>
          <w:p w:rsidR="00EB2E97" w:rsidRDefault="00EB2E97" w:rsidP="00773ECD">
            <w:pPr>
              <w:pStyle w:val="TableParagraph"/>
              <w:spacing w:line="234" w:lineRule="exact"/>
              <w:ind w:left="1764" w:right="1736"/>
              <w:jc w:val="center"/>
              <w:rPr>
                <w:b/>
              </w:rPr>
            </w:pPr>
            <w:r>
              <w:rPr>
                <w:b/>
              </w:rPr>
              <w:t>ВЗАИМОДЕЙСТВИЕ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СЕМЬЯМИ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ВОСПИТАННИКОВ</w:t>
            </w:r>
          </w:p>
        </w:tc>
      </w:tr>
      <w:tr w:rsidR="00EB2E97" w:rsidTr="00773ECD">
        <w:trPr>
          <w:trHeight w:val="253"/>
        </w:trPr>
        <w:tc>
          <w:tcPr>
            <w:tcW w:w="547" w:type="dxa"/>
          </w:tcPr>
          <w:p w:rsidR="00EB2E97" w:rsidRDefault="00EB2E97" w:rsidP="00773ECD">
            <w:pPr>
              <w:pStyle w:val="TableParagraph"/>
              <w:spacing w:line="234" w:lineRule="exact"/>
              <w:ind w:left="114"/>
            </w:pPr>
            <w:r>
              <w:t>7.1</w:t>
            </w:r>
          </w:p>
        </w:tc>
        <w:tc>
          <w:tcPr>
            <w:tcW w:w="6261" w:type="dxa"/>
            <w:gridSpan w:val="2"/>
          </w:tcPr>
          <w:p w:rsidR="00EB2E97" w:rsidRDefault="00EB2E97" w:rsidP="00773ECD">
            <w:pPr>
              <w:pStyle w:val="TableParagraph"/>
              <w:spacing w:line="234" w:lineRule="exact"/>
              <w:ind w:left="125"/>
            </w:pPr>
            <w:r>
              <w:t>Праздничные</w:t>
            </w:r>
            <w:r>
              <w:rPr>
                <w:spacing w:val="-9"/>
              </w:rPr>
              <w:t xml:space="preserve"> </w:t>
            </w:r>
            <w:r>
              <w:t>мероприятия,</w:t>
            </w:r>
            <w:r>
              <w:rPr>
                <w:spacing w:val="-6"/>
              </w:rPr>
              <w:t xml:space="preserve"> </w:t>
            </w:r>
            <w:r>
              <w:t>посвященные</w:t>
            </w:r>
            <w:r>
              <w:rPr>
                <w:spacing w:val="-8"/>
              </w:rPr>
              <w:t xml:space="preserve"> </w:t>
            </w:r>
            <w:r>
              <w:t>Женскому</w:t>
            </w:r>
            <w:r>
              <w:rPr>
                <w:spacing w:val="-8"/>
              </w:rPr>
              <w:t xml:space="preserve"> </w:t>
            </w:r>
            <w:r>
              <w:t>дню</w:t>
            </w:r>
          </w:p>
        </w:tc>
        <w:tc>
          <w:tcPr>
            <w:tcW w:w="1699" w:type="dxa"/>
          </w:tcPr>
          <w:p w:rsidR="00EB2E97" w:rsidRDefault="00EB2E97" w:rsidP="00773ECD">
            <w:pPr>
              <w:pStyle w:val="TableParagraph"/>
              <w:rPr>
                <w:sz w:val="18"/>
              </w:rPr>
            </w:pPr>
          </w:p>
        </w:tc>
        <w:tc>
          <w:tcPr>
            <w:tcW w:w="1416" w:type="dxa"/>
          </w:tcPr>
          <w:p w:rsidR="00EB2E97" w:rsidRDefault="00EB2E97" w:rsidP="00773ECD">
            <w:pPr>
              <w:pStyle w:val="TableParagraph"/>
              <w:rPr>
                <w:sz w:val="18"/>
              </w:rPr>
            </w:pPr>
          </w:p>
        </w:tc>
      </w:tr>
      <w:tr w:rsidR="00EB2E97" w:rsidTr="00773ECD">
        <w:trPr>
          <w:trHeight w:val="508"/>
        </w:trPr>
        <w:tc>
          <w:tcPr>
            <w:tcW w:w="547" w:type="dxa"/>
          </w:tcPr>
          <w:p w:rsidR="00EB2E97" w:rsidRDefault="00EB2E97" w:rsidP="00773ECD">
            <w:pPr>
              <w:pStyle w:val="TableParagraph"/>
              <w:spacing w:line="238" w:lineRule="exact"/>
              <w:ind w:left="114"/>
            </w:pPr>
            <w:r>
              <w:t>7.2</w:t>
            </w:r>
          </w:p>
          <w:p w:rsidR="00EB2E97" w:rsidRDefault="00EB2E97" w:rsidP="00773ECD">
            <w:pPr>
              <w:pStyle w:val="TableParagraph"/>
              <w:spacing w:line="247" w:lineRule="exact"/>
              <w:ind w:left="114"/>
            </w:pPr>
            <w:r>
              <w:t>.</w:t>
            </w:r>
          </w:p>
        </w:tc>
        <w:tc>
          <w:tcPr>
            <w:tcW w:w="2127" w:type="dxa"/>
          </w:tcPr>
          <w:p w:rsidR="00EB2E97" w:rsidRDefault="00EB2E97" w:rsidP="00773ECD">
            <w:pPr>
              <w:pStyle w:val="TableParagraph"/>
              <w:spacing w:line="250" w:lineRule="exact"/>
              <w:ind w:left="125" w:right="680"/>
            </w:pPr>
            <w:r>
              <w:t>Спортивное</w:t>
            </w:r>
            <w:r>
              <w:rPr>
                <w:spacing w:val="1"/>
              </w:rPr>
              <w:t xml:space="preserve"> </w:t>
            </w:r>
            <w:r>
              <w:t>соревнование</w:t>
            </w:r>
          </w:p>
        </w:tc>
        <w:tc>
          <w:tcPr>
            <w:tcW w:w="4134" w:type="dxa"/>
          </w:tcPr>
          <w:p w:rsidR="00EB2E97" w:rsidRDefault="00EB2E97" w:rsidP="00773ECD">
            <w:pPr>
              <w:pStyle w:val="TableParagraph"/>
              <w:spacing w:line="249" w:lineRule="exact"/>
              <w:ind w:left="124"/>
            </w:pPr>
            <w:r>
              <w:t>«Мама,</w:t>
            </w:r>
            <w:r>
              <w:rPr>
                <w:spacing w:val="-5"/>
              </w:rPr>
              <w:t xml:space="preserve"> </w:t>
            </w:r>
            <w:r>
              <w:t>папа,</w:t>
            </w:r>
            <w:r>
              <w:rPr>
                <w:spacing w:val="5"/>
              </w:rPr>
              <w:t xml:space="preserve"> </w:t>
            </w:r>
            <w:r>
              <w:t>я</w:t>
            </w:r>
            <w:r>
              <w:rPr>
                <w:spacing w:val="-4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t>спортивная</w:t>
            </w:r>
            <w:r>
              <w:rPr>
                <w:spacing w:val="-8"/>
              </w:rPr>
              <w:t xml:space="preserve"> </w:t>
            </w:r>
            <w:r>
              <w:t>семья»</w:t>
            </w:r>
          </w:p>
        </w:tc>
        <w:tc>
          <w:tcPr>
            <w:tcW w:w="1699" w:type="dxa"/>
          </w:tcPr>
          <w:p w:rsidR="00EB2E97" w:rsidRDefault="00EB2E97" w:rsidP="00773ECD">
            <w:pPr>
              <w:pStyle w:val="TableParagraph"/>
              <w:spacing w:line="249" w:lineRule="exact"/>
              <w:ind w:left="72"/>
            </w:pPr>
            <w:r>
              <w:t>воспитатели</w:t>
            </w:r>
          </w:p>
        </w:tc>
        <w:tc>
          <w:tcPr>
            <w:tcW w:w="1416" w:type="dxa"/>
          </w:tcPr>
          <w:p w:rsidR="00EB2E97" w:rsidRDefault="00EB2E97" w:rsidP="00773ECD">
            <w:pPr>
              <w:pStyle w:val="TableParagraph"/>
            </w:pPr>
          </w:p>
        </w:tc>
      </w:tr>
      <w:tr w:rsidR="00EB2E97" w:rsidTr="00773ECD">
        <w:trPr>
          <w:trHeight w:val="248"/>
        </w:trPr>
        <w:tc>
          <w:tcPr>
            <w:tcW w:w="547" w:type="dxa"/>
          </w:tcPr>
          <w:p w:rsidR="00EB2E97" w:rsidRDefault="00EB2E97" w:rsidP="00773ECD">
            <w:pPr>
              <w:pStyle w:val="TableParagraph"/>
              <w:spacing w:line="229" w:lineRule="exact"/>
              <w:ind w:left="114"/>
              <w:rPr>
                <w:b/>
              </w:rPr>
            </w:pPr>
            <w:r>
              <w:rPr>
                <w:b/>
              </w:rPr>
              <w:t>8.</w:t>
            </w:r>
          </w:p>
        </w:tc>
        <w:tc>
          <w:tcPr>
            <w:tcW w:w="9376" w:type="dxa"/>
            <w:gridSpan w:val="4"/>
          </w:tcPr>
          <w:p w:rsidR="00EB2E97" w:rsidRDefault="00EB2E97" w:rsidP="00773ECD">
            <w:pPr>
              <w:pStyle w:val="TableParagraph"/>
              <w:spacing w:line="229" w:lineRule="exact"/>
              <w:ind w:left="1760" w:right="1736"/>
              <w:jc w:val="center"/>
              <w:rPr>
                <w:b/>
              </w:rPr>
            </w:pPr>
            <w:r>
              <w:rPr>
                <w:b/>
              </w:rPr>
              <w:t>РАБОТА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МЕТОДИЧЕСКОМ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КАБИНЕТЕ</w:t>
            </w:r>
          </w:p>
        </w:tc>
      </w:tr>
      <w:tr w:rsidR="00EB2E97" w:rsidTr="00773ECD">
        <w:trPr>
          <w:trHeight w:val="253"/>
        </w:trPr>
        <w:tc>
          <w:tcPr>
            <w:tcW w:w="547" w:type="dxa"/>
            <w:tcBorders>
              <w:bottom w:val="single" w:sz="4" w:space="0" w:color="000000"/>
            </w:tcBorders>
          </w:tcPr>
          <w:p w:rsidR="00EB2E97" w:rsidRDefault="00EB2E97" w:rsidP="00773ECD">
            <w:pPr>
              <w:pStyle w:val="TableParagraph"/>
              <w:spacing w:line="234" w:lineRule="exact"/>
              <w:ind w:left="114"/>
            </w:pPr>
            <w:r>
              <w:t>8.1</w:t>
            </w:r>
          </w:p>
        </w:tc>
        <w:tc>
          <w:tcPr>
            <w:tcW w:w="6261" w:type="dxa"/>
            <w:gridSpan w:val="2"/>
            <w:tcBorders>
              <w:bottom w:val="single" w:sz="4" w:space="0" w:color="000000"/>
            </w:tcBorders>
          </w:tcPr>
          <w:p w:rsidR="00EB2E97" w:rsidRDefault="00EB2E97" w:rsidP="00773ECD">
            <w:pPr>
              <w:pStyle w:val="TableParagraph"/>
              <w:spacing w:line="234" w:lineRule="exact"/>
              <w:ind w:left="125"/>
            </w:pPr>
            <w:r>
              <w:t>Подготовка</w:t>
            </w:r>
            <w:r>
              <w:rPr>
                <w:spacing w:val="2"/>
              </w:rPr>
              <w:t xml:space="preserve"> </w:t>
            </w:r>
            <w:r>
              <w:t>к</w:t>
            </w:r>
            <w:r>
              <w:rPr>
                <w:spacing w:val="-6"/>
              </w:rPr>
              <w:t xml:space="preserve"> </w:t>
            </w:r>
            <w:r>
              <w:t>совещанию</w:t>
            </w:r>
          </w:p>
        </w:tc>
        <w:tc>
          <w:tcPr>
            <w:tcW w:w="1699" w:type="dxa"/>
            <w:tcBorders>
              <w:bottom w:val="single" w:sz="4" w:space="0" w:color="000000"/>
            </w:tcBorders>
          </w:tcPr>
          <w:p w:rsidR="00EB2E97" w:rsidRDefault="00EB2E97" w:rsidP="00773ECD">
            <w:pPr>
              <w:pStyle w:val="TableParagraph"/>
              <w:spacing w:line="234" w:lineRule="exact"/>
              <w:ind w:left="72"/>
            </w:pPr>
            <w:r>
              <w:t>Зам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ДО</w:t>
            </w:r>
          </w:p>
        </w:tc>
        <w:tc>
          <w:tcPr>
            <w:tcW w:w="1416" w:type="dxa"/>
            <w:tcBorders>
              <w:bottom w:val="single" w:sz="4" w:space="0" w:color="000000"/>
            </w:tcBorders>
          </w:tcPr>
          <w:p w:rsidR="00EB2E97" w:rsidRDefault="00EB2E97" w:rsidP="00773ECD">
            <w:pPr>
              <w:pStyle w:val="TableParagraph"/>
              <w:rPr>
                <w:sz w:val="18"/>
              </w:rPr>
            </w:pPr>
          </w:p>
        </w:tc>
      </w:tr>
    </w:tbl>
    <w:p w:rsidR="00EB2E97" w:rsidRDefault="00EB2E97" w:rsidP="00EB2E97">
      <w:pPr>
        <w:pStyle w:val="a7"/>
        <w:rPr>
          <w:b/>
          <w:sz w:val="20"/>
        </w:rPr>
      </w:pPr>
    </w:p>
    <w:p w:rsidR="00EB2E97" w:rsidRDefault="00EB2E97" w:rsidP="00EB2E97">
      <w:pPr>
        <w:pStyle w:val="a7"/>
        <w:rPr>
          <w:b/>
          <w:sz w:val="20"/>
        </w:rPr>
      </w:pPr>
    </w:p>
    <w:p w:rsidR="00EB2E97" w:rsidRDefault="00EB2E97" w:rsidP="00EB2E97">
      <w:pPr>
        <w:spacing w:before="76"/>
        <w:ind w:left="833" w:right="1346"/>
        <w:jc w:val="center"/>
        <w:rPr>
          <w:b/>
        </w:rPr>
      </w:pPr>
      <w:r>
        <w:rPr>
          <w:b/>
        </w:rPr>
        <w:t>АПРЕЛЬ</w:t>
      </w:r>
    </w:p>
    <w:tbl>
      <w:tblPr>
        <w:tblW w:w="9425" w:type="dxa"/>
        <w:tblInd w:w="57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1701"/>
        <w:gridCol w:w="283"/>
        <w:gridCol w:w="40"/>
        <w:gridCol w:w="2701"/>
        <w:gridCol w:w="1145"/>
        <w:gridCol w:w="1699"/>
        <w:gridCol w:w="1430"/>
      </w:tblGrid>
      <w:tr w:rsidR="00EB2E97" w:rsidTr="00773ECD">
        <w:trPr>
          <w:trHeight w:val="757"/>
        </w:trPr>
        <w:tc>
          <w:tcPr>
            <w:tcW w:w="426" w:type="dxa"/>
          </w:tcPr>
          <w:p w:rsidR="00EB2E97" w:rsidRDefault="00EB2E97" w:rsidP="00773ECD">
            <w:pPr>
              <w:pStyle w:val="TableParagraph"/>
              <w:ind w:right="188"/>
              <w:jc w:val="right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2024" w:type="dxa"/>
            <w:gridSpan w:val="3"/>
          </w:tcPr>
          <w:p w:rsidR="00EB2E97" w:rsidRDefault="00EB2E97" w:rsidP="00773ECD">
            <w:pPr>
              <w:pStyle w:val="TableParagraph"/>
              <w:spacing w:line="250" w:lineRule="exact"/>
              <w:ind w:left="125" w:right="702"/>
              <w:rPr>
                <w:b/>
              </w:rPr>
            </w:pPr>
            <w:r>
              <w:rPr>
                <w:b/>
              </w:rPr>
              <w:t>Формы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1"/>
              </w:rPr>
              <w:t>методической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работы</w:t>
            </w:r>
          </w:p>
        </w:tc>
        <w:tc>
          <w:tcPr>
            <w:tcW w:w="3846" w:type="dxa"/>
            <w:gridSpan w:val="2"/>
          </w:tcPr>
          <w:p w:rsidR="00EB2E97" w:rsidRDefault="00EB2E97" w:rsidP="00773ECD">
            <w:pPr>
              <w:pStyle w:val="TableParagraph"/>
              <w:ind w:left="120"/>
              <w:rPr>
                <w:b/>
              </w:rPr>
            </w:pPr>
            <w:r>
              <w:rPr>
                <w:b/>
              </w:rPr>
              <w:t>Тематика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вопросов</w:t>
            </w:r>
          </w:p>
        </w:tc>
        <w:tc>
          <w:tcPr>
            <w:tcW w:w="1699" w:type="dxa"/>
          </w:tcPr>
          <w:p w:rsidR="00EB2E97" w:rsidRDefault="00EB2E97" w:rsidP="00773ECD">
            <w:pPr>
              <w:pStyle w:val="TableParagraph"/>
              <w:ind w:left="135" w:right="72"/>
              <w:rPr>
                <w:b/>
              </w:rPr>
            </w:pPr>
            <w:r>
              <w:rPr>
                <w:b/>
              </w:rPr>
              <w:t>Ответственны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е</w:t>
            </w:r>
          </w:p>
        </w:tc>
        <w:tc>
          <w:tcPr>
            <w:tcW w:w="1430" w:type="dxa"/>
          </w:tcPr>
          <w:p w:rsidR="00EB2E97" w:rsidRDefault="00EB2E97" w:rsidP="00773ECD">
            <w:pPr>
              <w:pStyle w:val="TableParagraph"/>
              <w:tabs>
                <w:tab w:val="left" w:pos="1322"/>
              </w:tabs>
              <w:ind w:left="30" w:right="-29"/>
              <w:rPr>
                <w:b/>
              </w:rPr>
            </w:pPr>
            <w:r>
              <w:rPr>
                <w:b/>
              </w:rPr>
              <w:t>Отметка</w:t>
            </w:r>
            <w:r>
              <w:rPr>
                <w:b/>
              </w:rPr>
              <w:tab/>
              <w:t>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выполнении</w:t>
            </w:r>
          </w:p>
        </w:tc>
      </w:tr>
      <w:tr w:rsidR="00EB2E97" w:rsidTr="00773ECD">
        <w:trPr>
          <w:trHeight w:val="253"/>
        </w:trPr>
        <w:tc>
          <w:tcPr>
            <w:tcW w:w="426" w:type="dxa"/>
          </w:tcPr>
          <w:p w:rsidR="00EB2E97" w:rsidRDefault="00EB2E97" w:rsidP="00773ECD">
            <w:pPr>
              <w:pStyle w:val="TableParagraph"/>
              <w:spacing w:line="234" w:lineRule="exact"/>
              <w:ind w:left="114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8999" w:type="dxa"/>
            <w:gridSpan w:val="7"/>
          </w:tcPr>
          <w:p w:rsidR="00EB2E97" w:rsidRDefault="00EB2E97" w:rsidP="00773ECD">
            <w:pPr>
              <w:pStyle w:val="TableParagraph"/>
              <w:spacing w:line="234" w:lineRule="exact"/>
              <w:ind w:left="1687" w:right="1641"/>
              <w:jc w:val="center"/>
              <w:rPr>
                <w:b/>
              </w:rPr>
            </w:pPr>
            <w:r>
              <w:rPr>
                <w:b/>
              </w:rPr>
              <w:t>АДМИНИСТРАТИВНЫЕ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СОВЕЩАНИЯ</w:t>
            </w:r>
          </w:p>
        </w:tc>
      </w:tr>
      <w:tr w:rsidR="00EB2E97" w:rsidTr="00773ECD">
        <w:trPr>
          <w:trHeight w:val="254"/>
        </w:trPr>
        <w:tc>
          <w:tcPr>
            <w:tcW w:w="426" w:type="dxa"/>
          </w:tcPr>
          <w:p w:rsidR="00EB2E97" w:rsidRDefault="00EB2E97" w:rsidP="00773ECD">
            <w:pPr>
              <w:pStyle w:val="TableParagraph"/>
              <w:spacing w:line="234" w:lineRule="exact"/>
              <w:ind w:right="148"/>
              <w:jc w:val="right"/>
            </w:pPr>
            <w:r>
              <w:t>1.1.</w:t>
            </w:r>
          </w:p>
        </w:tc>
        <w:tc>
          <w:tcPr>
            <w:tcW w:w="5870" w:type="dxa"/>
            <w:gridSpan w:val="5"/>
          </w:tcPr>
          <w:p w:rsidR="00EB2E97" w:rsidRDefault="00EB2E97" w:rsidP="00773ECD">
            <w:pPr>
              <w:pStyle w:val="TableParagraph"/>
              <w:spacing w:line="234" w:lineRule="exact"/>
              <w:ind w:left="125"/>
            </w:pPr>
            <w:r>
              <w:t>Анализ</w:t>
            </w:r>
            <w:r>
              <w:rPr>
                <w:spacing w:val="-7"/>
              </w:rPr>
              <w:t xml:space="preserve"> </w:t>
            </w:r>
            <w:r>
              <w:t>заболеваемости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-4"/>
              </w:rPr>
              <w:t xml:space="preserve"> </w:t>
            </w:r>
            <w:r>
              <w:t>1</w:t>
            </w:r>
            <w:r>
              <w:rPr>
                <w:spacing w:val="-6"/>
              </w:rPr>
              <w:t xml:space="preserve"> </w:t>
            </w:r>
            <w:r>
              <w:t>квартал.</w:t>
            </w:r>
          </w:p>
        </w:tc>
        <w:tc>
          <w:tcPr>
            <w:tcW w:w="1699" w:type="dxa"/>
          </w:tcPr>
          <w:p w:rsidR="00EB2E97" w:rsidRDefault="00EB2E97" w:rsidP="00773ECD">
            <w:pPr>
              <w:pStyle w:val="TableParagraph"/>
              <w:spacing w:line="234" w:lineRule="exact"/>
              <w:ind w:left="365"/>
            </w:pPr>
            <w:r>
              <w:t>Воспитатели</w:t>
            </w:r>
          </w:p>
        </w:tc>
        <w:tc>
          <w:tcPr>
            <w:tcW w:w="1430" w:type="dxa"/>
          </w:tcPr>
          <w:p w:rsidR="00EB2E97" w:rsidRDefault="00EB2E97" w:rsidP="00773ECD">
            <w:pPr>
              <w:pStyle w:val="TableParagraph"/>
              <w:rPr>
                <w:sz w:val="18"/>
              </w:rPr>
            </w:pPr>
          </w:p>
        </w:tc>
      </w:tr>
      <w:tr w:rsidR="00EB2E97" w:rsidTr="00773ECD">
        <w:trPr>
          <w:trHeight w:val="253"/>
        </w:trPr>
        <w:tc>
          <w:tcPr>
            <w:tcW w:w="426" w:type="dxa"/>
          </w:tcPr>
          <w:p w:rsidR="00EB2E97" w:rsidRDefault="00EB2E97" w:rsidP="00773ECD">
            <w:pPr>
              <w:pStyle w:val="TableParagraph"/>
              <w:spacing w:line="234" w:lineRule="exact"/>
              <w:ind w:left="114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8999" w:type="dxa"/>
            <w:gridSpan w:val="7"/>
          </w:tcPr>
          <w:p w:rsidR="00EB2E97" w:rsidRDefault="00EB2E97" w:rsidP="00773ECD">
            <w:pPr>
              <w:pStyle w:val="TableParagraph"/>
              <w:spacing w:line="234" w:lineRule="exact"/>
              <w:ind w:left="1686" w:right="1654"/>
              <w:jc w:val="center"/>
              <w:rPr>
                <w:b/>
              </w:rPr>
            </w:pPr>
            <w:r>
              <w:rPr>
                <w:b/>
                <w:spacing w:val="-1"/>
              </w:rPr>
              <w:t>САНИТАРНО-ПРОСВЕТИТЕЛЬСКАЯ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РАБОТА</w:t>
            </w:r>
          </w:p>
        </w:tc>
      </w:tr>
      <w:tr w:rsidR="00EB2E97" w:rsidTr="00773ECD">
        <w:trPr>
          <w:trHeight w:val="320"/>
        </w:trPr>
        <w:tc>
          <w:tcPr>
            <w:tcW w:w="426" w:type="dxa"/>
          </w:tcPr>
          <w:p w:rsidR="00EB2E97" w:rsidRDefault="00EB2E97" w:rsidP="00773ECD">
            <w:pPr>
              <w:pStyle w:val="TableParagraph"/>
              <w:spacing w:line="249" w:lineRule="exact"/>
              <w:ind w:right="76"/>
              <w:jc w:val="right"/>
            </w:pPr>
            <w:r>
              <w:t>2.1.</w:t>
            </w:r>
          </w:p>
        </w:tc>
        <w:tc>
          <w:tcPr>
            <w:tcW w:w="1984" w:type="dxa"/>
            <w:gridSpan w:val="2"/>
          </w:tcPr>
          <w:p w:rsidR="00EB2E97" w:rsidRDefault="00EB2E97" w:rsidP="00773ECD">
            <w:pPr>
              <w:pStyle w:val="TableParagraph"/>
              <w:spacing w:line="249" w:lineRule="exact"/>
              <w:ind w:left="125"/>
            </w:pPr>
            <w:r>
              <w:t>Беседы</w:t>
            </w:r>
          </w:p>
        </w:tc>
        <w:tc>
          <w:tcPr>
            <w:tcW w:w="3886" w:type="dxa"/>
            <w:gridSpan w:val="3"/>
          </w:tcPr>
          <w:p w:rsidR="00EB2E97" w:rsidRDefault="00EB2E97" w:rsidP="00773ECD">
            <w:pPr>
              <w:pStyle w:val="TableParagraph"/>
              <w:spacing w:line="249" w:lineRule="exact"/>
              <w:ind w:left="120"/>
            </w:pPr>
            <w:r>
              <w:t>«Профилактика</w:t>
            </w:r>
            <w:r>
              <w:rPr>
                <w:spacing w:val="-8"/>
              </w:rPr>
              <w:t xml:space="preserve"> </w:t>
            </w:r>
            <w:r>
              <w:t>плоскостопия»</w:t>
            </w:r>
          </w:p>
        </w:tc>
        <w:tc>
          <w:tcPr>
            <w:tcW w:w="1699" w:type="dxa"/>
          </w:tcPr>
          <w:p w:rsidR="00EB2E97" w:rsidRDefault="00EB2E97" w:rsidP="00773ECD">
            <w:pPr>
              <w:pStyle w:val="TableParagraph"/>
              <w:spacing w:line="249" w:lineRule="exact"/>
              <w:ind w:left="135"/>
            </w:pPr>
            <w:r>
              <w:t>Воспитатели</w:t>
            </w:r>
          </w:p>
        </w:tc>
        <w:tc>
          <w:tcPr>
            <w:tcW w:w="1430" w:type="dxa"/>
          </w:tcPr>
          <w:p w:rsidR="00EB2E97" w:rsidRDefault="00EB2E97" w:rsidP="00773ECD">
            <w:pPr>
              <w:pStyle w:val="TableParagraph"/>
            </w:pPr>
          </w:p>
        </w:tc>
      </w:tr>
      <w:tr w:rsidR="00EB2E97" w:rsidTr="00773ECD">
        <w:trPr>
          <w:trHeight w:val="253"/>
        </w:trPr>
        <w:tc>
          <w:tcPr>
            <w:tcW w:w="426" w:type="dxa"/>
          </w:tcPr>
          <w:p w:rsidR="00EB2E97" w:rsidRDefault="00EB2E97" w:rsidP="00773ECD">
            <w:pPr>
              <w:pStyle w:val="TableParagraph"/>
              <w:spacing w:line="234" w:lineRule="exact"/>
              <w:ind w:right="76"/>
              <w:jc w:val="right"/>
            </w:pPr>
            <w:r>
              <w:t>2.2.</w:t>
            </w:r>
          </w:p>
        </w:tc>
        <w:tc>
          <w:tcPr>
            <w:tcW w:w="1984" w:type="dxa"/>
            <w:gridSpan w:val="2"/>
          </w:tcPr>
          <w:p w:rsidR="00EB2E97" w:rsidRDefault="00EB2E97" w:rsidP="00773ECD">
            <w:pPr>
              <w:pStyle w:val="TableParagraph"/>
              <w:spacing w:line="234" w:lineRule="exact"/>
              <w:ind w:left="125"/>
            </w:pPr>
            <w:r>
              <w:t>Консультация</w:t>
            </w:r>
          </w:p>
        </w:tc>
        <w:tc>
          <w:tcPr>
            <w:tcW w:w="3886" w:type="dxa"/>
            <w:gridSpan w:val="3"/>
          </w:tcPr>
          <w:p w:rsidR="00EB2E97" w:rsidRDefault="00EB2E97" w:rsidP="00773ECD">
            <w:pPr>
              <w:pStyle w:val="TableParagraph"/>
              <w:spacing w:line="234" w:lineRule="exact"/>
              <w:ind w:left="62"/>
            </w:pPr>
            <w:r>
              <w:t>«Правильная</w:t>
            </w:r>
            <w:r>
              <w:rPr>
                <w:spacing w:val="-6"/>
              </w:rPr>
              <w:t xml:space="preserve"> </w:t>
            </w:r>
            <w:r>
              <w:t>осанка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-10"/>
              </w:rPr>
              <w:t xml:space="preserve"> </w:t>
            </w:r>
            <w:r>
              <w:t>залог</w:t>
            </w:r>
            <w:r>
              <w:rPr>
                <w:spacing w:val="-2"/>
              </w:rPr>
              <w:t xml:space="preserve"> </w:t>
            </w:r>
            <w:r>
              <w:t>здоровья»</w:t>
            </w:r>
          </w:p>
        </w:tc>
        <w:tc>
          <w:tcPr>
            <w:tcW w:w="1699" w:type="dxa"/>
          </w:tcPr>
          <w:p w:rsidR="00EB2E97" w:rsidRDefault="00EB2E97" w:rsidP="00773ECD">
            <w:pPr>
              <w:pStyle w:val="TableParagraph"/>
              <w:spacing w:line="234" w:lineRule="exact"/>
              <w:ind w:left="135"/>
            </w:pPr>
            <w:r>
              <w:t>Воспитатели</w:t>
            </w:r>
          </w:p>
        </w:tc>
        <w:tc>
          <w:tcPr>
            <w:tcW w:w="1430" w:type="dxa"/>
          </w:tcPr>
          <w:p w:rsidR="00EB2E97" w:rsidRDefault="00EB2E97" w:rsidP="00773ECD">
            <w:pPr>
              <w:pStyle w:val="TableParagraph"/>
              <w:rPr>
                <w:sz w:val="18"/>
              </w:rPr>
            </w:pPr>
          </w:p>
        </w:tc>
      </w:tr>
      <w:tr w:rsidR="00EB2E97" w:rsidTr="00773ECD">
        <w:trPr>
          <w:trHeight w:val="248"/>
        </w:trPr>
        <w:tc>
          <w:tcPr>
            <w:tcW w:w="426" w:type="dxa"/>
          </w:tcPr>
          <w:p w:rsidR="00EB2E97" w:rsidRDefault="00EB2E97" w:rsidP="00773ECD">
            <w:pPr>
              <w:pStyle w:val="TableParagraph"/>
              <w:spacing w:line="229" w:lineRule="exact"/>
              <w:ind w:left="114"/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8999" w:type="dxa"/>
            <w:gridSpan w:val="7"/>
          </w:tcPr>
          <w:p w:rsidR="00EB2E97" w:rsidRDefault="00EB2E97" w:rsidP="00773ECD">
            <w:pPr>
              <w:pStyle w:val="TableParagraph"/>
              <w:spacing w:line="229" w:lineRule="exact"/>
              <w:ind w:left="1687" w:right="1645"/>
              <w:jc w:val="center"/>
              <w:rPr>
                <w:b/>
              </w:rPr>
            </w:pPr>
            <w:r>
              <w:rPr>
                <w:b/>
              </w:rPr>
              <w:t>ОРГАНИЗАЦИОННО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МЕТОДИЧЕСКАЯ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РАБОТА</w:t>
            </w:r>
          </w:p>
        </w:tc>
      </w:tr>
      <w:tr w:rsidR="00EB2E97" w:rsidTr="00773ECD">
        <w:trPr>
          <w:trHeight w:val="762"/>
        </w:trPr>
        <w:tc>
          <w:tcPr>
            <w:tcW w:w="426" w:type="dxa"/>
          </w:tcPr>
          <w:p w:rsidR="00EB2E97" w:rsidRDefault="00EB2E97" w:rsidP="00773ECD">
            <w:pPr>
              <w:pStyle w:val="TableParagraph"/>
              <w:ind w:right="76"/>
              <w:jc w:val="right"/>
            </w:pPr>
            <w:r>
              <w:t>3.1.</w:t>
            </w:r>
          </w:p>
        </w:tc>
        <w:tc>
          <w:tcPr>
            <w:tcW w:w="2024" w:type="dxa"/>
            <w:gridSpan w:val="3"/>
          </w:tcPr>
          <w:p w:rsidR="00EB2E97" w:rsidRDefault="00EB2E97" w:rsidP="00773ECD">
            <w:pPr>
              <w:pStyle w:val="TableParagraph"/>
              <w:ind w:left="125"/>
            </w:pPr>
            <w:r>
              <w:t>Консультация</w:t>
            </w:r>
          </w:p>
        </w:tc>
        <w:tc>
          <w:tcPr>
            <w:tcW w:w="3846" w:type="dxa"/>
            <w:gridSpan w:val="2"/>
          </w:tcPr>
          <w:p w:rsidR="00EB2E97" w:rsidRDefault="00EB2E97" w:rsidP="00773ECD">
            <w:pPr>
              <w:pStyle w:val="TableParagraph"/>
              <w:tabs>
                <w:tab w:val="left" w:pos="2252"/>
              </w:tabs>
              <w:spacing w:line="251" w:lineRule="exact"/>
              <w:ind w:left="149"/>
            </w:pPr>
            <w:r>
              <w:t>«Нравственно</w:t>
            </w:r>
            <w:r>
              <w:tab/>
              <w:t>патриотическое</w:t>
            </w:r>
          </w:p>
          <w:p w:rsidR="00EB2E97" w:rsidRDefault="00EB2E97" w:rsidP="00773ECD">
            <w:pPr>
              <w:pStyle w:val="TableParagraph"/>
              <w:spacing w:line="250" w:lineRule="exact"/>
              <w:ind w:left="149" w:right="299"/>
            </w:pPr>
            <w:r>
              <w:t>воспитание</w:t>
            </w:r>
            <w:r>
              <w:rPr>
                <w:spacing w:val="9"/>
              </w:rPr>
              <w:t xml:space="preserve"> </w:t>
            </w:r>
            <w:r>
              <w:t>в</w:t>
            </w:r>
            <w:r>
              <w:rPr>
                <w:spacing w:val="25"/>
              </w:rPr>
              <w:t xml:space="preserve"> </w:t>
            </w:r>
            <w:r>
              <w:t>ДОУ</w:t>
            </w:r>
            <w:r>
              <w:rPr>
                <w:spacing w:val="20"/>
              </w:rPr>
              <w:t xml:space="preserve"> </w:t>
            </w:r>
            <w:r>
              <w:t>при</w:t>
            </w:r>
            <w:r>
              <w:rPr>
                <w:spacing w:val="25"/>
              </w:rPr>
              <w:t xml:space="preserve"> </w:t>
            </w:r>
            <w:r>
              <w:t>реализации</w:t>
            </w:r>
            <w:r>
              <w:rPr>
                <w:spacing w:val="-52"/>
              </w:rPr>
              <w:t xml:space="preserve"> </w:t>
            </w:r>
            <w:r>
              <w:t>ФОП»</w:t>
            </w:r>
          </w:p>
        </w:tc>
        <w:tc>
          <w:tcPr>
            <w:tcW w:w="1699" w:type="dxa"/>
          </w:tcPr>
          <w:p w:rsidR="00EB2E97" w:rsidRDefault="00EB2E97" w:rsidP="00773ECD">
            <w:pPr>
              <w:pStyle w:val="TableParagraph"/>
              <w:ind w:left="10"/>
            </w:pPr>
            <w:r>
              <w:t>Зам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ДО</w:t>
            </w:r>
          </w:p>
        </w:tc>
        <w:tc>
          <w:tcPr>
            <w:tcW w:w="1430" w:type="dxa"/>
          </w:tcPr>
          <w:p w:rsidR="00EB2E97" w:rsidRDefault="00EB2E97" w:rsidP="00773ECD">
            <w:pPr>
              <w:pStyle w:val="TableParagraph"/>
            </w:pPr>
          </w:p>
        </w:tc>
      </w:tr>
      <w:tr w:rsidR="00EB2E97" w:rsidTr="00773ECD">
        <w:trPr>
          <w:trHeight w:val="248"/>
        </w:trPr>
        <w:tc>
          <w:tcPr>
            <w:tcW w:w="426" w:type="dxa"/>
          </w:tcPr>
          <w:p w:rsidR="00EB2E97" w:rsidRDefault="00EB2E97" w:rsidP="00773ECD">
            <w:pPr>
              <w:pStyle w:val="TableParagraph"/>
              <w:spacing w:line="229" w:lineRule="exact"/>
              <w:ind w:left="114"/>
              <w:rPr>
                <w:b/>
              </w:rPr>
            </w:pPr>
            <w:r>
              <w:rPr>
                <w:b/>
              </w:rPr>
              <w:t>4.</w:t>
            </w:r>
          </w:p>
        </w:tc>
        <w:tc>
          <w:tcPr>
            <w:tcW w:w="8999" w:type="dxa"/>
            <w:gridSpan w:val="7"/>
          </w:tcPr>
          <w:p w:rsidR="00EB2E97" w:rsidRDefault="00EB2E97" w:rsidP="00773ECD">
            <w:pPr>
              <w:pStyle w:val="TableParagraph"/>
              <w:spacing w:line="229" w:lineRule="exact"/>
              <w:ind w:left="1687" w:right="1651"/>
              <w:jc w:val="center"/>
              <w:rPr>
                <w:b/>
              </w:rPr>
            </w:pPr>
            <w:r>
              <w:rPr>
                <w:b/>
              </w:rPr>
              <w:t>МЕТОДИЧЕСКАЯ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ОПЕРАТИВКА</w:t>
            </w:r>
          </w:p>
        </w:tc>
      </w:tr>
      <w:tr w:rsidR="00EB2E97" w:rsidTr="00773ECD">
        <w:trPr>
          <w:trHeight w:val="1012"/>
        </w:trPr>
        <w:tc>
          <w:tcPr>
            <w:tcW w:w="426" w:type="dxa"/>
          </w:tcPr>
          <w:p w:rsidR="00EB2E97" w:rsidRDefault="00EB2E97" w:rsidP="00773ECD">
            <w:pPr>
              <w:pStyle w:val="TableParagraph"/>
              <w:spacing w:line="249" w:lineRule="exact"/>
              <w:ind w:right="148"/>
              <w:jc w:val="right"/>
            </w:pPr>
            <w:r>
              <w:t>4.1.</w:t>
            </w:r>
          </w:p>
        </w:tc>
        <w:tc>
          <w:tcPr>
            <w:tcW w:w="5870" w:type="dxa"/>
            <w:gridSpan w:val="5"/>
          </w:tcPr>
          <w:p w:rsidR="00EB2E97" w:rsidRDefault="00EB2E97" w:rsidP="00773ECD">
            <w:pPr>
              <w:pStyle w:val="TableParagraph"/>
              <w:ind w:left="125" w:right="93"/>
            </w:pPr>
            <w:r>
              <w:t>Обсуждение</w:t>
            </w:r>
            <w:r>
              <w:rPr>
                <w:spacing w:val="-9"/>
              </w:rPr>
              <w:t xml:space="preserve"> </w:t>
            </w:r>
            <w:r>
              <w:t>сценариев</w:t>
            </w:r>
            <w:r>
              <w:rPr>
                <w:spacing w:val="-1"/>
              </w:rPr>
              <w:t xml:space="preserve"> </w:t>
            </w:r>
            <w:r>
              <w:t>выпускных</w:t>
            </w:r>
            <w:r>
              <w:rPr>
                <w:spacing w:val="-3"/>
              </w:rPr>
              <w:t xml:space="preserve"> </w:t>
            </w:r>
            <w:r>
              <w:t>балов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подготовительных</w:t>
            </w:r>
            <w:r>
              <w:rPr>
                <w:spacing w:val="-52"/>
              </w:rPr>
              <w:t xml:space="preserve"> </w:t>
            </w:r>
            <w:r>
              <w:t>группах.</w:t>
            </w:r>
          </w:p>
          <w:p w:rsidR="00EB2E97" w:rsidRDefault="00EB2E97" w:rsidP="00773ECD">
            <w:pPr>
              <w:pStyle w:val="TableParagraph"/>
              <w:spacing w:before="6" w:line="240" w:lineRule="exact"/>
              <w:ind w:left="125"/>
            </w:pPr>
            <w:r>
              <w:t>Справка</w:t>
            </w:r>
            <w:r>
              <w:rPr>
                <w:spacing w:val="9"/>
              </w:rPr>
              <w:t xml:space="preserve"> </w:t>
            </w:r>
            <w:r>
              <w:t>по</w:t>
            </w:r>
            <w:r>
              <w:rPr>
                <w:spacing w:val="12"/>
              </w:rPr>
              <w:t xml:space="preserve"> </w:t>
            </w:r>
            <w:r>
              <w:t>итогам</w:t>
            </w:r>
            <w:r>
              <w:rPr>
                <w:spacing w:val="7"/>
              </w:rPr>
              <w:t xml:space="preserve"> </w:t>
            </w:r>
            <w:r>
              <w:t>проведенных</w:t>
            </w:r>
            <w:r>
              <w:rPr>
                <w:spacing w:val="22"/>
              </w:rPr>
              <w:t xml:space="preserve"> </w:t>
            </w:r>
            <w:r>
              <w:t>групповых</w:t>
            </w:r>
            <w:r>
              <w:rPr>
                <w:spacing w:val="18"/>
              </w:rPr>
              <w:t xml:space="preserve"> </w:t>
            </w:r>
            <w:r>
              <w:t>родительских</w:t>
            </w:r>
            <w:r>
              <w:rPr>
                <w:spacing w:val="-52"/>
              </w:rPr>
              <w:t xml:space="preserve"> </w:t>
            </w:r>
            <w:r>
              <w:t>собраний</w:t>
            </w:r>
            <w:r>
              <w:rPr>
                <w:spacing w:val="2"/>
              </w:rPr>
              <w:t xml:space="preserve"> </w:t>
            </w:r>
            <w:r>
              <w:t>согласно</w:t>
            </w:r>
            <w:r>
              <w:rPr>
                <w:spacing w:val="-7"/>
              </w:rPr>
              <w:t xml:space="preserve"> </w:t>
            </w:r>
            <w:r>
              <w:t>утвержденному</w:t>
            </w:r>
            <w:r>
              <w:rPr>
                <w:spacing w:val="-6"/>
              </w:rPr>
              <w:t xml:space="preserve"> </w:t>
            </w:r>
            <w:r>
              <w:t>годовому</w:t>
            </w:r>
            <w:r>
              <w:rPr>
                <w:spacing w:val="-7"/>
              </w:rPr>
              <w:t xml:space="preserve"> </w:t>
            </w:r>
            <w:r>
              <w:t>плану</w:t>
            </w:r>
            <w:r>
              <w:rPr>
                <w:spacing w:val="-12"/>
              </w:rPr>
              <w:t xml:space="preserve"> </w:t>
            </w:r>
            <w:r>
              <w:t>работы.</w:t>
            </w:r>
          </w:p>
        </w:tc>
        <w:tc>
          <w:tcPr>
            <w:tcW w:w="1699" w:type="dxa"/>
          </w:tcPr>
          <w:p w:rsidR="00EB2E97" w:rsidRDefault="00EB2E97" w:rsidP="00773ECD">
            <w:pPr>
              <w:pStyle w:val="TableParagraph"/>
              <w:spacing w:line="242" w:lineRule="auto"/>
              <w:ind w:left="135" w:right="112"/>
            </w:pPr>
            <w:proofErr w:type="spellStart"/>
            <w:r>
              <w:rPr>
                <w:spacing w:val="-1"/>
              </w:rPr>
              <w:t>Муз.руководит</w:t>
            </w:r>
            <w:proofErr w:type="spellEnd"/>
            <w:r>
              <w:rPr>
                <w:spacing w:val="-53"/>
              </w:rPr>
              <w:t xml:space="preserve"> </w:t>
            </w:r>
            <w:r>
              <w:t>ель,</w:t>
            </w:r>
            <w:r>
              <w:rPr>
                <w:spacing w:val="1"/>
              </w:rPr>
              <w:t xml:space="preserve"> </w:t>
            </w:r>
            <w:r>
              <w:t>воспитатели</w:t>
            </w:r>
          </w:p>
        </w:tc>
        <w:tc>
          <w:tcPr>
            <w:tcW w:w="1430" w:type="dxa"/>
          </w:tcPr>
          <w:p w:rsidR="00EB2E97" w:rsidRDefault="00EB2E97" w:rsidP="00773ECD">
            <w:pPr>
              <w:pStyle w:val="TableParagraph"/>
            </w:pPr>
          </w:p>
        </w:tc>
      </w:tr>
      <w:tr w:rsidR="00EB2E97" w:rsidTr="00773ECD">
        <w:trPr>
          <w:trHeight w:val="762"/>
        </w:trPr>
        <w:tc>
          <w:tcPr>
            <w:tcW w:w="426" w:type="dxa"/>
            <w:vMerge w:val="restart"/>
            <w:tcBorders>
              <w:bottom w:val="single" w:sz="4" w:space="0" w:color="000000"/>
            </w:tcBorders>
          </w:tcPr>
          <w:p w:rsidR="00EB2E97" w:rsidRDefault="00EB2E97" w:rsidP="00773ECD">
            <w:pPr>
              <w:pStyle w:val="TableParagraph"/>
              <w:ind w:left="114"/>
              <w:rPr>
                <w:b/>
              </w:rPr>
            </w:pPr>
            <w:r>
              <w:rPr>
                <w:b/>
              </w:rPr>
              <w:t>5.</w:t>
            </w:r>
          </w:p>
        </w:tc>
        <w:tc>
          <w:tcPr>
            <w:tcW w:w="1701" w:type="dxa"/>
            <w:vMerge w:val="restart"/>
            <w:tcBorders>
              <w:bottom w:val="single" w:sz="4" w:space="0" w:color="000000"/>
            </w:tcBorders>
          </w:tcPr>
          <w:p w:rsidR="00EB2E97" w:rsidRDefault="00EB2E97" w:rsidP="00773ECD">
            <w:pPr>
              <w:pStyle w:val="TableParagraph"/>
              <w:ind w:left="125" w:right="75"/>
              <w:rPr>
                <w:b/>
              </w:rPr>
            </w:pPr>
            <w:r>
              <w:rPr>
                <w:b/>
              </w:rPr>
              <w:t>КОЛЛЕКТИВН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ЫЕ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1"/>
              </w:rPr>
              <w:t>МЕРОПРИЯТИ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Я</w:t>
            </w:r>
          </w:p>
        </w:tc>
        <w:tc>
          <w:tcPr>
            <w:tcW w:w="3024" w:type="dxa"/>
            <w:gridSpan w:val="3"/>
            <w:tcBorders>
              <w:right w:val="nil"/>
            </w:tcBorders>
          </w:tcPr>
          <w:p w:rsidR="00EB2E97" w:rsidRDefault="00EB2E97" w:rsidP="00773ECD">
            <w:pPr>
              <w:pStyle w:val="TableParagraph"/>
              <w:spacing w:line="247" w:lineRule="exact"/>
              <w:ind w:left="124"/>
            </w:pPr>
            <w:r>
              <w:t>Познавательно-тематический</w:t>
            </w:r>
          </w:p>
          <w:p w:rsidR="00EB2E97" w:rsidRDefault="00EB2E97" w:rsidP="00773ECD">
            <w:pPr>
              <w:pStyle w:val="TableParagraph"/>
              <w:tabs>
                <w:tab w:val="left" w:pos="2400"/>
              </w:tabs>
              <w:spacing w:line="254" w:lineRule="exact"/>
              <w:ind w:left="124" w:right="268"/>
            </w:pPr>
            <w:r>
              <w:t>«Международный</w:t>
            </w:r>
            <w:r>
              <w:tab/>
            </w:r>
            <w:r>
              <w:rPr>
                <w:spacing w:val="-4"/>
              </w:rPr>
              <w:t>день</w:t>
            </w:r>
            <w:r>
              <w:rPr>
                <w:spacing w:val="-52"/>
              </w:rPr>
              <w:t xml:space="preserve"> </w:t>
            </w:r>
            <w:r>
              <w:t>книги» (2апреля)</w:t>
            </w:r>
          </w:p>
        </w:tc>
        <w:tc>
          <w:tcPr>
            <w:tcW w:w="1145" w:type="dxa"/>
            <w:tcBorders>
              <w:left w:val="nil"/>
            </w:tcBorders>
          </w:tcPr>
          <w:p w:rsidR="00EB2E97" w:rsidRDefault="00EB2E97" w:rsidP="00773ECD">
            <w:pPr>
              <w:pStyle w:val="TableParagraph"/>
              <w:ind w:left="305" w:right="70" w:firstLine="225"/>
            </w:pPr>
            <w:r>
              <w:rPr>
                <w:spacing w:val="-1"/>
              </w:rPr>
              <w:t>досуг</w:t>
            </w:r>
            <w:r>
              <w:rPr>
                <w:spacing w:val="-53"/>
              </w:rPr>
              <w:t xml:space="preserve"> </w:t>
            </w:r>
            <w:r>
              <w:rPr>
                <w:spacing w:val="-1"/>
              </w:rPr>
              <w:t>детской</w:t>
            </w:r>
          </w:p>
        </w:tc>
        <w:tc>
          <w:tcPr>
            <w:tcW w:w="1699" w:type="dxa"/>
          </w:tcPr>
          <w:p w:rsidR="00EB2E97" w:rsidRDefault="00EB2E97" w:rsidP="00773ECD">
            <w:pPr>
              <w:pStyle w:val="TableParagraph"/>
              <w:spacing w:line="249" w:lineRule="exact"/>
              <w:ind w:left="39"/>
            </w:pPr>
            <w:r>
              <w:t>Воспитатели</w:t>
            </w:r>
          </w:p>
        </w:tc>
        <w:tc>
          <w:tcPr>
            <w:tcW w:w="1430" w:type="dxa"/>
          </w:tcPr>
          <w:p w:rsidR="00EB2E97" w:rsidRDefault="00EB2E97" w:rsidP="00773ECD">
            <w:pPr>
              <w:pStyle w:val="TableParagraph"/>
            </w:pPr>
          </w:p>
        </w:tc>
      </w:tr>
      <w:tr w:rsidR="00EB2E97" w:rsidTr="00773ECD">
        <w:trPr>
          <w:trHeight w:val="503"/>
        </w:trPr>
        <w:tc>
          <w:tcPr>
            <w:tcW w:w="426" w:type="dxa"/>
            <w:vMerge/>
            <w:tcBorders>
              <w:top w:val="nil"/>
              <w:bottom w:val="single" w:sz="4" w:space="0" w:color="000000"/>
            </w:tcBorders>
          </w:tcPr>
          <w:p w:rsidR="00EB2E97" w:rsidRDefault="00EB2E97" w:rsidP="00773ECD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  <w:bottom w:val="single" w:sz="4" w:space="0" w:color="000000"/>
            </w:tcBorders>
          </w:tcPr>
          <w:p w:rsidR="00EB2E97" w:rsidRDefault="00EB2E97" w:rsidP="00773ECD">
            <w:pPr>
              <w:rPr>
                <w:sz w:val="2"/>
                <w:szCs w:val="2"/>
              </w:rPr>
            </w:pPr>
          </w:p>
        </w:tc>
        <w:tc>
          <w:tcPr>
            <w:tcW w:w="3024" w:type="dxa"/>
            <w:gridSpan w:val="3"/>
            <w:tcBorders>
              <w:right w:val="nil"/>
            </w:tcBorders>
          </w:tcPr>
          <w:p w:rsidR="00EB2E97" w:rsidRDefault="00EB2E97" w:rsidP="00773ECD">
            <w:pPr>
              <w:pStyle w:val="TableParagraph"/>
              <w:tabs>
                <w:tab w:val="left" w:pos="1474"/>
                <w:tab w:val="left" w:pos="2146"/>
              </w:tabs>
              <w:spacing w:before="1" w:line="228" w:lineRule="auto"/>
              <w:ind w:left="124" w:right="110"/>
            </w:pPr>
            <w:r>
              <w:t>Всемирный</w:t>
            </w:r>
            <w:r>
              <w:tab/>
              <w:t>день</w:t>
            </w:r>
            <w:r>
              <w:tab/>
            </w:r>
            <w:r>
              <w:rPr>
                <w:spacing w:val="-1"/>
              </w:rPr>
              <w:t>здоровья</w:t>
            </w:r>
            <w:r>
              <w:rPr>
                <w:spacing w:val="-52"/>
              </w:rPr>
              <w:t xml:space="preserve"> </w:t>
            </w:r>
            <w:r>
              <w:t>старты»</w:t>
            </w:r>
            <w:r>
              <w:rPr>
                <w:spacing w:val="-9"/>
              </w:rPr>
              <w:t xml:space="preserve"> </w:t>
            </w:r>
            <w:r>
              <w:t>(неделя</w:t>
            </w:r>
            <w:r>
              <w:rPr>
                <w:spacing w:val="-4"/>
              </w:rPr>
              <w:t xml:space="preserve"> </w:t>
            </w:r>
            <w:r>
              <w:t>здоровья)</w:t>
            </w:r>
          </w:p>
        </w:tc>
        <w:tc>
          <w:tcPr>
            <w:tcW w:w="1145" w:type="dxa"/>
            <w:tcBorders>
              <w:left w:val="nil"/>
            </w:tcBorders>
          </w:tcPr>
          <w:p w:rsidR="00EB2E97" w:rsidRDefault="00EB2E97" w:rsidP="00773ECD">
            <w:pPr>
              <w:pStyle w:val="TableParagraph"/>
              <w:spacing w:line="244" w:lineRule="exact"/>
              <w:ind w:right="86"/>
              <w:jc w:val="right"/>
            </w:pPr>
            <w:r>
              <w:t>«Веселые</w:t>
            </w:r>
          </w:p>
        </w:tc>
        <w:tc>
          <w:tcPr>
            <w:tcW w:w="1699" w:type="dxa"/>
          </w:tcPr>
          <w:p w:rsidR="00EB2E97" w:rsidRDefault="00EB2E97" w:rsidP="00773ECD">
            <w:pPr>
              <w:pStyle w:val="TableParagraph"/>
              <w:spacing w:line="244" w:lineRule="exact"/>
              <w:ind w:left="135"/>
            </w:pPr>
            <w:r>
              <w:t>Воспитатели</w:t>
            </w:r>
          </w:p>
        </w:tc>
        <w:tc>
          <w:tcPr>
            <w:tcW w:w="1430" w:type="dxa"/>
          </w:tcPr>
          <w:p w:rsidR="00EB2E97" w:rsidRDefault="00EB2E97" w:rsidP="00773ECD">
            <w:pPr>
              <w:pStyle w:val="TableParagraph"/>
            </w:pPr>
          </w:p>
        </w:tc>
      </w:tr>
      <w:tr w:rsidR="00EB2E97" w:rsidTr="00773ECD">
        <w:trPr>
          <w:trHeight w:val="508"/>
        </w:trPr>
        <w:tc>
          <w:tcPr>
            <w:tcW w:w="426" w:type="dxa"/>
            <w:vMerge/>
            <w:tcBorders>
              <w:top w:val="nil"/>
              <w:bottom w:val="single" w:sz="4" w:space="0" w:color="000000"/>
            </w:tcBorders>
          </w:tcPr>
          <w:p w:rsidR="00EB2E97" w:rsidRDefault="00EB2E97" w:rsidP="00773ECD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  <w:bottom w:val="single" w:sz="4" w:space="0" w:color="000000"/>
            </w:tcBorders>
          </w:tcPr>
          <w:p w:rsidR="00EB2E97" w:rsidRDefault="00EB2E97" w:rsidP="00773ECD">
            <w:pPr>
              <w:rPr>
                <w:sz w:val="2"/>
                <w:szCs w:val="2"/>
              </w:rPr>
            </w:pPr>
          </w:p>
        </w:tc>
        <w:tc>
          <w:tcPr>
            <w:tcW w:w="4169" w:type="dxa"/>
            <w:gridSpan w:val="4"/>
          </w:tcPr>
          <w:p w:rsidR="00EB2E97" w:rsidRDefault="00EB2E97" w:rsidP="00773ECD">
            <w:pPr>
              <w:pStyle w:val="TableParagraph"/>
              <w:spacing w:before="6" w:line="228" w:lineRule="auto"/>
              <w:ind w:left="124" w:right="81"/>
            </w:pPr>
            <w:r>
              <w:t>Викторина,</w:t>
            </w:r>
            <w:r>
              <w:rPr>
                <w:spacing w:val="3"/>
              </w:rPr>
              <w:t xml:space="preserve"> </w:t>
            </w:r>
            <w:r>
              <w:t>посвященная</w:t>
            </w:r>
            <w:r>
              <w:rPr>
                <w:spacing w:val="5"/>
              </w:rPr>
              <w:t xml:space="preserve"> </w:t>
            </w:r>
            <w:r>
              <w:t>12</w:t>
            </w:r>
            <w:r>
              <w:rPr>
                <w:spacing w:val="-1"/>
              </w:rPr>
              <w:t xml:space="preserve"> </w:t>
            </w:r>
            <w:r>
              <w:t>апреля</w:t>
            </w:r>
            <w:r>
              <w:rPr>
                <w:spacing w:val="9"/>
              </w:rPr>
              <w:t xml:space="preserve"> </w:t>
            </w:r>
            <w:r>
              <w:t>–</w:t>
            </w:r>
            <w:r>
              <w:rPr>
                <w:spacing w:val="4"/>
              </w:rPr>
              <w:t xml:space="preserve"> </w:t>
            </w:r>
            <w:r>
              <w:t>Дню</w:t>
            </w:r>
            <w:r>
              <w:rPr>
                <w:spacing w:val="-52"/>
              </w:rPr>
              <w:t xml:space="preserve"> </w:t>
            </w:r>
            <w:r>
              <w:t>Космонавтики</w:t>
            </w:r>
          </w:p>
        </w:tc>
        <w:tc>
          <w:tcPr>
            <w:tcW w:w="1699" w:type="dxa"/>
          </w:tcPr>
          <w:p w:rsidR="00EB2E97" w:rsidRDefault="00EB2E97" w:rsidP="00773ECD">
            <w:pPr>
              <w:pStyle w:val="TableParagraph"/>
              <w:spacing w:line="249" w:lineRule="exact"/>
              <w:ind w:left="135"/>
            </w:pPr>
            <w:r>
              <w:t>Воспитатели</w:t>
            </w:r>
          </w:p>
        </w:tc>
        <w:tc>
          <w:tcPr>
            <w:tcW w:w="1430" w:type="dxa"/>
          </w:tcPr>
          <w:p w:rsidR="00EB2E97" w:rsidRDefault="00EB2E97" w:rsidP="00773ECD">
            <w:pPr>
              <w:pStyle w:val="TableParagraph"/>
            </w:pPr>
          </w:p>
        </w:tc>
      </w:tr>
      <w:tr w:rsidR="00EB2E97" w:rsidTr="00773ECD">
        <w:trPr>
          <w:trHeight w:val="699"/>
        </w:trPr>
        <w:tc>
          <w:tcPr>
            <w:tcW w:w="426" w:type="dxa"/>
            <w:vMerge/>
            <w:tcBorders>
              <w:top w:val="nil"/>
              <w:bottom w:val="single" w:sz="4" w:space="0" w:color="000000"/>
            </w:tcBorders>
          </w:tcPr>
          <w:p w:rsidR="00EB2E97" w:rsidRDefault="00EB2E97" w:rsidP="00773ECD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  <w:bottom w:val="single" w:sz="4" w:space="0" w:color="000000"/>
            </w:tcBorders>
          </w:tcPr>
          <w:p w:rsidR="00EB2E97" w:rsidRDefault="00EB2E97" w:rsidP="00773ECD">
            <w:pPr>
              <w:rPr>
                <w:sz w:val="2"/>
                <w:szCs w:val="2"/>
              </w:rPr>
            </w:pPr>
          </w:p>
        </w:tc>
        <w:tc>
          <w:tcPr>
            <w:tcW w:w="3024" w:type="dxa"/>
            <w:gridSpan w:val="3"/>
            <w:tcBorders>
              <w:bottom w:val="single" w:sz="18" w:space="0" w:color="000000"/>
              <w:right w:val="nil"/>
            </w:tcBorders>
          </w:tcPr>
          <w:p w:rsidR="00EB2E97" w:rsidRDefault="00EB2E97" w:rsidP="00773ECD">
            <w:pPr>
              <w:pStyle w:val="TableParagraph"/>
              <w:tabs>
                <w:tab w:val="left" w:pos="1690"/>
              </w:tabs>
              <w:spacing w:line="244" w:lineRule="auto"/>
              <w:ind w:left="124" w:right="167"/>
            </w:pPr>
            <w:r>
              <w:t>Мероприятие</w:t>
            </w:r>
            <w:r>
              <w:tab/>
            </w:r>
            <w:r>
              <w:rPr>
                <w:spacing w:val="-2"/>
              </w:rPr>
              <w:t>посвященное</w:t>
            </w:r>
            <w:r>
              <w:rPr>
                <w:spacing w:val="-52"/>
              </w:rPr>
              <w:t xml:space="preserve"> </w:t>
            </w:r>
            <w:r>
              <w:t>рождению</w:t>
            </w:r>
            <w:r>
              <w:rPr>
                <w:spacing w:val="1"/>
              </w:rPr>
              <w:t xml:space="preserve"> </w:t>
            </w:r>
            <w:proofErr w:type="spellStart"/>
            <w:r>
              <w:t>Г.Тукая</w:t>
            </w:r>
            <w:proofErr w:type="spellEnd"/>
          </w:p>
        </w:tc>
        <w:tc>
          <w:tcPr>
            <w:tcW w:w="1145" w:type="dxa"/>
            <w:tcBorders>
              <w:left w:val="nil"/>
              <w:bottom w:val="single" w:sz="18" w:space="0" w:color="000000"/>
            </w:tcBorders>
          </w:tcPr>
          <w:p w:rsidR="00EB2E97" w:rsidRDefault="00EB2E97" w:rsidP="00773ECD">
            <w:pPr>
              <w:pStyle w:val="TableParagraph"/>
              <w:tabs>
                <w:tab w:val="left" w:pos="513"/>
              </w:tabs>
              <w:spacing w:line="244" w:lineRule="exact"/>
              <w:ind w:right="91"/>
              <w:jc w:val="right"/>
            </w:pPr>
            <w:r>
              <w:t>ко</w:t>
            </w:r>
            <w:r>
              <w:tab/>
              <w:t>дню</w:t>
            </w:r>
          </w:p>
        </w:tc>
        <w:tc>
          <w:tcPr>
            <w:tcW w:w="1699" w:type="dxa"/>
            <w:tcBorders>
              <w:bottom w:val="single" w:sz="18" w:space="0" w:color="000000"/>
            </w:tcBorders>
          </w:tcPr>
          <w:p w:rsidR="00EB2E97" w:rsidRDefault="00EB2E97" w:rsidP="00773ECD">
            <w:pPr>
              <w:pStyle w:val="TableParagraph"/>
              <w:spacing w:line="249" w:lineRule="exact"/>
              <w:ind w:left="135"/>
            </w:pPr>
            <w:r>
              <w:t>Воспитатели</w:t>
            </w:r>
          </w:p>
        </w:tc>
        <w:tc>
          <w:tcPr>
            <w:tcW w:w="1430" w:type="dxa"/>
          </w:tcPr>
          <w:p w:rsidR="00EB2E97" w:rsidRDefault="00EB2E97" w:rsidP="00773ECD">
            <w:pPr>
              <w:pStyle w:val="TableParagraph"/>
            </w:pPr>
          </w:p>
        </w:tc>
      </w:tr>
      <w:tr w:rsidR="00EB2E97" w:rsidTr="00773ECD">
        <w:trPr>
          <w:trHeight w:val="497"/>
        </w:trPr>
        <w:tc>
          <w:tcPr>
            <w:tcW w:w="426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:rsidR="00EB2E97" w:rsidRDefault="00EB2E97" w:rsidP="00773ECD">
            <w:pPr>
              <w:pStyle w:val="TableParagraph"/>
              <w:spacing w:line="243" w:lineRule="exact"/>
              <w:ind w:left="114"/>
              <w:rPr>
                <w:b/>
              </w:rPr>
            </w:pPr>
            <w:r>
              <w:rPr>
                <w:b/>
              </w:rPr>
              <w:t>6.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:rsidR="00EB2E97" w:rsidRDefault="00EB2E97" w:rsidP="00773ECD">
            <w:pPr>
              <w:pStyle w:val="TableParagraph"/>
              <w:ind w:left="125" w:right="300"/>
              <w:rPr>
                <w:b/>
              </w:rPr>
            </w:pPr>
            <w:r>
              <w:rPr>
                <w:b/>
              </w:rPr>
              <w:t>СМОТРЫ,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1"/>
              </w:rPr>
              <w:lastRenderedPageBreak/>
              <w:t>КОНКУРСЫ,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ВЫСТАВКИ</w:t>
            </w:r>
          </w:p>
        </w:tc>
        <w:tc>
          <w:tcPr>
            <w:tcW w:w="4169" w:type="dxa"/>
            <w:gridSpan w:val="4"/>
            <w:tcBorders>
              <w:top w:val="single" w:sz="18" w:space="0" w:color="000000"/>
              <w:bottom w:val="single" w:sz="4" w:space="0" w:color="000000"/>
            </w:tcBorders>
          </w:tcPr>
          <w:p w:rsidR="00EB2E97" w:rsidRDefault="00EB2E97" w:rsidP="00773ECD">
            <w:pPr>
              <w:pStyle w:val="TableParagraph"/>
              <w:spacing w:line="235" w:lineRule="exact"/>
              <w:ind w:left="129"/>
            </w:pPr>
            <w:r>
              <w:lastRenderedPageBreak/>
              <w:t>Конкурс</w:t>
            </w:r>
            <w:r>
              <w:rPr>
                <w:spacing w:val="6"/>
              </w:rPr>
              <w:t xml:space="preserve"> </w:t>
            </w:r>
            <w:r>
              <w:t>рисунков</w:t>
            </w:r>
            <w:r>
              <w:rPr>
                <w:spacing w:val="10"/>
              </w:rPr>
              <w:t xml:space="preserve"> </w:t>
            </w:r>
            <w:r>
              <w:t>среди</w:t>
            </w:r>
            <w:r>
              <w:rPr>
                <w:spacing w:val="63"/>
              </w:rPr>
              <w:t xml:space="preserve"> </w:t>
            </w:r>
            <w:r>
              <w:t>воспитанников</w:t>
            </w:r>
          </w:p>
          <w:p w:rsidR="00EB2E97" w:rsidRDefault="00EB2E97" w:rsidP="00773ECD">
            <w:pPr>
              <w:pStyle w:val="TableParagraph"/>
              <w:spacing w:line="243" w:lineRule="exact"/>
              <w:ind w:left="124"/>
            </w:pPr>
            <w:r>
              <w:t>по</w:t>
            </w:r>
            <w:r>
              <w:rPr>
                <w:spacing w:val="-9"/>
              </w:rPr>
              <w:t xml:space="preserve"> </w:t>
            </w:r>
            <w:r>
              <w:t>произведениям</w:t>
            </w:r>
            <w:r>
              <w:rPr>
                <w:spacing w:val="1"/>
              </w:rPr>
              <w:t xml:space="preserve"> </w:t>
            </w:r>
            <w:proofErr w:type="spellStart"/>
            <w:r>
              <w:t>Г.Тукая</w:t>
            </w:r>
            <w:proofErr w:type="spellEnd"/>
          </w:p>
        </w:tc>
        <w:tc>
          <w:tcPr>
            <w:tcW w:w="1699" w:type="dxa"/>
            <w:tcBorders>
              <w:top w:val="single" w:sz="18" w:space="0" w:color="000000"/>
              <w:bottom w:val="single" w:sz="4" w:space="0" w:color="000000"/>
            </w:tcBorders>
          </w:tcPr>
          <w:p w:rsidR="00EB2E97" w:rsidRDefault="00EB2E97" w:rsidP="00773ECD">
            <w:pPr>
              <w:pStyle w:val="TableParagraph"/>
              <w:spacing w:line="239" w:lineRule="exact"/>
              <w:ind w:left="39"/>
            </w:pPr>
            <w:r>
              <w:t>Воспитатели</w:t>
            </w:r>
          </w:p>
        </w:tc>
        <w:tc>
          <w:tcPr>
            <w:tcW w:w="1430" w:type="dxa"/>
          </w:tcPr>
          <w:p w:rsidR="00EB2E97" w:rsidRDefault="00EB2E97" w:rsidP="00773ECD">
            <w:pPr>
              <w:pStyle w:val="TableParagraph"/>
            </w:pPr>
          </w:p>
        </w:tc>
      </w:tr>
      <w:tr w:rsidR="00EB2E97" w:rsidTr="00773ECD">
        <w:trPr>
          <w:trHeight w:val="825"/>
        </w:trPr>
        <w:tc>
          <w:tcPr>
            <w:tcW w:w="426" w:type="dxa"/>
            <w:vMerge/>
            <w:tcBorders>
              <w:top w:val="nil"/>
              <w:bottom w:val="single" w:sz="4" w:space="0" w:color="000000"/>
            </w:tcBorders>
          </w:tcPr>
          <w:p w:rsidR="00EB2E97" w:rsidRDefault="00EB2E97" w:rsidP="00773ECD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  <w:bottom w:val="single" w:sz="4" w:space="0" w:color="000000"/>
            </w:tcBorders>
          </w:tcPr>
          <w:p w:rsidR="00EB2E97" w:rsidRDefault="00EB2E97" w:rsidP="00773ECD">
            <w:pPr>
              <w:rPr>
                <w:sz w:val="2"/>
                <w:szCs w:val="2"/>
              </w:rPr>
            </w:pPr>
          </w:p>
        </w:tc>
        <w:tc>
          <w:tcPr>
            <w:tcW w:w="4169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:rsidR="00EB2E97" w:rsidRDefault="00EB2E97" w:rsidP="00773ECD">
            <w:pPr>
              <w:pStyle w:val="TableParagraph"/>
              <w:spacing w:before="1" w:line="244" w:lineRule="auto"/>
              <w:ind w:left="124" w:right="83"/>
            </w:pPr>
            <w:r>
              <w:t xml:space="preserve">Выставка детских рисунков, </w:t>
            </w:r>
            <w:proofErr w:type="spellStart"/>
            <w:r>
              <w:t>посвящѐнная</w:t>
            </w:r>
            <w:proofErr w:type="spellEnd"/>
            <w:r>
              <w:rPr>
                <w:lang w:val="tt-RU"/>
              </w:rPr>
              <w:t xml:space="preserve"> </w:t>
            </w:r>
            <w:r>
              <w:rPr>
                <w:spacing w:val="-52"/>
              </w:rPr>
              <w:t xml:space="preserve"> </w:t>
            </w:r>
            <w:r>
              <w:t>ко Дню</w:t>
            </w:r>
            <w:r>
              <w:rPr>
                <w:spacing w:val="8"/>
              </w:rPr>
              <w:t xml:space="preserve"> </w:t>
            </w:r>
            <w:r>
              <w:t>космонавтики:</w:t>
            </w:r>
            <w:r>
              <w:rPr>
                <w:spacing w:val="3"/>
              </w:rPr>
              <w:t xml:space="preserve"> </w:t>
            </w:r>
            <w:r>
              <w:t>«Тайны</w:t>
            </w:r>
            <w:r>
              <w:rPr>
                <w:spacing w:val="6"/>
              </w:rPr>
              <w:t xml:space="preserve"> </w:t>
            </w:r>
            <w:r>
              <w:t>космоса»</w:t>
            </w:r>
            <w:r>
              <w:rPr>
                <w:spacing w:val="5"/>
              </w:rPr>
              <w:t xml:space="preserve"> </w:t>
            </w:r>
            <w:r>
              <w:t>-</w:t>
            </w:r>
          </w:p>
          <w:p w:rsidR="00EB2E97" w:rsidRDefault="00EB2E97" w:rsidP="00773ECD">
            <w:pPr>
              <w:pStyle w:val="TableParagraph"/>
              <w:spacing w:line="246" w:lineRule="exact"/>
              <w:ind w:left="124"/>
            </w:pPr>
            <w:r>
              <w:t>«</w:t>
            </w:r>
            <w:proofErr w:type="spellStart"/>
            <w:r>
              <w:t>Галәм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серләре</w:t>
            </w:r>
            <w:proofErr w:type="spellEnd"/>
            <w:r>
              <w:t>»</w:t>
            </w:r>
          </w:p>
        </w:tc>
        <w:tc>
          <w:tcPr>
            <w:tcW w:w="1699" w:type="dxa"/>
            <w:tcBorders>
              <w:top w:val="single" w:sz="4" w:space="0" w:color="000000"/>
              <w:bottom w:val="single" w:sz="4" w:space="0" w:color="000000"/>
            </w:tcBorders>
          </w:tcPr>
          <w:p w:rsidR="00EB2E97" w:rsidRDefault="00EB2E97" w:rsidP="00773ECD">
            <w:pPr>
              <w:pStyle w:val="TableParagraph"/>
              <w:spacing w:before="4"/>
              <w:rPr>
                <w:b/>
                <w:sz w:val="21"/>
              </w:rPr>
            </w:pPr>
          </w:p>
          <w:p w:rsidR="00EB2E97" w:rsidRDefault="00EB2E97" w:rsidP="00773ECD">
            <w:pPr>
              <w:pStyle w:val="TableParagraph"/>
              <w:ind w:left="39"/>
            </w:pPr>
            <w:r>
              <w:t>Воспитатели</w:t>
            </w:r>
          </w:p>
        </w:tc>
        <w:tc>
          <w:tcPr>
            <w:tcW w:w="1430" w:type="dxa"/>
          </w:tcPr>
          <w:p w:rsidR="00EB2E97" w:rsidRDefault="00EB2E97" w:rsidP="00773ECD">
            <w:pPr>
              <w:pStyle w:val="TableParagraph"/>
            </w:pPr>
          </w:p>
        </w:tc>
      </w:tr>
      <w:tr w:rsidR="00EB2E97" w:rsidTr="00773ECD">
        <w:trPr>
          <w:trHeight w:val="546"/>
        </w:trPr>
        <w:tc>
          <w:tcPr>
            <w:tcW w:w="426" w:type="dxa"/>
            <w:vMerge/>
            <w:tcBorders>
              <w:top w:val="nil"/>
              <w:bottom w:val="single" w:sz="4" w:space="0" w:color="000000"/>
            </w:tcBorders>
          </w:tcPr>
          <w:p w:rsidR="00EB2E97" w:rsidRDefault="00EB2E97" w:rsidP="00773ECD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  <w:bottom w:val="single" w:sz="4" w:space="0" w:color="000000"/>
            </w:tcBorders>
          </w:tcPr>
          <w:p w:rsidR="00EB2E97" w:rsidRDefault="00EB2E97" w:rsidP="00773ECD">
            <w:pPr>
              <w:rPr>
                <w:sz w:val="2"/>
                <w:szCs w:val="2"/>
              </w:rPr>
            </w:pPr>
          </w:p>
        </w:tc>
        <w:tc>
          <w:tcPr>
            <w:tcW w:w="4169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:rsidR="00EB2E97" w:rsidRDefault="00EB2E97" w:rsidP="00773ECD">
            <w:pPr>
              <w:pStyle w:val="TableParagraph"/>
              <w:spacing w:line="244" w:lineRule="auto"/>
              <w:ind w:left="124" w:right="83"/>
            </w:pPr>
            <w:r>
              <w:t>Смотр-конкурс</w:t>
            </w:r>
            <w:r>
              <w:rPr>
                <w:spacing w:val="13"/>
              </w:rPr>
              <w:t xml:space="preserve"> </w:t>
            </w:r>
            <w:r>
              <w:t>«А</w:t>
            </w:r>
            <w:r>
              <w:rPr>
                <w:spacing w:val="5"/>
              </w:rPr>
              <w:t xml:space="preserve"> </w:t>
            </w:r>
            <w:r>
              <w:t>у</w:t>
            </w:r>
            <w:r>
              <w:rPr>
                <w:spacing w:val="6"/>
              </w:rPr>
              <w:t xml:space="preserve"> </w:t>
            </w:r>
            <w:r>
              <w:t>нас</w:t>
            </w:r>
            <w:r>
              <w:rPr>
                <w:spacing w:val="14"/>
              </w:rPr>
              <w:t xml:space="preserve"> </w:t>
            </w:r>
            <w:r>
              <w:t>–</w:t>
            </w:r>
            <w:r>
              <w:rPr>
                <w:spacing w:val="16"/>
              </w:rPr>
              <w:t xml:space="preserve"> </w:t>
            </w:r>
            <w:r>
              <w:t>у</w:t>
            </w:r>
            <w:r>
              <w:rPr>
                <w:spacing w:val="6"/>
              </w:rPr>
              <w:t xml:space="preserve"> </w:t>
            </w:r>
            <w:r>
              <w:t>дошколят,</w:t>
            </w:r>
            <w:r>
              <w:rPr>
                <w:spacing w:val="19"/>
              </w:rPr>
              <w:t xml:space="preserve"> </w:t>
            </w:r>
            <w:r>
              <w:t>на</w:t>
            </w:r>
            <w:r>
              <w:rPr>
                <w:spacing w:val="-52"/>
              </w:rPr>
              <w:t xml:space="preserve"> </w:t>
            </w:r>
            <w:r>
              <w:t>окне</w:t>
            </w:r>
            <w:r>
              <w:rPr>
                <w:spacing w:val="-10"/>
              </w:rPr>
              <w:t xml:space="preserve"> </w:t>
            </w:r>
            <w:proofErr w:type="spellStart"/>
            <w:r>
              <w:t>зелѐный</w:t>
            </w:r>
            <w:proofErr w:type="spellEnd"/>
            <w:r>
              <w:rPr>
                <w:spacing w:val="10"/>
              </w:rPr>
              <w:t xml:space="preserve"> </w:t>
            </w:r>
            <w:r>
              <w:t>сад!»</w:t>
            </w:r>
          </w:p>
        </w:tc>
        <w:tc>
          <w:tcPr>
            <w:tcW w:w="1699" w:type="dxa"/>
            <w:tcBorders>
              <w:top w:val="single" w:sz="4" w:space="0" w:color="000000"/>
              <w:bottom w:val="single" w:sz="4" w:space="0" w:color="000000"/>
            </w:tcBorders>
          </w:tcPr>
          <w:p w:rsidR="00EB2E97" w:rsidRDefault="00EB2E97" w:rsidP="00773ECD">
            <w:pPr>
              <w:pStyle w:val="TableParagraph"/>
              <w:spacing w:line="249" w:lineRule="exact"/>
              <w:ind w:left="39"/>
            </w:pPr>
            <w:r>
              <w:t>Воспитатели</w:t>
            </w:r>
          </w:p>
        </w:tc>
        <w:tc>
          <w:tcPr>
            <w:tcW w:w="1430" w:type="dxa"/>
            <w:tcBorders>
              <w:bottom w:val="single" w:sz="4" w:space="0" w:color="000000"/>
            </w:tcBorders>
          </w:tcPr>
          <w:p w:rsidR="00EB2E97" w:rsidRDefault="00EB2E97" w:rsidP="00773ECD">
            <w:pPr>
              <w:pStyle w:val="TableParagraph"/>
            </w:pPr>
          </w:p>
        </w:tc>
      </w:tr>
      <w:tr w:rsidR="00EB2E97" w:rsidTr="00773ECD">
        <w:trPr>
          <w:trHeight w:val="263"/>
        </w:trPr>
        <w:tc>
          <w:tcPr>
            <w:tcW w:w="426" w:type="dxa"/>
            <w:tcBorders>
              <w:top w:val="single" w:sz="4" w:space="0" w:color="000000"/>
            </w:tcBorders>
          </w:tcPr>
          <w:p w:rsidR="00EB2E97" w:rsidRDefault="00EB2E97" w:rsidP="00773ECD">
            <w:pPr>
              <w:pStyle w:val="TableParagraph"/>
              <w:spacing w:line="243" w:lineRule="exact"/>
              <w:ind w:left="114"/>
              <w:rPr>
                <w:b/>
              </w:rPr>
            </w:pPr>
            <w:r>
              <w:rPr>
                <w:b/>
              </w:rPr>
              <w:t>7.</w:t>
            </w:r>
          </w:p>
        </w:tc>
        <w:tc>
          <w:tcPr>
            <w:tcW w:w="8999" w:type="dxa"/>
            <w:gridSpan w:val="7"/>
            <w:tcBorders>
              <w:top w:val="single" w:sz="4" w:space="0" w:color="000000"/>
            </w:tcBorders>
          </w:tcPr>
          <w:p w:rsidR="00EB2E97" w:rsidRDefault="00EB2E97" w:rsidP="00773ECD">
            <w:pPr>
              <w:pStyle w:val="TableParagraph"/>
              <w:spacing w:line="243" w:lineRule="exact"/>
              <w:ind w:left="19"/>
              <w:rPr>
                <w:b/>
              </w:rPr>
            </w:pPr>
            <w:r>
              <w:rPr>
                <w:b/>
              </w:rPr>
              <w:t>КОНТРОЛЬ</w:t>
            </w:r>
          </w:p>
        </w:tc>
      </w:tr>
      <w:tr w:rsidR="00EB2E97" w:rsidTr="00773ECD">
        <w:trPr>
          <w:trHeight w:val="1773"/>
        </w:trPr>
        <w:tc>
          <w:tcPr>
            <w:tcW w:w="426" w:type="dxa"/>
          </w:tcPr>
          <w:p w:rsidR="00EB2E97" w:rsidRDefault="00EB2E97" w:rsidP="00773ECD">
            <w:pPr>
              <w:pStyle w:val="TableParagraph"/>
              <w:spacing w:line="245" w:lineRule="exact"/>
              <w:ind w:right="76"/>
              <w:jc w:val="right"/>
            </w:pPr>
            <w:r>
              <w:t>7.1.</w:t>
            </w:r>
          </w:p>
        </w:tc>
        <w:tc>
          <w:tcPr>
            <w:tcW w:w="1701" w:type="dxa"/>
          </w:tcPr>
          <w:p w:rsidR="00EB2E97" w:rsidRDefault="00EB2E97" w:rsidP="00773ECD">
            <w:pPr>
              <w:pStyle w:val="TableParagraph"/>
              <w:spacing w:line="242" w:lineRule="auto"/>
              <w:ind w:left="125" w:right="396"/>
            </w:pPr>
            <w:r>
              <w:t>Оперативный</w:t>
            </w:r>
            <w:r>
              <w:rPr>
                <w:spacing w:val="-52"/>
              </w:rPr>
              <w:t xml:space="preserve"> </w:t>
            </w:r>
            <w:r>
              <w:t>контроль</w:t>
            </w:r>
          </w:p>
        </w:tc>
        <w:tc>
          <w:tcPr>
            <w:tcW w:w="4169" w:type="dxa"/>
            <w:gridSpan w:val="4"/>
          </w:tcPr>
          <w:p w:rsidR="00EB2E97" w:rsidRDefault="00EB2E97" w:rsidP="00773ECD">
            <w:pPr>
              <w:pStyle w:val="TableParagraph"/>
              <w:spacing w:line="242" w:lineRule="auto"/>
              <w:ind w:left="14" w:right="-9"/>
            </w:pPr>
            <w:r>
              <w:t>Комплексная</w:t>
            </w:r>
            <w:r>
              <w:rPr>
                <w:spacing w:val="38"/>
              </w:rPr>
              <w:t xml:space="preserve"> </w:t>
            </w:r>
            <w:r>
              <w:t>диагностика</w:t>
            </w:r>
            <w:r>
              <w:rPr>
                <w:spacing w:val="41"/>
              </w:rPr>
              <w:t xml:space="preserve"> </w:t>
            </w:r>
            <w:r>
              <w:t>уровня</w:t>
            </w:r>
            <w:r>
              <w:rPr>
                <w:spacing w:val="42"/>
              </w:rPr>
              <w:t xml:space="preserve"> </w:t>
            </w:r>
            <w:r>
              <w:t>усвоения</w:t>
            </w:r>
            <w:r>
              <w:rPr>
                <w:lang w:val="tt-RU"/>
              </w:rPr>
              <w:t xml:space="preserve"> </w:t>
            </w:r>
            <w:r>
              <w:rPr>
                <w:spacing w:val="-52"/>
              </w:rPr>
              <w:t xml:space="preserve"> </w:t>
            </w:r>
            <w:r>
              <w:t>образовательной</w:t>
            </w:r>
            <w:r>
              <w:rPr>
                <w:spacing w:val="2"/>
              </w:rPr>
              <w:t xml:space="preserve"> </w:t>
            </w:r>
            <w:r>
              <w:t>программы.</w:t>
            </w:r>
          </w:p>
          <w:p w:rsidR="00EB2E97" w:rsidRDefault="00EB2E97" w:rsidP="00773ECD">
            <w:pPr>
              <w:pStyle w:val="TableParagraph"/>
              <w:spacing w:before="2"/>
              <w:rPr>
                <w:b/>
                <w:sz w:val="21"/>
              </w:rPr>
            </w:pPr>
          </w:p>
          <w:p w:rsidR="00EB2E97" w:rsidRDefault="00EB2E97" w:rsidP="00773ECD">
            <w:pPr>
              <w:pStyle w:val="TableParagraph"/>
              <w:ind w:left="14"/>
            </w:pPr>
            <w:r>
              <w:t>Организация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проведение</w:t>
            </w:r>
            <w:r>
              <w:rPr>
                <w:spacing w:val="-5"/>
              </w:rPr>
              <w:t xml:space="preserve"> </w:t>
            </w:r>
            <w:r>
              <w:t>игр.</w:t>
            </w:r>
          </w:p>
          <w:p w:rsidR="00EB2E97" w:rsidRDefault="00EB2E97" w:rsidP="00773ECD">
            <w:pPr>
              <w:pStyle w:val="TableParagraph"/>
              <w:spacing w:before="9"/>
              <w:rPr>
                <w:b/>
                <w:sz w:val="21"/>
              </w:rPr>
            </w:pPr>
          </w:p>
          <w:p w:rsidR="00EB2E97" w:rsidRDefault="00EB2E97" w:rsidP="00773ECD">
            <w:pPr>
              <w:pStyle w:val="TableParagraph"/>
              <w:tabs>
                <w:tab w:val="left" w:pos="1500"/>
                <w:tab w:val="left" w:pos="2656"/>
                <w:tab w:val="left" w:pos="4099"/>
              </w:tabs>
              <w:spacing w:before="1"/>
              <w:ind w:left="14" w:right="4"/>
            </w:pPr>
            <w:r>
              <w:t>Проведение</w:t>
            </w:r>
            <w:r>
              <w:tab/>
              <w:t>досугов,</w:t>
            </w:r>
            <w:r>
              <w:tab/>
              <w:t>праздников</w:t>
            </w:r>
            <w:r>
              <w:tab/>
            </w:r>
            <w:r>
              <w:rPr>
                <w:spacing w:val="-4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развлечений</w:t>
            </w:r>
          </w:p>
        </w:tc>
        <w:tc>
          <w:tcPr>
            <w:tcW w:w="1699" w:type="dxa"/>
          </w:tcPr>
          <w:p w:rsidR="00EB2E97" w:rsidRDefault="00EB2E97" w:rsidP="00773ECD">
            <w:pPr>
              <w:pStyle w:val="TableParagraph"/>
              <w:spacing w:line="249" w:lineRule="exact"/>
              <w:ind w:left="1"/>
            </w:pPr>
            <w:r>
              <w:t>Зам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ДО</w:t>
            </w:r>
          </w:p>
        </w:tc>
        <w:tc>
          <w:tcPr>
            <w:tcW w:w="1430" w:type="dxa"/>
          </w:tcPr>
          <w:p w:rsidR="00EB2E97" w:rsidRDefault="00EB2E97" w:rsidP="00773ECD">
            <w:pPr>
              <w:pStyle w:val="TableParagraph"/>
            </w:pPr>
          </w:p>
        </w:tc>
      </w:tr>
      <w:tr w:rsidR="00EB2E97" w:rsidTr="00773ECD">
        <w:trPr>
          <w:trHeight w:val="253"/>
        </w:trPr>
        <w:tc>
          <w:tcPr>
            <w:tcW w:w="426" w:type="dxa"/>
          </w:tcPr>
          <w:p w:rsidR="00EB2E97" w:rsidRDefault="00EB2E97" w:rsidP="00773ECD">
            <w:pPr>
              <w:pStyle w:val="TableParagraph"/>
              <w:spacing w:line="234" w:lineRule="exact"/>
              <w:ind w:left="114"/>
              <w:rPr>
                <w:b/>
              </w:rPr>
            </w:pPr>
            <w:r>
              <w:rPr>
                <w:b/>
              </w:rPr>
              <w:t>8.</w:t>
            </w:r>
          </w:p>
        </w:tc>
        <w:tc>
          <w:tcPr>
            <w:tcW w:w="8999" w:type="dxa"/>
            <w:gridSpan w:val="7"/>
          </w:tcPr>
          <w:p w:rsidR="00EB2E97" w:rsidRDefault="00EB2E97" w:rsidP="00773ECD">
            <w:pPr>
              <w:pStyle w:val="TableParagraph"/>
              <w:spacing w:line="234" w:lineRule="exact"/>
              <w:ind w:left="1687" w:right="1654"/>
              <w:jc w:val="center"/>
              <w:rPr>
                <w:b/>
              </w:rPr>
            </w:pPr>
            <w:r>
              <w:rPr>
                <w:b/>
              </w:rPr>
              <w:t>ВЗАИМОДЕЙСТВИЕ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СЕМЬЯМИ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ВОСПИТАННИКОВ</w:t>
            </w:r>
          </w:p>
        </w:tc>
      </w:tr>
      <w:tr w:rsidR="00EB2E97" w:rsidTr="00773ECD">
        <w:trPr>
          <w:trHeight w:val="503"/>
        </w:trPr>
        <w:tc>
          <w:tcPr>
            <w:tcW w:w="426" w:type="dxa"/>
          </w:tcPr>
          <w:p w:rsidR="00EB2E97" w:rsidRDefault="00EB2E97" w:rsidP="00773ECD">
            <w:pPr>
              <w:pStyle w:val="TableParagraph"/>
              <w:spacing w:line="244" w:lineRule="exact"/>
              <w:ind w:right="76"/>
              <w:jc w:val="right"/>
            </w:pPr>
            <w:r>
              <w:t>8.1.</w:t>
            </w:r>
          </w:p>
        </w:tc>
        <w:tc>
          <w:tcPr>
            <w:tcW w:w="5870" w:type="dxa"/>
            <w:gridSpan w:val="5"/>
          </w:tcPr>
          <w:p w:rsidR="00EB2E97" w:rsidRDefault="00EB2E97" w:rsidP="00773ECD">
            <w:pPr>
              <w:pStyle w:val="TableParagraph"/>
              <w:tabs>
                <w:tab w:val="left" w:pos="1661"/>
                <w:tab w:val="left" w:pos="2775"/>
                <w:tab w:val="left" w:pos="3241"/>
                <w:tab w:val="left" w:pos="3899"/>
                <w:tab w:val="left" w:pos="5234"/>
              </w:tabs>
              <w:spacing w:line="237" w:lineRule="exact"/>
              <w:ind w:left="125"/>
            </w:pPr>
            <w:r>
              <w:t>Родительские</w:t>
            </w:r>
            <w:r>
              <w:tab/>
              <w:t>собрания</w:t>
            </w:r>
            <w:r>
              <w:tab/>
              <w:t>во</w:t>
            </w:r>
            <w:r>
              <w:tab/>
              <w:t>всех</w:t>
            </w:r>
            <w:r>
              <w:tab/>
              <w:t>возрастных</w:t>
            </w:r>
            <w:r>
              <w:tab/>
              <w:t>группах</w:t>
            </w:r>
          </w:p>
          <w:p w:rsidR="00EB2E97" w:rsidRDefault="00EB2E97" w:rsidP="00773ECD">
            <w:pPr>
              <w:pStyle w:val="TableParagraph"/>
              <w:spacing w:line="246" w:lineRule="exact"/>
              <w:ind w:left="125"/>
            </w:pPr>
            <w:r>
              <w:t>«Безопасность</w:t>
            </w:r>
            <w:r>
              <w:rPr>
                <w:spacing w:val="-6"/>
              </w:rPr>
              <w:t xml:space="preserve"> </w:t>
            </w:r>
            <w:r>
              <w:t>детей</w:t>
            </w:r>
            <w:r>
              <w:rPr>
                <w:spacing w:val="4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t>забота</w:t>
            </w:r>
            <w:r>
              <w:rPr>
                <w:spacing w:val="-4"/>
              </w:rPr>
              <w:t xml:space="preserve"> </w:t>
            </w:r>
            <w:r>
              <w:t>взрослых»</w:t>
            </w:r>
          </w:p>
        </w:tc>
        <w:tc>
          <w:tcPr>
            <w:tcW w:w="1699" w:type="dxa"/>
          </w:tcPr>
          <w:p w:rsidR="00EB2E97" w:rsidRDefault="00EB2E97" w:rsidP="00773ECD">
            <w:pPr>
              <w:pStyle w:val="TableParagraph"/>
              <w:spacing w:line="244" w:lineRule="exact"/>
              <w:ind w:left="29"/>
            </w:pPr>
            <w:r>
              <w:t>Воспитатели</w:t>
            </w:r>
          </w:p>
        </w:tc>
        <w:tc>
          <w:tcPr>
            <w:tcW w:w="1430" w:type="dxa"/>
          </w:tcPr>
          <w:p w:rsidR="00EB2E97" w:rsidRDefault="00EB2E97" w:rsidP="00773ECD">
            <w:pPr>
              <w:pStyle w:val="TableParagraph"/>
            </w:pPr>
          </w:p>
        </w:tc>
      </w:tr>
      <w:tr w:rsidR="00EB2E97" w:rsidTr="00773ECD">
        <w:trPr>
          <w:trHeight w:val="508"/>
        </w:trPr>
        <w:tc>
          <w:tcPr>
            <w:tcW w:w="426" w:type="dxa"/>
          </w:tcPr>
          <w:p w:rsidR="00EB2E97" w:rsidRDefault="00EB2E97" w:rsidP="00773ECD">
            <w:pPr>
              <w:pStyle w:val="TableParagraph"/>
              <w:spacing w:line="249" w:lineRule="exact"/>
              <w:ind w:right="76"/>
              <w:jc w:val="right"/>
            </w:pPr>
            <w:r>
              <w:t>8.2.</w:t>
            </w:r>
          </w:p>
        </w:tc>
        <w:tc>
          <w:tcPr>
            <w:tcW w:w="1701" w:type="dxa"/>
          </w:tcPr>
          <w:p w:rsidR="00EB2E97" w:rsidRDefault="00EB2E97" w:rsidP="00773ECD">
            <w:pPr>
              <w:pStyle w:val="TableParagraph"/>
              <w:tabs>
                <w:tab w:val="left" w:pos="1335"/>
              </w:tabs>
              <w:spacing w:before="6" w:line="228" w:lineRule="auto"/>
              <w:ind w:left="125" w:right="90"/>
            </w:pPr>
            <w:r>
              <w:t>Наглядная</w:t>
            </w:r>
            <w:r>
              <w:tab/>
            </w:r>
            <w:proofErr w:type="spellStart"/>
            <w:r>
              <w:rPr>
                <w:spacing w:val="-1"/>
              </w:rPr>
              <w:t>информ</w:t>
            </w:r>
            <w:proofErr w:type="spellEnd"/>
            <w:r>
              <w:rPr>
                <w:spacing w:val="-1"/>
              </w:rPr>
              <w:t>.</w:t>
            </w:r>
            <w:r>
              <w:rPr>
                <w:spacing w:val="-52"/>
              </w:rPr>
              <w:t xml:space="preserve"> </w:t>
            </w:r>
            <w:r>
              <w:t>для</w:t>
            </w:r>
            <w:r>
              <w:rPr>
                <w:spacing w:val="-4"/>
              </w:rPr>
              <w:t xml:space="preserve"> </w:t>
            </w:r>
            <w:r>
              <w:t>родителей</w:t>
            </w:r>
          </w:p>
        </w:tc>
        <w:tc>
          <w:tcPr>
            <w:tcW w:w="4169" w:type="dxa"/>
            <w:gridSpan w:val="4"/>
          </w:tcPr>
          <w:p w:rsidR="00EB2E97" w:rsidRDefault="00EB2E97" w:rsidP="00773ECD">
            <w:pPr>
              <w:pStyle w:val="TableParagraph"/>
              <w:spacing w:line="249" w:lineRule="exact"/>
              <w:ind w:left="9"/>
            </w:pPr>
            <w:r>
              <w:t>«Болезни</w:t>
            </w:r>
            <w:r>
              <w:rPr>
                <w:spacing w:val="-1"/>
              </w:rPr>
              <w:t xml:space="preserve"> </w:t>
            </w:r>
            <w:r>
              <w:t>грязных</w:t>
            </w:r>
            <w:r>
              <w:rPr>
                <w:spacing w:val="-2"/>
              </w:rPr>
              <w:t xml:space="preserve"> </w:t>
            </w:r>
            <w:r>
              <w:t>рук»</w:t>
            </w:r>
          </w:p>
        </w:tc>
        <w:tc>
          <w:tcPr>
            <w:tcW w:w="1699" w:type="dxa"/>
          </w:tcPr>
          <w:p w:rsidR="00EB2E97" w:rsidRDefault="00EB2E97" w:rsidP="00773ECD">
            <w:pPr>
              <w:pStyle w:val="TableParagraph"/>
              <w:spacing w:line="249" w:lineRule="exact"/>
              <w:ind w:left="106"/>
            </w:pPr>
            <w:r>
              <w:t>Фельдшер</w:t>
            </w:r>
          </w:p>
        </w:tc>
        <w:tc>
          <w:tcPr>
            <w:tcW w:w="1430" w:type="dxa"/>
          </w:tcPr>
          <w:p w:rsidR="00EB2E97" w:rsidRDefault="00EB2E97" w:rsidP="00773ECD">
            <w:pPr>
              <w:pStyle w:val="TableParagraph"/>
            </w:pPr>
          </w:p>
        </w:tc>
      </w:tr>
      <w:tr w:rsidR="00EB2E97" w:rsidTr="00773ECD">
        <w:trPr>
          <w:trHeight w:val="503"/>
        </w:trPr>
        <w:tc>
          <w:tcPr>
            <w:tcW w:w="426" w:type="dxa"/>
          </w:tcPr>
          <w:p w:rsidR="00EB2E97" w:rsidRDefault="00EB2E97" w:rsidP="00773ECD">
            <w:pPr>
              <w:pStyle w:val="TableParagraph"/>
              <w:spacing w:line="249" w:lineRule="exact"/>
              <w:ind w:right="76"/>
              <w:jc w:val="right"/>
            </w:pPr>
            <w:r>
              <w:t>8.3.</w:t>
            </w:r>
          </w:p>
        </w:tc>
        <w:tc>
          <w:tcPr>
            <w:tcW w:w="5870" w:type="dxa"/>
            <w:gridSpan w:val="5"/>
          </w:tcPr>
          <w:p w:rsidR="00EB2E97" w:rsidRDefault="00EB2E97" w:rsidP="00773ECD">
            <w:pPr>
              <w:pStyle w:val="TableParagraph"/>
              <w:spacing w:line="250" w:lineRule="exact"/>
              <w:ind w:left="125" w:right="103"/>
            </w:pPr>
            <w:r>
              <w:t>Помощь</w:t>
            </w:r>
            <w:r>
              <w:rPr>
                <w:spacing w:val="21"/>
              </w:rPr>
              <w:t xml:space="preserve"> </w:t>
            </w:r>
            <w:r>
              <w:t>родителей</w:t>
            </w:r>
            <w:r>
              <w:rPr>
                <w:spacing w:val="22"/>
              </w:rPr>
              <w:t xml:space="preserve"> </w:t>
            </w:r>
            <w:r>
              <w:t>в</w:t>
            </w:r>
            <w:r>
              <w:rPr>
                <w:spacing w:val="21"/>
              </w:rPr>
              <w:t xml:space="preserve"> </w:t>
            </w:r>
            <w:r>
              <w:t>организации</w:t>
            </w:r>
            <w:r>
              <w:rPr>
                <w:spacing w:val="15"/>
              </w:rPr>
              <w:t xml:space="preserve"> </w:t>
            </w:r>
            <w:r>
              <w:t>и</w:t>
            </w:r>
            <w:r>
              <w:rPr>
                <w:spacing w:val="14"/>
              </w:rPr>
              <w:t xml:space="preserve"> </w:t>
            </w:r>
            <w:r>
              <w:t>проведении</w:t>
            </w:r>
            <w:r>
              <w:rPr>
                <w:spacing w:val="23"/>
              </w:rPr>
              <w:t xml:space="preserve"> </w:t>
            </w:r>
            <w:r>
              <w:t>выпускного</w:t>
            </w:r>
            <w:r>
              <w:rPr>
                <w:spacing w:val="-52"/>
              </w:rPr>
              <w:t xml:space="preserve"> </w:t>
            </w:r>
            <w:r>
              <w:t>вечера</w:t>
            </w:r>
          </w:p>
        </w:tc>
        <w:tc>
          <w:tcPr>
            <w:tcW w:w="1699" w:type="dxa"/>
          </w:tcPr>
          <w:p w:rsidR="00EB2E97" w:rsidRDefault="00EB2E97" w:rsidP="00773ECD">
            <w:pPr>
              <w:pStyle w:val="TableParagraph"/>
              <w:spacing w:line="249" w:lineRule="exact"/>
              <w:ind w:left="29"/>
            </w:pPr>
            <w:r>
              <w:t>Воспитатели</w:t>
            </w:r>
          </w:p>
        </w:tc>
        <w:tc>
          <w:tcPr>
            <w:tcW w:w="1430" w:type="dxa"/>
          </w:tcPr>
          <w:p w:rsidR="00EB2E97" w:rsidRDefault="00EB2E97" w:rsidP="00773ECD">
            <w:pPr>
              <w:pStyle w:val="TableParagraph"/>
            </w:pPr>
          </w:p>
        </w:tc>
      </w:tr>
      <w:tr w:rsidR="00EB2E97" w:rsidTr="00773ECD">
        <w:trPr>
          <w:trHeight w:val="253"/>
        </w:trPr>
        <w:tc>
          <w:tcPr>
            <w:tcW w:w="426" w:type="dxa"/>
          </w:tcPr>
          <w:p w:rsidR="00EB2E97" w:rsidRDefault="00EB2E97" w:rsidP="00773ECD">
            <w:pPr>
              <w:pStyle w:val="TableParagraph"/>
              <w:spacing w:line="234" w:lineRule="exact"/>
              <w:ind w:left="114"/>
              <w:rPr>
                <w:b/>
              </w:rPr>
            </w:pPr>
            <w:r>
              <w:rPr>
                <w:b/>
              </w:rPr>
              <w:t>9.</w:t>
            </w:r>
          </w:p>
        </w:tc>
        <w:tc>
          <w:tcPr>
            <w:tcW w:w="8999" w:type="dxa"/>
            <w:gridSpan w:val="7"/>
          </w:tcPr>
          <w:p w:rsidR="00EB2E97" w:rsidRDefault="00EB2E97" w:rsidP="00773ECD">
            <w:pPr>
              <w:pStyle w:val="TableParagraph"/>
              <w:spacing w:line="234" w:lineRule="exact"/>
              <w:ind w:left="1687" w:right="1649"/>
              <w:jc w:val="center"/>
              <w:rPr>
                <w:b/>
              </w:rPr>
            </w:pPr>
            <w:r>
              <w:rPr>
                <w:b/>
              </w:rPr>
              <w:t>РАБОТА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МЕТОДИЧЕСКОМ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КАБИНЕТЕ</w:t>
            </w:r>
          </w:p>
        </w:tc>
      </w:tr>
      <w:tr w:rsidR="00EB2E97" w:rsidTr="00773ECD">
        <w:trPr>
          <w:trHeight w:val="253"/>
        </w:trPr>
        <w:tc>
          <w:tcPr>
            <w:tcW w:w="426" w:type="dxa"/>
          </w:tcPr>
          <w:p w:rsidR="00EB2E97" w:rsidRDefault="00EB2E97" w:rsidP="00773ECD">
            <w:pPr>
              <w:pStyle w:val="TableParagraph"/>
              <w:spacing w:line="234" w:lineRule="exact"/>
              <w:ind w:right="148"/>
              <w:jc w:val="right"/>
            </w:pPr>
            <w:r>
              <w:t>9.1.</w:t>
            </w:r>
          </w:p>
        </w:tc>
        <w:tc>
          <w:tcPr>
            <w:tcW w:w="5870" w:type="dxa"/>
            <w:gridSpan w:val="5"/>
          </w:tcPr>
          <w:p w:rsidR="00EB2E97" w:rsidRDefault="00EB2E97" w:rsidP="00773ECD">
            <w:pPr>
              <w:pStyle w:val="TableParagraph"/>
              <w:spacing w:line="234" w:lineRule="exact"/>
              <w:ind w:left="125"/>
            </w:pPr>
            <w:r>
              <w:t>Отчет</w:t>
            </w:r>
            <w:r>
              <w:rPr>
                <w:spacing w:val="-2"/>
              </w:rPr>
              <w:t xml:space="preserve"> </w:t>
            </w:r>
            <w:r>
              <w:t>педагогов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9"/>
              </w:rPr>
              <w:t xml:space="preserve"> </w:t>
            </w:r>
            <w:r>
              <w:t>темам</w:t>
            </w:r>
            <w:r>
              <w:rPr>
                <w:spacing w:val="-1"/>
              </w:rPr>
              <w:t xml:space="preserve"> </w:t>
            </w:r>
            <w:r>
              <w:t>самообразования</w:t>
            </w:r>
          </w:p>
        </w:tc>
        <w:tc>
          <w:tcPr>
            <w:tcW w:w="1699" w:type="dxa"/>
          </w:tcPr>
          <w:p w:rsidR="00EB2E97" w:rsidRDefault="00EB2E97" w:rsidP="00773ECD">
            <w:pPr>
              <w:pStyle w:val="TableParagraph"/>
              <w:spacing w:line="234" w:lineRule="exact"/>
              <w:ind w:left="29"/>
            </w:pPr>
            <w:r>
              <w:t>Зам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ДО</w:t>
            </w:r>
          </w:p>
        </w:tc>
        <w:tc>
          <w:tcPr>
            <w:tcW w:w="1430" w:type="dxa"/>
          </w:tcPr>
          <w:p w:rsidR="00EB2E97" w:rsidRDefault="00EB2E97" w:rsidP="00773ECD">
            <w:pPr>
              <w:pStyle w:val="TableParagraph"/>
              <w:rPr>
                <w:sz w:val="18"/>
              </w:rPr>
            </w:pPr>
          </w:p>
        </w:tc>
      </w:tr>
    </w:tbl>
    <w:p w:rsidR="00EB2E97" w:rsidRDefault="00EB2E97" w:rsidP="00EB2E97">
      <w:pPr>
        <w:spacing w:before="76"/>
        <w:ind w:left="1399" w:right="1346"/>
        <w:jc w:val="center"/>
        <w:rPr>
          <w:b/>
        </w:rPr>
      </w:pPr>
      <w:r>
        <w:rPr>
          <w:b/>
        </w:rPr>
        <w:t>МАЙ</w:t>
      </w:r>
    </w:p>
    <w:tbl>
      <w:tblPr>
        <w:tblW w:w="9554" w:type="dxa"/>
        <w:tblInd w:w="52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8"/>
        <w:gridCol w:w="1422"/>
        <w:gridCol w:w="567"/>
        <w:gridCol w:w="568"/>
        <w:gridCol w:w="3330"/>
        <w:gridCol w:w="653"/>
        <w:gridCol w:w="1332"/>
        <w:gridCol w:w="1134"/>
      </w:tblGrid>
      <w:tr w:rsidR="00EB2E97" w:rsidTr="00773ECD">
        <w:trPr>
          <w:trHeight w:val="757"/>
        </w:trPr>
        <w:tc>
          <w:tcPr>
            <w:tcW w:w="548" w:type="dxa"/>
          </w:tcPr>
          <w:p w:rsidR="00EB2E97" w:rsidRDefault="00EB2E97" w:rsidP="00773ECD">
            <w:pPr>
              <w:pStyle w:val="TableParagraph"/>
              <w:ind w:left="114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1422" w:type="dxa"/>
          </w:tcPr>
          <w:p w:rsidR="00EB2E97" w:rsidRDefault="00EB2E97" w:rsidP="00773ECD">
            <w:pPr>
              <w:pStyle w:val="TableParagraph"/>
              <w:spacing w:line="250" w:lineRule="exact"/>
              <w:ind w:left="124" w:right="118"/>
              <w:rPr>
                <w:b/>
              </w:rPr>
            </w:pPr>
            <w:r>
              <w:rPr>
                <w:b/>
              </w:rPr>
              <w:t>Формы</w:t>
            </w:r>
            <w:r>
              <w:rPr>
                <w:b/>
                <w:spacing w:val="1"/>
              </w:rPr>
              <w:t xml:space="preserve"> </w:t>
            </w:r>
            <w:proofErr w:type="spellStart"/>
            <w:r>
              <w:rPr>
                <w:b/>
                <w:spacing w:val="-1"/>
              </w:rPr>
              <w:t>методическ</w:t>
            </w:r>
            <w:proofErr w:type="spellEnd"/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ой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работы</w:t>
            </w:r>
          </w:p>
        </w:tc>
        <w:tc>
          <w:tcPr>
            <w:tcW w:w="4465" w:type="dxa"/>
            <w:gridSpan w:val="3"/>
          </w:tcPr>
          <w:p w:rsidR="00EB2E97" w:rsidRDefault="00EB2E97" w:rsidP="00773ECD">
            <w:pPr>
              <w:pStyle w:val="TableParagraph"/>
              <w:ind w:left="123"/>
              <w:rPr>
                <w:b/>
              </w:rPr>
            </w:pPr>
            <w:r>
              <w:rPr>
                <w:b/>
              </w:rPr>
              <w:t>Тематика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вопросов</w:t>
            </w:r>
          </w:p>
        </w:tc>
        <w:tc>
          <w:tcPr>
            <w:tcW w:w="1985" w:type="dxa"/>
            <w:gridSpan w:val="2"/>
          </w:tcPr>
          <w:p w:rsidR="00EB2E97" w:rsidRDefault="00EB2E97" w:rsidP="00773ECD">
            <w:pPr>
              <w:pStyle w:val="TableParagraph"/>
              <w:ind w:left="120" w:right="99"/>
              <w:rPr>
                <w:b/>
              </w:rPr>
            </w:pPr>
            <w:r>
              <w:rPr>
                <w:b/>
              </w:rPr>
              <w:t>Ответственны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е</w:t>
            </w:r>
          </w:p>
        </w:tc>
        <w:tc>
          <w:tcPr>
            <w:tcW w:w="1134" w:type="dxa"/>
          </w:tcPr>
          <w:p w:rsidR="00EB2E97" w:rsidRDefault="00EB2E97" w:rsidP="00773ECD">
            <w:pPr>
              <w:pStyle w:val="TableParagraph"/>
              <w:tabs>
                <w:tab w:val="left" w:pos="1146"/>
              </w:tabs>
              <w:spacing w:line="250" w:lineRule="exact"/>
              <w:ind w:left="8" w:right="-15"/>
              <w:rPr>
                <w:b/>
              </w:rPr>
            </w:pPr>
            <w:r>
              <w:rPr>
                <w:b/>
              </w:rPr>
              <w:t>Отметка</w:t>
            </w:r>
            <w:r>
              <w:rPr>
                <w:b/>
              </w:rPr>
              <w:tab/>
              <w:t>о</w:t>
            </w:r>
            <w:r>
              <w:rPr>
                <w:b/>
                <w:spacing w:val="-52"/>
              </w:rPr>
              <w:t xml:space="preserve"> </w:t>
            </w:r>
            <w:proofErr w:type="spellStart"/>
            <w:r>
              <w:rPr>
                <w:b/>
              </w:rPr>
              <w:t>выполнени</w:t>
            </w:r>
            <w:proofErr w:type="spellEnd"/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и</w:t>
            </w:r>
          </w:p>
        </w:tc>
      </w:tr>
      <w:tr w:rsidR="00EB2E97" w:rsidTr="00773ECD">
        <w:trPr>
          <w:trHeight w:val="253"/>
        </w:trPr>
        <w:tc>
          <w:tcPr>
            <w:tcW w:w="548" w:type="dxa"/>
          </w:tcPr>
          <w:p w:rsidR="00EB2E97" w:rsidRDefault="00EB2E97" w:rsidP="00773ECD">
            <w:pPr>
              <w:pStyle w:val="TableParagraph"/>
              <w:spacing w:line="234" w:lineRule="exact"/>
              <w:ind w:left="114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9006" w:type="dxa"/>
            <w:gridSpan w:val="7"/>
          </w:tcPr>
          <w:p w:rsidR="00EB2E97" w:rsidRDefault="00EB2E97" w:rsidP="00773ECD">
            <w:pPr>
              <w:pStyle w:val="TableParagraph"/>
              <w:spacing w:line="234" w:lineRule="exact"/>
              <w:ind w:left="1984" w:right="1967"/>
              <w:jc w:val="center"/>
              <w:rPr>
                <w:b/>
              </w:rPr>
            </w:pPr>
            <w:r>
              <w:rPr>
                <w:b/>
              </w:rPr>
              <w:t>АДМИНИСТРАТИВНЫЕ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СОВЕЩАНИЯ</w:t>
            </w:r>
          </w:p>
        </w:tc>
      </w:tr>
      <w:tr w:rsidR="00EB2E97" w:rsidTr="00773ECD">
        <w:trPr>
          <w:trHeight w:val="470"/>
        </w:trPr>
        <w:tc>
          <w:tcPr>
            <w:tcW w:w="548" w:type="dxa"/>
          </w:tcPr>
          <w:p w:rsidR="00EB2E97" w:rsidRDefault="00EB2E97" w:rsidP="00773ECD">
            <w:pPr>
              <w:pStyle w:val="TableParagraph"/>
              <w:spacing w:line="240" w:lineRule="exact"/>
              <w:ind w:left="66"/>
            </w:pPr>
            <w:r>
              <w:t>1.1.</w:t>
            </w:r>
          </w:p>
        </w:tc>
        <w:tc>
          <w:tcPr>
            <w:tcW w:w="5887" w:type="dxa"/>
            <w:gridSpan w:val="4"/>
          </w:tcPr>
          <w:p w:rsidR="00EB2E97" w:rsidRDefault="00EB2E97" w:rsidP="00773ECD">
            <w:pPr>
              <w:pStyle w:val="TableParagraph"/>
              <w:spacing w:line="236" w:lineRule="exact"/>
              <w:ind w:left="4" w:right="12"/>
            </w:pPr>
            <w:r>
              <w:t>Подведение</w:t>
            </w:r>
            <w:r>
              <w:rPr>
                <w:spacing w:val="-10"/>
              </w:rPr>
              <w:t xml:space="preserve"> </w:t>
            </w:r>
            <w:r>
              <w:t>итогов</w:t>
            </w:r>
            <w:r>
              <w:rPr>
                <w:spacing w:val="-2"/>
              </w:rPr>
              <w:t xml:space="preserve"> </w:t>
            </w:r>
            <w:r>
              <w:t>работы</w:t>
            </w:r>
            <w:r>
              <w:rPr>
                <w:spacing w:val="-3"/>
              </w:rPr>
              <w:t xml:space="preserve"> </w:t>
            </w:r>
            <w:r>
              <w:t>педагогического</w:t>
            </w:r>
            <w:r>
              <w:rPr>
                <w:spacing w:val="-8"/>
              </w:rPr>
              <w:t xml:space="preserve"> </w:t>
            </w:r>
            <w:r>
              <w:t>коллектива</w:t>
            </w:r>
            <w:r>
              <w:rPr>
                <w:spacing w:val="-5"/>
              </w:rPr>
              <w:t xml:space="preserve"> </w:t>
            </w:r>
            <w:r>
              <w:t>за</w:t>
            </w:r>
            <w:r>
              <w:rPr>
                <w:spacing w:val="-1"/>
              </w:rPr>
              <w:t xml:space="preserve"> </w:t>
            </w:r>
            <w:r>
              <w:t>учебный</w:t>
            </w:r>
            <w:r>
              <w:rPr>
                <w:spacing w:val="-52"/>
              </w:rPr>
              <w:t xml:space="preserve"> </w:t>
            </w:r>
            <w:r>
              <w:t>год</w:t>
            </w:r>
          </w:p>
        </w:tc>
        <w:tc>
          <w:tcPr>
            <w:tcW w:w="1985" w:type="dxa"/>
            <w:gridSpan w:val="2"/>
          </w:tcPr>
          <w:p w:rsidR="00EB2E97" w:rsidRDefault="00EB2E97" w:rsidP="00773ECD">
            <w:pPr>
              <w:pStyle w:val="TableParagraph"/>
              <w:spacing w:line="240" w:lineRule="exact"/>
              <w:ind w:left="14"/>
            </w:pPr>
            <w:r>
              <w:t>Зам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ДО</w:t>
            </w:r>
          </w:p>
        </w:tc>
        <w:tc>
          <w:tcPr>
            <w:tcW w:w="1134" w:type="dxa"/>
          </w:tcPr>
          <w:p w:rsidR="00EB2E97" w:rsidRDefault="00EB2E97" w:rsidP="00773ECD">
            <w:pPr>
              <w:pStyle w:val="TableParagraph"/>
            </w:pPr>
          </w:p>
        </w:tc>
      </w:tr>
      <w:tr w:rsidR="00EB2E97" w:rsidTr="00773ECD">
        <w:trPr>
          <w:trHeight w:val="246"/>
        </w:trPr>
        <w:tc>
          <w:tcPr>
            <w:tcW w:w="548" w:type="dxa"/>
          </w:tcPr>
          <w:p w:rsidR="00EB2E97" w:rsidRDefault="00EB2E97" w:rsidP="00773ECD">
            <w:pPr>
              <w:pStyle w:val="TableParagraph"/>
              <w:spacing w:line="227" w:lineRule="exact"/>
              <w:ind w:left="114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9006" w:type="dxa"/>
            <w:gridSpan w:val="7"/>
          </w:tcPr>
          <w:p w:rsidR="00EB2E97" w:rsidRDefault="00EB2E97" w:rsidP="00773ECD">
            <w:pPr>
              <w:pStyle w:val="TableParagraph"/>
              <w:spacing w:line="227" w:lineRule="exact"/>
              <w:ind w:left="1980" w:right="1967"/>
              <w:jc w:val="center"/>
              <w:rPr>
                <w:b/>
              </w:rPr>
            </w:pPr>
            <w:r>
              <w:rPr>
                <w:b/>
                <w:spacing w:val="-1"/>
              </w:rPr>
              <w:t>САНИТАРНО-ПРОСВЕТИТЕЛЬСКАЯ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РАБОТА</w:t>
            </w:r>
          </w:p>
        </w:tc>
      </w:tr>
      <w:tr w:rsidR="00EB2E97" w:rsidTr="00773ECD">
        <w:trPr>
          <w:trHeight w:val="508"/>
        </w:trPr>
        <w:tc>
          <w:tcPr>
            <w:tcW w:w="548" w:type="dxa"/>
          </w:tcPr>
          <w:p w:rsidR="00EB2E97" w:rsidRDefault="00EB2E97" w:rsidP="00773ECD">
            <w:pPr>
              <w:pStyle w:val="TableParagraph"/>
              <w:ind w:left="114"/>
            </w:pPr>
            <w:r>
              <w:t>3.2.</w:t>
            </w:r>
          </w:p>
        </w:tc>
        <w:tc>
          <w:tcPr>
            <w:tcW w:w="1422" w:type="dxa"/>
          </w:tcPr>
          <w:p w:rsidR="00EB2E97" w:rsidRDefault="00EB2E97" w:rsidP="00773ECD">
            <w:pPr>
              <w:pStyle w:val="TableParagraph"/>
              <w:spacing w:line="250" w:lineRule="exact"/>
              <w:ind w:left="124" w:right="137"/>
            </w:pPr>
            <w:proofErr w:type="spellStart"/>
            <w:r>
              <w:rPr>
                <w:spacing w:val="-1"/>
              </w:rPr>
              <w:t>Раскладушк</w:t>
            </w:r>
            <w:proofErr w:type="spellEnd"/>
            <w:r>
              <w:t xml:space="preserve"> а</w:t>
            </w:r>
          </w:p>
        </w:tc>
        <w:tc>
          <w:tcPr>
            <w:tcW w:w="4465" w:type="dxa"/>
            <w:gridSpan w:val="3"/>
          </w:tcPr>
          <w:p w:rsidR="00EB2E97" w:rsidRDefault="00EB2E97" w:rsidP="00773ECD">
            <w:pPr>
              <w:pStyle w:val="TableParagraph"/>
              <w:ind w:left="123"/>
            </w:pPr>
            <w:r>
              <w:t>«Лекарственные</w:t>
            </w:r>
            <w:r>
              <w:rPr>
                <w:spacing w:val="-9"/>
              </w:rPr>
              <w:t xml:space="preserve"> </w:t>
            </w:r>
            <w:r>
              <w:t>растения»</w:t>
            </w:r>
          </w:p>
        </w:tc>
        <w:tc>
          <w:tcPr>
            <w:tcW w:w="1985" w:type="dxa"/>
            <w:gridSpan w:val="2"/>
            <w:tcBorders>
              <w:bottom w:val="single" w:sz="4" w:space="0" w:color="000000"/>
            </w:tcBorders>
          </w:tcPr>
          <w:p w:rsidR="00EB2E97" w:rsidRDefault="00EB2E97" w:rsidP="00773ECD">
            <w:pPr>
              <w:pStyle w:val="TableParagraph"/>
              <w:ind w:left="14"/>
            </w:pPr>
            <w:r>
              <w:t>Воспитатели</w:t>
            </w:r>
          </w:p>
        </w:tc>
        <w:tc>
          <w:tcPr>
            <w:tcW w:w="1134" w:type="dxa"/>
          </w:tcPr>
          <w:p w:rsidR="00EB2E97" w:rsidRDefault="00EB2E97" w:rsidP="00773ECD">
            <w:pPr>
              <w:pStyle w:val="TableParagraph"/>
            </w:pPr>
          </w:p>
        </w:tc>
      </w:tr>
      <w:tr w:rsidR="00EB2E97" w:rsidTr="00773ECD">
        <w:trPr>
          <w:trHeight w:val="272"/>
        </w:trPr>
        <w:tc>
          <w:tcPr>
            <w:tcW w:w="548" w:type="dxa"/>
          </w:tcPr>
          <w:p w:rsidR="00EB2E97" w:rsidRDefault="00EB2E97" w:rsidP="00773ECD">
            <w:pPr>
              <w:pStyle w:val="TableParagraph"/>
              <w:spacing w:line="252" w:lineRule="exact"/>
              <w:ind w:left="114"/>
            </w:pPr>
            <w:r>
              <w:t>3.3.</w:t>
            </w:r>
          </w:p>
        </w:tc>
        <w:tc>
          <w:tcPr>
            <w:tcW w:w="1422" w:type="dxa"/>
          </w:tcPr>
          <w:p w:rsidR="00EB2E97" w:rsidRDefault="00EB2E97" w:rsidP="00773ECD">
            <w:pPr>
              <w:pStyle w:val="TableParagraph"/>
              <w:spacing w:line="252" w:lineRule="exact"/>
              <w:ind w:left="124"/>
            </w:pPr>
            <w:r>
              <w:t>Беседы</w:t>
            </w:r>
          </w:p>
        </w:tc>
        <w:tc>
          <w:tcPr>
            <w:tcW w:w="4465" w:type="dxa"/>
            <w:gridSpan w:val="3"/>
          </w:tcPr>
          <w:p w:rsidR="00EB2E97" w:rsidRDefault="00EB2E97" w:rsidP="00773ECD">
            <w:pPr>
              <w:pStyle w:val="TableParagraph"/>
              <w:spacing w:line="252" w:lineRule="exact"/>
              <w:ind w:left="123"/>
            </w:pPr>
            <w:r>
              <w:t>«Клещи,</w:t>
            </w:r>
            <w:r>
              <w:rPr>
                <w:spacing w:val="4"/>
              </w:rPr>
              <w:t xml:space="preserve"> </w:t>
            </w:r>
            <w:r>
              <w:t>ГЛПС»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</w:tcBorders>
          </w:tcPr>
          <w:p w:rsidR="00EB2E97" w:rsidRDefault="00EB2E97" w:rsidP="00773ECD">
            <w:pPr>
              <w:pStyle w:val="TableParagraph"/>
              <w:spacing w:line="252" w:lineRule="exact"/>
              <w:ind w:left="14"/>
            </w:pPr>
            <w:r>
              <w:t>Воспитатели</w:t>
            </w:r>
          </w:p>
        </w:tc>
        <w:tc>
          <w:tcPr>
            <w:tcW w:w="1134" w:type="dxa"/>
          </w:tcPr>
          <w:p w:rsidR="00EB2E97" w:rsidRDefault="00EB2E97" w:rsidP="00773ECD">
            <w:pPr>
              <w:pStyle w:val="TableParagraph"/>
              <w:rPr>
                <w:sz w:val="20"/>
              </w:rPr>
            </w:pPr>
          </w:p>
        </w:tc>
      </w:tr>
      <w:tr w:rsidR="00EB2E97" w:rsidTr="00773ECD">
        <w:trPr>
          <w:trHeight w:val="249"/>
        </w:trPr>
        <w:tc>
          <w:tcPr>
            <w:tcW w:w="548" w:type="dxa"/>
          </w:tcPr>
          <w:p w:rsidR="00EB2E97" w:rsidRDefault="00EB2E97" w:rsidP="00773ECD">
            <w:pPr>
              <w:pStyle w:val="TableParagraph"/>
              <w:spacing w:line="229" w:lineRule="exact"/>
              <w:ind w:left="114"/>
              <w:rPr>
                <w:b/>
              </w:rPr>
            </w:pPr>
            <w:r>
              <w:rPr>
                <w:b/>
              </w:rPr>
              <w:t>4.</w:t>
            </w:r>
          </w:p>
        </w:tc>
        <w:tc>
          <w:tcPr>
            <w:tcW w:w="9006" w:type="dxa"/>
            <w:gridSpan w:val="7"/>
          </w:tcPr>
          <w:p w:rsidR="00EB2E97" w:rsidRDefault="00EB2E97" w:rsidP="00773ECD">
            <w:pPr>
              <w:pStyle w:val="TableParagraph"/>
              <w:spacing w:line="229" w:lineRule="exact"/>
              <w:ind w:left="1998" w:right="1967"/>
              <w:jc w:val="center"/>
              <w:rPr>
                <w:b/>
              </w:rPr>
            </w:pPr>
            <w:r>
              <w:rPr>
                <w:b/>
              </w:rPr>
              <w:t>ОРГАНИЗАЦИОННО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МЕТОДИЧЕСКАЯ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РАБОТА</w:t>
            </w:r>
          </w:p>
        </w:tc>
      </w:tr>
      <w:tr w:rsidR="00EB2E97" w:rsidTr="00773ECD">
        <w:trPr>
          <w:trHeight w:val="3038"/>
        </w:trPr>
        <w:tc>
          <w:tcPr>
            <w:tcW w:w="548" w:type="dxa"/>
          </w:tcPr>
          <w:p w:rsidR="00EB2E97" w:rsidRDefault="00EB2E97" w:rsidP="00773ECD">
            <w:pPr>
              <w:pStyle w:val="TableParagraph"/>
              <w:spacing w:line="249" w:lineRule="exact"/>
              <w:ind w:left="114"/>
            </w:pPr>
            <w:r>
              <w:t>4.1.</w:t>
            </w:r>
          </w:p>
        </w:tc>
        <w:tc>
          <w:tcPr>
            <w:tcW w:w="1989" w:type="dxa"/>
            <w:gridSpan w:val="2"/>
          </w:tcPr>
          <w:p w:rsidR="00EB2E97" w:rsidRDefault="00EB2E97" w:rsidP="00773ECD">
            <w:pPr>
              <w:pStyle w:val="TableParagraph"/>
              <w:ind w:left="124" w:right="198"/>
              <w:rPr>
                <w:b/>
              </w:rPr>
            </w:pPr>
            <w:r>
              <w:rPr>
                <w:b/>
              </w:rPr>
              <w:t>Педагогический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совет</w:t>
            </w:r>
          </w:p>
        </w:tc>
        <w:tc>
          <w:tcPr>
            <w:tcW w:w="3898" w:type="dxa"/>
            <w:gridSpan w:val="2"/>
          </w:tcPr>
          <w:p w:rsidR="00EB2E97" w:rsidRDefault="00EB2E97" w:rsidP="00773ECD">
            <w:pPr>
              <w:pStyle w:val="TableParagraph"/>
              <w:ind w:left="122" w:right="94"/>
              <w:jc w:val="both"/>
              <w:rPr>
                <w:b/>
              </w:rPr>
            </w:pPr>
            <w:r>
              <w:rPr>
                <w:b/>
              </w:rPr>
              <w:t>«Результаты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работы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педагогического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коллектива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за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2024-2025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учебный</w:t>
            </w:r>
            <w:r>
              <w:rPr>
                <w:b/>
                <w:spacing w:val="5"/>
              </w:rPr>
              <w:t xml:space="preserve"> </w:t>
            </w:r>
            <w:r>
              <w:rPr>
                <w:b/>
              </w:rPr>
              <w:t>год»</w:t>
            </w:r>
          </w:p>
          <w:p w:rsidR="00EB2E97" w:rsidRDefault="00EB2E97" w:rsidP="00773ECD">
            <w:pPr>
              <w:pStyle w:val="TableParagraph"/>
              <w:numPr>
                <w:ilvl w:val="0"/>
                <w:numId w:val="14"/>
              </w:numPr>
              <w:tabs>
                <w:tab w:val="left" w:pos="253"/>
              </w:tabs>
              <w:spacing w:line="247" w:lineRule="exact"/>
              <w:jc w:val="both"/>
            </w:pPr>
            <w:r>
              <w:rPr>
                <w:spacing w:val="-1"/>
              </w:rPr>
              <w:t>Подведение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итогов</w:t>
            </w:r>
            <w:r>
              <w:rPr>
                <w:spacing w:val="4"/>
              </w:rPr>
              <w:t xml:space="preserve"> </w:t>
            </w:r>
            <w:r>
              <w:rPr>
                <w:spacing w:val="-1"/>
              </w:rPr>
              <w:t>работы</w:t>
            </w:r>
            <w:r>
              <w:rPr>
                <w:spacing w:val="3"/>
              </w:rPr>
              <w:t xml:space="preserve"> </w:t>
            </w:r>
            <w:r>
              <w:t>за учебный</w:t>
            </w:r>
            <w:r>
              <w:rPr>
                <w:spacing w:val="6"/>
              </w:rPr>
              <w:t xml:space="preserve"> </w:t>
            </w:r>
            <w:r>
              <w:t>год</w:t>
            </w:r>
          </w:p>
          <w:p w:rsidR="00EB2E97" w:rsidRDefault="00EB2E97" w:rsidP="00773ECD">
            <w:pPr>
              <w:pStyle w:val="TableParagraph"/>
              <w:numPr>
                <w:ilvl w:val="0"/>
                <w:numId w:val="14"/>
              </w:numPr>
              <w:tabs>
                <w:tab w:val="left" w:pos="258"/>
              </w:tabs>
              <w:spacing w:line="242" w:lineRule="auto"/>
              <w:ind w:left="12" w:right="101" w:firstLine="0"/>
              <w:jc w:val="both"/>
            </w:pPr>
            <w:r>
              <w:t>Анализ выполнения задач годового плана</w:t>
            </w:r>
            <w:r>
              <w:rPr>
                <w:spacing w:val="1"/>
              </w:rPr>
              <w:t xml:space="preserve"> </w:t>
            </w:r>
            <w:proofErr w:type="spellStart"/>
            <w:r>
              <w:t>воспитательно</w:t>
            </w:r>
            <w:proofErr w:type="spellEnd"/>
            <w:r>
              <w:t>-образовательной</w:t>
            </w:r>
            <w:r>
              <w:rPr>
                <w:spacing w:val="1"/>
              </w:rPr>
              <w:t xml:space="preserve"> </w:t>
            </w:r>
            <w:r>
              <w:t>работы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2023-24</w:t>
            </w:r>
            <w:r>
              <w:rPr>
                <w:spacing w:val="1"/>
              </w:rPr>
              <w:t xml:space="preserve"> </w:t>
            </w:r>
            <w:r>
              <w:t>учебный</w:t>
            </w:r>
            <w:r>
              <w:rPr>
                <w:spacing w:val="10"/>
              </w:rPr>
              <w:t xml:space="preserve"> </w:t>
            </w:r>
            <w:r>
              <w:t>год.</w:t>
            </w:r>
          </w:p>
          <w:p w:rsidR="00EB2E97" w:rsidRDefault="00EB2E97" w:rsidP="00773ECD">
            <w:pPr>
              <w:pStyle w:val="TableParagraph"/>
              <w:numPr>
                <w:ilvl w:val="0"/>
                <w:numId w:val="14"/>
              </w:numPr>
              <w:tabs>
                <w:tab w:val="left" w:pos="258"/>
              </w:tabs>
              <w:spacing w:line="242" w:lineRule="auto"/>
              <w:ind w:left="12" w:right="110" w:firstLine="0"/>
              <w:jc w:val="both"/>
            </w:pPr>
            <w:r>
              <w:t>Готовность детей к школьному обучению</w:t>
            </w:r>
            <w:r>
              <w:rPr>
                <w:spacing w:val="1"/>
              </w:rPr>
              <w:t xml:space="preserve"> </w:t>
            </w:r>
            <w:r>
              <w:t>(итоги</w:t>
            </w:r>
            <w:r>
              <w:rPr>
                <w:spacing w:val="4"/>
              </w:rPr>
              <w:t xml:space="preserve"> </w:t>
            </w:r>
            <w:r>
              <w:t>мониторинга).</w:t>
            </w:r>
          </w:p>
          <w:p w:rsidR="00EB2E97" w:rsidRDefault="00EB2E97" w:rsidP="00773ECD">
            <w:pPr>
              <w:pStyle w:val="TableParagraph"/>
              <w:numPr>
                <w:ilvl w:val="0"/>
                <w:numId w:val="14"/>
              </w:numPr>
              <w:tabs>
                <w:tab w:val="left" w:pos="258"/>
              </w:tabs>
              <w:spacing w:line="237" w:lineRule="auto"/>
              <w:ind w:left="12" w:right="81" w:firstLine="0"/>
              <w:jc w:val="both"/>
            </w:pPr>
            <w:r>
              <w:t>Основные</w:t>
            </w:r>
            <w:r>
              <w:rPr>
                <w:spacing w:val="1"/>
              </w:rPr>
              <w:t xml:space="preserve"> </w:t>
            </w:r>
            <w:r>
              <w:t>направления</w:t>
            </w:r>
            <w:r>
              <w:rPr>
                <w:spacing w:val="1"/>
              </w:rPr>
              <w:t xml:space="preserve"> </w:t>
            </w:r>
            <w:r>
              <w:t>работы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2025-</w:t>
            </w:r>
            <w:r>
              <w:rPr>
                <w:spacing w:val="1"/>
              </w:rPr>
              <w:t xml:space="preserve"> </w:t>
            </w:r>
            <w:r>
              <w:t>2026</w:t>
            </w:r>
            <w:r>
              <w:rPr>
                <w:spacing w:val="2"/>
              </w:rPr>
              <w:t xml:space="preserve"> </w:t>
            </w:r>
            <w:r>
              <w:t>учебный</w:t>
            </w:r>
            <w:r>
              <w:rPr>
                <w:spacing w:val="10"/>
              </w:rPr>
              <w:t xml:space="preserve"> </w:t>
            </w:r>
            <w:r>
              <w:t>год.</w:t>
            </w:r>
          </w:p>
          <w:p w:rsidR="00EB2E97" w:rsidRDefault="00EB2E97" w:rsidP="00773ECD">
            <w:pPr>
              <w:pStyle w:val="TableParagraph"/>
              <w:numPr>
                <w:ilvl w:val="0"/>
                <w:numId w:val="14"/>
              </w:numPr>
              <w:tabs>
                <w:tab w:val="left" w:pos="258"/>
              </w:tabs>
              <w:spacing w:line="250" w:lineRule="atLeast"/>
              <w:ind w:left="12" w:right="95" w:firstLine="0"/>
              <w:jc w:val="both"/>
            </w:pPr>
            <w:r>
              <w:t>Утверждение</w:t>
            </w:r>
            <w:r>
              <w:rPr>
                <w:spacing w:val="1"/>
              </w:rPr>
              <w:t xml:space="preserve"> </w:t>
            </w:r>
            <w:r>
              <w:t>плана</w:t>
            </w:r>
            <w:r>
              <w:rPr>
                <w:spacing w:val="1"/>
              </w:rPr>
              <w:t xml:space="preserve"> </w:t>
            </w:r>
            <w:r>
              <w:t>работы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летний</w:t>
            </w:r>
            <w:r>
              <w:rPr>
                <w:spacing w:val="-52"/>
              </w:rPr>
              <w:t xml:space="preserve"> </w:t>
            </w:r>
            <w:r>
              <w:t>оздоровительный</w:t>
            </w:r>
            <w:r>
              <w:rPr>
                <w:spacing w:val="1"/>
              </w:rPr>
              <w:t xml:space="preserve"> </w:t>
            </w:r>
            <w:r>
              <w:t>период.</w:t>
            </w:r>
          </w:p>
        </w:tc>
        <w:tc>
          <w:tcPr>
            <w:tcW w:w="1985" w:type="dxa"/>
            <w:gridSpan w:val="2"/>
          </w:tcPr>
          <w:p w:rsidR="00EB2E97" w:rsidRDefault="00EB2E97" w:rsidP="00773ECD">
            <w:pPr>
              <w:pStyle w:val="TableParagraph"/>
              <w:spacing w:line="249" w:lineRule="exact"/>
              <w:ind w:left="120"/>
            </w:pPr>
            <w:r>
              <w:t>Зам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ДО</w:t>
            </w:r>
          </w:p>
        </w:tc>
        <w:tc>
          <w:tcPr>
            <w:tcW w:w="1134" w:type="dxa"/>
            <w:tcBorders>
              <w:bottom w:val="double" w:sz="0" w:space="0" w:color="000000"/>
            </w:tcBorders>
          </w:tcPr>
          <w:p w:rsidR="00EB2E97" w:rsidRDefault="00EB2E97" w:rsidP="00773ECD">
            <w:pPr>
              <w:pStyle w:val="TableParagraph"/>
            </w:pPr>
          </w:p>
        </w:tc>
      </w:tr>
      <w:tr w:rsidR="00EB2E97" w:rsidTr="00773ECD">
        <w:trPr>
          <w:trHeight w:val="575"/>
        </w:trPr>
        <w:tc>
          <w:tcPr>
            <w:tcW w:w="548" w:type="dxa"/>
            <w:vMerge w:val="restart"/>
          </w:tcPr>
          <w:p w:rsidR="00EB2E97" w:rsidRDefault="00EB2E97" w:rsidP="00773ECD">
            <w:pPr>
              <w:pStyle w:val="TableParagraph"/>
              <w:spacing w:before="1"/>
              <w:ind w:left="114"/>
              <w:rPr>
                <w:b/>
              </w:rPr>
            </w:pPr>
            <w:r>
              <w:rPr>
                <w:b/>
              </w:rPr>
              <w:lastRenderedPageBreak/>
              <w:t>5.</w:t>
            </w:r>
          </w:p>
        </w:tc>
        <w:tc>
          <w:tcPr>
            <w:tcW w:w="1989" w:type="dxa"/>
            <w:gridSpan w:val="2"/>
            <w:vMerge w:val="restart"/>
            <w:tcBorders>
              <w:right w:val="single" w:sz="12" w:space="0" w:color="000000"/>
            </w:tcBorders>
          </w:tcPr>
          <w:p w:rsidR="00EB2E97" w:rsidRDefault="00EB2E97" w:rsidP="00773ECD">
            <w:pPr>
              <w:pStyle w:val="TableParagraph"/>
              <w:spacing w:before="1"/>
              <w:ind w:left="124" w:right="3"/>
              <w:rPr>
                <w:b/>
              </w:rPr>
            </w:pPr>
            <w:r>
              <w:rPr>
                <w:b/>
              </w:rPr>
              <w:t>КОЛЛЕКТИВНЫ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МЕРОПРИЯТИЯ</w:t>
            </w:r>
          </w:p>
        </w:tc>
        <w:tc>
          <w:tcPr>
            <w:tcW w:w="3898" w:type="dxa"/>
            <w:gridSpan w:val="2"/>
            <w:tcBorders>
              <w:left w:val="single" w:sz="12" w:space="0" w:color="000000"/>
            </w:tcBorders>
          </w:tcPr>
          <w:p w:rsidR="00EB2E97" w:rsidRDefault="00EB2E97" w:rsidP="00773ECD">
            <w:pPr>
              <w:pStyle w:val="TableParagraph"/>
              <w:spacing w:line="244" w:lineRule="auto"/>
              <w:ind w:left="117" w:right="417"/>
            </w:pPr>
            <w:r>
              <w:t>Тематический</w:t>
            </w:r>
            <w:r>
              <w:rPr>
                <w:spacing w:val="10"/>
              </w:rPr>
              <w:t xml:space="preserve"> </w:t>
            </w:r>
            <w:r>
              <w:t>досуг,</w:t>
            </w:r>
            <w:r>
              <w:rPr>
                <w:spacing w:val="9"/>
              </w:rPr>
              <w:t xml:space="preserve"> </w:t>
            </w:r>
            <w:r>
              <w:t>посвященный</w:t>
            </w:r>
            <w:r>
              <w:rPr>
                <w:spacing w:val="6"/>
              </w:rPr>
              <w:t xml:space="preserve"> </w:t>
            </w:r>
            <w:r>
              <w:t>Дню</w:t>
            </w:r>
            <w:r>
              <w:rPr>
                <w:spacing w:val="-52"/>
              </w:rPr>
              <w:t xml:space="preserve"> </w:t>
            </w:r>
            <w:r>
              <w:t>Победы</w:t>
            </w:r>
            <w:r>
              <w:rPr>
                <w:spacing w:val="2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детьми</w:t>
            </w:r>
            <w:r>
              <w:rPr>
                <w:spacing w:val="5"/>
              </w:rPr>
              <w:t xml:space="preserve"> </w:t>
            </w:r>
            <w:r>
              <w:t>5-7</w:t>
            </w:r>
            <w:r>
              <w:rPr>
                <w:spacing w:val="1"/>
              </w:rPr>
              <w:t xml:space="preserve"> </w:t>
            </w:r>
            <w:r>
              <w:t>лет</w:t>
            </w:r>
          </w:p>
        </w:tc>
        <w:tc>
          <w:tcPr>
            <w:tcW w:w="1985" w:type="dxa"/>
            <w:gridSpan w:val="2"/>
          </w:tcPr>
          <w:p w:rsidR="00EB2E97" w:rsidRDefault="00EB2E97" w:rsidP="00773ECD">
            <w:pPr>
              <w:pStyle w:val="TableParagraph"/>
              <w:spacing w:line="244" w:lineRule="exact"/>
              <w:ind w:left="120"/>
            </w:pPr>
            <w:proofErr w:type="spellStart"/>
            <w:r>
              <w:t>Муз.руков</w:t>
            </w:r>
            <w:proofErr w:type="spellEnd"/>
            <w:r>
              <w:t>.</w:t>
            </w:r>
          </w:p>
        </w:tc>
        <w:tc>
          <w:tcPr>
            <w:tcW w:w="1134" w:type="dxa"/>
            <w:tcBorders>
              <w:top w:val="double" w:sz="0" w:space="0" w:color="000000"/>
              <w:bottom w:val="single" w:sz="4" w:space="0" w:color="000000"/>
            </w:tcBorders>
          </w:tcPr>
          <w:p w:rsidR="00EB2E97" w:rsidRDefault="00EB2E97" w:rsidP="00773ECD">
            <w:pPr>
              <w:pStyle w:val="TableParagraph"/>
            </w:pPr>
          </w:p>
        </w:tc>
      </w:tr>
      <w:tr w:rsidR="00EB2E97" w:rsidTr="00773ECD">
        <w:trPr>
          <w:trHeight w:val="263"/>
        </w:trPr>
        <w:tc>
          <w:tcPr>
            <w:tcW w:w="548" w:type="dxa"/>
            <w:vMerge/>
            <w:tcBorders>
              <w:top w:val="nil"/>
            </w:tcBorders>
          </w:tcPr>
          <w:p w:rsidR="00EB2E97" w:rsidRDefault="00EB2E97" w:rsidP="00773ECD">
            <w:pPr>
              <w:rPr>
                <w:sz w:val="2"/>
                <w:szCs w:val="2"/>
              </w:rPr>
            </w:pPr>
          </w:p>
        </w:tc>
        <w:tc>
          <w:tcPr>
            <w:tcW w:w="1989" w:type="dxa"/>
            <w:gridSpan w:val="2"/>
            <w:vMerge/>
            <w:tcBorders>
              <w:top w:val="nil"/>
              <w:right w:val="single" w:sz="12" w:space="0" w:color="000000"/>
            </w:tcBorders>
          </w:tcPr>
          <w:p w:rsidR="00EB2E97" w:rsidRDefault="00EB2E97" w:rsidP="00773ECD">
            <w:pPr>
              <w:rPr>
                <w:sz w:val="2"/>
                <w:szCs w:val="2"/>
              </w:rPr>
            </w:pPr>
          </w:p>
        </w:tc>
        <w:tc>
          <w:tcPr>
            <w:tcW w:w="3898" w:type="dxa"/>
            <w:gridSpan w:val="2"/>
            <w:tcBorders>
              <w:left w:val="single" w:sz="12" w:space="0" w:color="000000"/>
            </w:tcBorders>
          </w:tcPr>
          <w:p w:rsidR="00EB2E97" w:rsidRDefault="00EB2E97" w:rsidP="00773ECD">
            <w:pPr>
              <w:pStyle w:val="TableParagraph"/>
              <w:spacing w:line="243" w:lineRule="exact"/>
              <w:ind w:left="117"/>
            </w:pPr>
            <w:r>
              <w:t>Досуг</w:t>
            </w:r>
            <w:r>
              <w:rPr>
                <w:spacing w:val="1"/>
              </w:rPr>
              <w:t xml:space="preserve"> </w:t>
            </w:r>
            <w:r>
              <w:t>«Международный</w:t>
            </w:r>
            <w:r>
              <w:rPr>
                <w:spacing w:val="-3"/>
              </w:rPr>
              <w:t xml:space="preserve"> </w:t>
            </w:r>
            <w:r>
              <w:t>день</w:t>
            </w:r>
            <w:r>
              <w:rPr>
                <w:spacing w:val="-7"/>
              </w:rPr>
              <w:t xml:space="preserve"> </w:t>
            </w:r>
            <w:r>
              <w:t>семьи»</w:t>
            </w:r>
          </w:p>
        </w:tc>
        <w:tc>
          <w:tcPr>
            <w:tcW w:w="1985" w:type="dxa"/>
            <w:gridSpan w:val="2"/>
          </w:tcPr>
          <w:p w:rsidR="00EB2E97" w:rsidRDefault="00EB2E97" w:rsidP="00773ECD">
            <w:pPr>
              <w:pStyle w:val="TableParagraph"/>
              <w:spacing w:line="243" w:lineRule="exact"/>
              <w:ind w:left="120"/>
            </w:pPr>
            <w:r>
              <w:t>Воспитатели</w:t>
            </w:r>
          </w:p>
        </w:tc>
        <w:tc>
          <w:tcPr>
            <w:tcW w:w="1134" w:type="dxa"/>
            <w:tcBorders>
              <w:top w:val="single" w:sz="4" w:space="0" w:color="000000"/>
            </w:tcBorders>
          </w:tcPr>
          <w:p w:rsidR="00EB2E97" w:rsidRDefault="00EB2E97" w:rsidP="00773ECD">
            <w:pPr>
              <w:pStyle w:val="TableParagraph"/>
              <w:rPr>
                <w:sz w:val="18"/>
              </w:rPr>
            </w:pPr>
          </w:p>
        </w:tc>
      </w:tr>
      <w:tr w:rsidR="00EB2E97" w:rsidTr="00773ECD">
        <w:trPr>
          <w:trHeight w:val="354"/>
        </w:trPr>
        <w:tc>
          <w:tcPr>
            <w:tcW w:w="548" w:type="dxa"/>
            <w:vMerge/>
            <w:tcBorders>
              <w:top w:val="nil"/>
            </w:tcBorders>
          </w:tcPr>
          <w:p w:rsidR="00EB2E97" w:rsidRDefault="00EB2E97" w:rsidP="00773ECD">
            <w:pPr>
              <w:rPr>
                <w:sz w:val="2"/>
                <w:szCs w:val="2"/>
              </w:rPr>
            </w:pPr>
          </w:p>
        </w:tc>
        <w:tc>
          <w:tcPr>
            <w:tcW w:w="1989" w:type="dxa"/>
            <w:gridSpan w:val="2"/>
            <w:vMerge/>
            <w:tcBorders>
              <w:top w:val="nil"/>
              <w:right w:val="single" w:sz="12" w:space="0" w:color="000000"/>
            </w:tcBorders>
          </w:tcPr>
          <w:p w:rsidR="00EB2E97" w:rsidRDefault="00EB2E97" w:rsidP="00773ECD">
            <w:pPr>
              <w:rPr>
                <w:sz w:val="2"/>
                <w:szCs w:val="2"/>
              </w:rPr>
            </w:pPr>
          </w:p>
        </w:tc>
        <w:tc>
          <w:tcPr>
            <w:tcW w:w="3898" w:type="dxa"/>
            <w:gridSpan w:val="2"/>
            <w:tcBorders>
              <w:left w:val="single" w:sz="12" w:space="0" w:color="000000"/>
            </w:tcBorders>
          </w:tcPr>
          <w:p w:rsidR="00EB2E97" w:rsidRDefault="00EB2E97" w:rsidP="00773ECD">
            <w:pPr>
              <w:pStyle w:val="TableParagraph"/>
              <w:spacing w:line="249" w:lineRule="exact"/>
              <w:ind w:left="117"/>
            </w:pPr>
            <w:r>
              <w:t>Спортивный</w:t>
            </w:r>
            <w:r>
              <w:rPr>
                <w:spacing w:val="-3"/>
              </w:rPr>
              <w:t xml:space="preserve"> </w:t>
            </w:r>
            <w:r>
              <w:t>досуг</w:t>
            </w:r>
            <w:r>
              <w:rPr>
                <w:spacing w:val="-1"/>
              </w:rPr>
              <w:t xml:space="preserve"> </w:t>
            </w:r>
            <w:r>
              <w:t>«Сабантуй»</w:t>
            </w:r>
          </w:p>
        </w:tc>
        <w:tc>
          <w:tcPr>
            <w:tcW w:w="1985" w:type="dxa"/>
            <w:gridSpan w:val="2"/>
          </w:tcPr>
          <w:p w:rsidR="00EB2E97" w:rsidRDefault="00EB2E97" w:rsidP="00773ECD">
            <w:pPr>
              <w:pStyle w:val="TableParagraph"/>
              <w:spacing w:line="249" w:lineRule="exact"/>
              <w:ind w:left="120"/>
            </w:pPr>
            <w:r>
              <w:t>Воспитатели</w:t>
            </w:r>
          </w:p>
        </w:tc>
        <w:tc>
          <w:tcPr>
            <w:tcW w:w="1134" w:type="dxa"/>
          </w:tcPr>
          <w:p w:rsidR="00EB2E97" w:rsidRDefault="00EB2E97" w:rsidP="00773ECD">
            <w:pPr>
              <w:pStyle w:val="TableParagraph"/>
            </w:pPr>
          </w:p>
        </w:tc>
      </w:tr>
      <w:tr w:rsidR="00EB2E97" w:rsidTr="00773ECD">
        <w:trPr>
          <w:trHeight w:val="503"/>
        </w:trPr>
        <w:tc>
          <w:tcPr>
            <w:tcW w:w="548" w:type="dxa"/>
            <w:vMerge/>
            <w:tcBorders>
              <w:top w:val="nil"/>
            </w:tcBorders>
          </w:tcPr>
          <w:p w:rsidR="00EB2E97" w:rsidRDefault="00EB2E97" w:rsidP="00773ECD">
            <w:pPr>
              <w:rPr>
                <w:sz w:val="2"/>
                <w:szCs w:val="2"/>
              </w:rPr>
            </w:pPr>
          </w:p>
        </w:tc>
        <w:tc>
          <w:tcPr>
            <w:tcW w:w="1989" w:type="dxa"/>
            <w:gridSpan w:val="2"/>
            <w:vMerge/>
            <w:tcBorders>
              <w:top w:val="nil"/>
              <w:right w:val="single" w:sz="12" w:space="0" w:color="000000"/>
            </w:tcBorders>
          </w:tcPr>
          <w:p w:rsidR="00EB2E97" w:rsidRDefault="00EB2E97" w:rsidP="00773ECD">
            <w:pPr>
              <w:rPr>
                <w:sz w:val="2"/>
                <w:szCs w:val="2"/>
              </w:rPr>
            </w:pPr>
          </w:p>
        </w:tc>
        <w:tc>
          <w:tcPr>
            <w:tcW w:w="3898" w:type="dxa"/>
            <w:gridSpan w:val="2"/>
            <w:tcBorders>
              <w:left w:val="single" w:sz="12" w:space="0" w:color="000000"/>
            </w:tcBorders>
          </w:tcPr>
          <w:p w:rsidR="00EB2E97" w:rsidRDefault="00EB2E97" w:rsidP="00773ECD">
            <w:pPr>
              <w:pStyle w:val="TableParagraph"/>
              <w:spacing w:line="240" w:lineRule="exact"/>
              <w:ind w:left="117"/>
            </w:pPr>
            <w:r>
              <w:t>Выпускной</w:t>
            </w:r>
            <w:r>
              <w:rPr>
                <w:spacing w:val="25"/>
              </w:rPr>
              <w:t xml:space="preserve"> </w:t>
            </w:r>
            <w:r>
              <w:t>бал</w:t>
            </w:r>
            <w:r>
              <w:rPr>
                <w:spacing w:val="14"/>
              </w:rPr>
              <w:t xml:space="preserve"> </w:t>
            </w:r>
            <w:r>
              <w:t>в</w:t>
            </w:r>
            <w:r>
              <w:rPr>
                <w:spacing w:val="10"/>
              </w:rPr>
              <w:t xml:space="preserve"> </w:t>
            </w:r>
            <w:r>
              <w:t>подготовительной</w:t>
            </w:r>
            <w:r>
              <w:rPr>
                <w:spacing w:val="27"/>
              </w:rPr>
              <w:t xml:space="preserve"> </w:t>
            </w:r>
            <w:r>
              <w:t>группе</w:t>
            </w:r>
          </w:p>
          <w:p w:rsidR="00EB2E97" w:rsidRDefault="00EB2E97" w:rsidP="00773ECD">
            <w:pPr>
              <w:pStyle w:val="TableParagraph"/>
              <w:spacing w:line="243" w:lineRule="exact"/>
              <w:ind w:left="117"/>
            </w:pPr>
            <w:r>
              <w:t>«Скоро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школу»</w:t>
            </w:r>
          </w:p>
        </w:tc>
        <w:tc>
          <w:tcPr>
            <w:tcW w:w="1985" w:type="dxa"/>
            <w:gridSpan w:val="2"/>
          </w:tcPr>
          <w:p w:rsidR="00EB2E97" w:rsidRDefault="00EB2E97" w:rsidP="00773ECD">
            <w:pPr>
              <w:pStyle w:val="TableParagraph"/>
              <w:spacing w:before="1"/>
              <w:rPr>
                <w:b/>
                <w:sz w:val="20"/>
              </w:rPr>
            </w:pPr>
          </w:p>
          <w:p w:rsidR="00EB2E97" w:rsidRDefault="00EB2E97" w:rsidP="00773ECD">
            <w:pPr>
              <w:pStyle w:val="TableParagraph"/>
              <w:spacing w:line="252" w:lineRule="exact"/>
              <w:ind w:left="29"/>
            </w:pPr>
            <w:r>
              <w:t>воспитатели</w:t>
            </w:r>
          </w:p>
        </w:tc>
        <w:tc>
          <w:tcPr>
            <w:tcW w:w="1134" w:type="dxa"/>
          </w:tcPr>
          <w:p w:rsidR="00EB2E97" w:rsidRDefault="00EB2E97" w:rsidP="00773ECD">
            <w:pPr>
              <w:pStyle w:val="TableParagraph"/>
            </w:pPr>
          </w:p>
        </w:tc>
      </w:tr>
      <w:tr w:rsidR="00EB2E97" w:rsidTr="00773ECD">
        <w:trPr>
          <w:trHeight w:val="1261"/>
        </w:trPr>
        <w:tc>
          <w:tcPr>
            <w:tcW w:w="548" w:type="dxa"/>
          </w:tcPr>
          <w:p w:rsidR="00EB2E97" w:rsidRDefault="00EB2E97" w:rsidP="00773ECD">
            <w:pPr>
              <w:pStyle w:val="TableParagraph"/>
              <w:spacing w:before="1"/>
              <w:ind w:left="114"/>
              <w:rPr>
                <w:b/>
              </w:rPr>
            </w:pPr>
            <w:r>
              <w:rPr>
                <w:b/>
              </w:rPr>
              <w:t>6.</w:t>
            </w:r>
          </w:p>
        </w:tc>
        <w:tc>
          <w:tcPr>
            <w:tcW w:w="1989" w:type="dxa"/>
            <w:gridSpan w:val="2"/>
          </w:tcPr>
          <w:p w:rsidR="00EB2E97" w:rsidRDefault="00EB2E97" w:rsidP="00773ECD">
            <w:pPr>
              <w:pStyle w:val="TableParagraph"/>
              <w:spacing w:before="1"/>
              <w:ind w:left="124" w:right="446"/>
              <w:rPr>
                <w:b/>
              </w:rPr>
            </w:pPr>
            <w:r>
              <w:rPr>
                <w:b/>
              </w:rPr>
              <w:t>СМОТРЫ,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1"/>
              </w:rPr>
              <w:t>КОНКУРСЫ,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ВЫСТАВКИ</w:t>
            </w:r>
          </w:p>
        </w:tc>
        <w:tc>
          <w:tcPr>
            <w:tcW w:w="3898" w:type="dxa"/>
            <w:gridSpan w:val="2"/>
          </w:tcPr>
          <w:p w:rsidR="00EB2E97" w:rsidRDefault="00EB2E97" w:rsidP="00773ECD">
            <w:pPr>
              <w:pStyle w:val="TableParagraph"/>
              <w:spacing w:line="242" w:lineRule="auto"/>
              <w:ind w:left="122" w:right="252"/>
            </w:pPr>
            <w:r>
              <w:t>Выставка</w:t>
            </w:r>
            <w:r>
              <w:rPr>
                <w:spacing w:val="4"/>
              </w:rPr>
              <w:t xml:space="preserve"> </w:t>
            </w:r>
            <w:r>
              <w:t>творческих работ</w:t>
            </w:r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детских</w:t>
            </w:r>
            <w:r>
              <w:rPr>
                <w:spacing w:val="1"/>
              </w:rPr>
              <w:t xml:space="preserve"> </w:t>
            </w:r>
            <w:r>
              <w:t>рисунков</w:t>
            </w:r>
            <w:r>
              <w:rPr>
                <w:spacing w:val="4"/>
              </w:rPr>
              <w:t xml:space="preserve"> </w:t>
            </w:r>
            <w:r>
              <w:t>в</w:t>
            </w:r>
            <w:r>
              <w:rPr>
                <w:spacing w:val="2"/>
              </w:rPr>
              <w:t xml:space="preserve"> </w:t>
            </w:r>
            <w:r>
              <w:t>группах,</w:t>
            </w:r>
            <w:r>
              <w:rPr>
                <w:spacing w:val="-4"/>
              </w:rPr>
              <w:t xml:space="preserve"> </w:t>
            </w:r>
            <w:proofErr w:type="spellStart"/>
            <w:r>
              <w:t>посвящѐнная</w:t>
            </w:r>
            <w:proofErr w:type="spellEnd"/>
            <w:r>
              <w:rPr>
                <w:spacing w:val="1"/>
              </w:rPr>
              <w:t xml:space="preserve"> </w:t>
            </w:r>
            <w:r>
              <w:t>празднику</w:t>
            </w:r>
            <w:r>
              <w:rPr>
                <w:spacing w:val="-7"/>
              </w:rPr>
              <w:t xml:space="preserve"> </w:t>
            </w:r>
            <w:r>
              <w:t>«День</w:t>
            </w:r>
            <w:r>
              <w:rPr>
                <w:spacing w:val="2"/>
              </w:rPr>
              <w:t xml:space="preserve"> </w:t>
            </w:r>
            <w:r>
              <w:t>Победы»: «Они</w:t>
            </w:r>
          </w:p>
          <w:p w:rsidR="00EB2E97" w:rsidRDefault="00EB2E97" w:rsidP="00773ECD">
            <w:pPr>
              <w:pStyle w:val="TableParagraph"/>
              <w:spacing w:line="250" w:lineRule="exact"/>
              <w:ind w:left="122" w:right="252"/>
            </w:pPr>
            <w:r>
              <w:t>сражались</w:t>
            </w:r>
            <w:r>
              <w:rPr>
                <w:spacing w:val="-6"/>
              </w:rPr>
              <w:t xml:space="preserve"> </w:t>
            </w:r>
            <w:r>
              <w:t>за</w:t>
            </w:r>
            <w:r>
              <w:rPr>
                <w:spacing w:val="-7"/>
              </w:rPr>
              <w:t xml:space="preserve"> </w:t>
            </w:r>
            <w:r>
              <w:t>Родину!»</w:t>
            </w:r>
            <w:r>
              <w:rPr>
                <w:spacing w:val="-8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«</w:t>
            </w:r>
            <w:proofErr w:type="spellStart"/>
            <w:r>
              <w:t>Алар</w:t>
            </w:r>
            <w:proofErr w:type="spellEnd"/>
            <w:r>
              <w:t xml:space="preserve"> </w:t>
            </w:r>
            <w:proofErr w:type="spellStart"/>
            <w:r>
              <w:t>Ватан</w:t>
            </w:r>
            <w:proofErr w:type="spellEnd"/>
            <w:r>
              <w:rPr>
                <w:spacing w:val="-8"/>
              </w:rPr>
              <w:t xml:space="preserve"> </w:t>
            </w:r>
            <w:proofErr w:type="spellStart"/>
            <w:r>
              <w:t>өчен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сугыштылар</w:t>
            </w:r>
            <w:proofErr w:type="spellEnd"/>
            <w:r>
              <w:t>!»</w:t>
            </w:r>
          </w:p>
        </w:tc>
        <w:tc>
          <w:tcPr>
            <w:tcW w:w="1985" w:type="dxa"/>
            <w:gridSpan w:val="2"/>
          </w:tcPr>
          <w:p w:rsidR="00EB2E97" w:rsidRDefault="00EB2E97" w:rsidP="00773ECD">
            <w:pPr>
              <w:pStyle w:val="TableParagraph"/>
              <w:spacing w:line="249" w:lineRule="exact"/>
              <w:ind w:left="120"/>
            </w:pPr>
            <w:r>
              <w:t>Воспитатели</w:t>
            </w:r>
          </w:p>
        </w:tc>
        <w:tc>
          <w:tcPr>
            <w:tcW w:w="1134" w:type="dxa"/>
          </w:tcPr>
          <w:p w:rsidR="00EB2E97" w:rsidRDefault="00EB2E97" w:rsidP="00773ECD">
            <w:pPr>
              <w:pStyle w:val="TableParagraph"/>
            </w:pPr>
          </w:p>
        </w:tc>
      </w:tr>
      <w:tr w:rsidR="00EB2E97" w:rsidTr="00773ECD">
        <w:trPr>
          <w:trHeight w:val="248"/>
        </w:trPr>
        <w:tc>
          <w:tcPr>
            <w:tcW w:w="548" w:type="dxa"/>
          </w:tcPr>
          <w:p w:rsidR="00EB2E97" w:rsidRDefault="00EB2E97" w:rsidP="00773ECD">
            <w:pPr>
              <w:pStyle w:val="TableParagraph"/>
              <w:spacing w:line="229" w:lineRule="exact"/>
              <w:ind w:left="114"/>
              <w:rPr>
                <w:b/>
              </w:rPr>
            </w:pPr>
            <w:r>
              <w:rPr>
                <w:b/>
              </w:rPr>
              <w:t>7.</w:t>
            </w:r>
          </w:p>
        </w:tc>
        <w:tc>
          <w:tcPr>
            <w:tcW w:w="9006" w:type="dxa"/>
            <w:gridSpan w:val="7"/>
          </w:tcPr>
          <w:p w:rsidR="00EB2E97" w:rsidRDefault="00EB2E97" w:rsidP="00773ECD">
            <w:pPr>
              <w:pStyle w:val="TableParagraph"/>
              <w:spacing w:line="229" w:lineRule="exact"/>
              <w:ind w:left="18"/>
              <w:rPr>
                <w:b/>
              </w:rPr>
            </w:pPr>
            <w:r>
              <w:rPr>
                <w:b/>
              </w:rPr>
              <w:t>КОНТРОЛЬ</w:t>
            </w:r>
          </w:p>
        </w:tc>
      </w:tr>
      <w:tr w:rsidR="00EB2E97" w:rsidTr="00773ECD">
        <w:trPr>
          <w:trHeight w:val="1291"/>
        </w:trPr>
        <w:tc>
          <w:tcPr>
            <w:tcW w:w="548" w:type="dxa"/>
            <w:tcBorders>
              <w:bottom w:val="single" w:sz="4" w:space="0" w:color="000000"/>
            </w:tcBorders>
          </w:tcPr>
          <w:p w:rsidR="00EB2E97" w:rsidRDefault="00EB2E97" w:rsidP="00773ECD">
            <w:pPr>
              <w:pStyle w:val="TableParagraph"/>
              <w:spacing w:line="249" w:lineRule="exact"/>
              <w:ind w:left="114"/>
            </w:pPr>
            <w:r>
              <w:t>7.1.</w:t>
            </w:r>
          </w:p>
        </w:tc>
        <w:tc>
          <w:tcPr>
            <w:tcW w:w="1422" w:type="dxa"/>
            <w:tcBorders>
              <w:bottom w:val="single" w:sz="4" w:space="0" w:color="000000"/>
            </w:tcBorders>
          </w:tcPr>
          <w:p w:rsidR="00EB2E97" w:rsidRDefault="00EB2E97" w:rsidP="00773ECD">
            <w:pPr>
              <w:pStyle w:val="TableParagraph"/>
              <w:spacing w:line="242" w:lineRule="auto"/>
              <w:ind w:left="124" w:right="92"/>
            </w:pPr>
            <w:r>
              <w:t>Оперативны</w:t>
            </w:r>
            <w:r>
              <w:rPr>
                <w:spacing w:val="-52"/>
              </w:rPr>
              <w:t xml:space="preserve"> </w:t>
            </w:r>
            <w:r>
              <w:t>й контроль</w:t>
            </w:r>
          </w:p>
        </w:tc>
        <w:tc>
          <w:tcPr>
            <w:tcW w:w="4465" w:type="dxa"/>
            <w:gridSpan w:val="3"/>
            <w:tcBorders>
              <w:bottom w:val="single" w:sz="4" w:space="0" w:color="000000"/>
            </w:tcBorders>
          </w:tcPr>
          <w:p w:rsidR="00EB2E97" w:rsidRDefault="00EB2E97" w:rsidP="00773ECD">
            <w:pPr>
              <w:pStyle w:val="TableParagraph"/>
              <w:spacing w:line="242" w:lineRule="auto"/>
              <w:ind w:left="8" w:right="98"/>
            </w:pPr>
            <w:r>
              <w:t>Создание</w:t>
            </w:r>
            <w:r>
              <w:rPr>
                <w:spacing w:val="44"/>
              </w:rPr>
              <w:t xml:space="preserve"> </w:t>
            </w:r>
            <w:r>
              <w:t>условий</w:t>
            </w:r>
            <w:r>
              <w:rPr>
                <w:spacing w:val="48"/>
              </w:rPr>
              <w:t xml:space="preserve"> </w:t>
            </w:r>
            <w:r>
              <w:t>для</w:t>
            </w:r>
            <w:r>
              <w:rPr>
                <w:spacing w:val="50"/>
              </w:rPr>
              <w:t xml:space="preserve"> </w:t>
            </w:r>
            <w:r>
              <w:t>охраны</w:t>
            </w:r>
            <w:r>
              <w:rPr>
                <w:spacing w:val="46"/>
              </w:rPr>
              <w:t xml:space="preserve"> </w:t>
            </w:r>
            <w:r>
              <w:t>жизни</w:t>
            </w:r>
            <w:r>
              <w:rPr>
                <w:spacing w:val="47"/>
              </w:rPr>
              <w:t xml:space="preserve"> </w:t>
            </w:r>
            <w:r>
              <w:t>и</w:t>
            </w:r>
            <w:r>
              <w:rPr>
                <w:spacing w:val="48"/>
              </w:rPr>
              <w:t xml:space="preserve"> </w:t>
            </w:r>
            <w:r>
              <w:t>здоровья</w:t>
            </w:r>
            <w:r>
              <w:rPr>
                <w:spacing w:val="-52"/>
              </w:rPr>
              <w:t xml:space="preserve"> </w:t>
            </w:r>
            <w:r>
              <w:t>детей.</w:t>
            </w:r>
          </w:p>
          <w:p w:rsidR="00EB2E97" w:rsidRDefault="00EB2E97" w:rsidP="00773ECD">
            <w:pPr>
              <w:pStyle w:val="TableParagraph"/>
              <w:tabs>
                <w:tab w:val="left" w:pos="1495"/>
                <w:tab w:val="left" w:pos="3409"/>
              </w:tabs>
              <w:spacing w:line="237" w:lineRule="auto"/>
              <w:ind w:left="8" w:right="96"/>
            </w:pPr>
            <w:r>
              <w:t>Проверка</w:t>
            </w:r>
            <w:r>
              <w:tab/>
              <w:t>планирования</w:t>
            </w:r>
            <w:r>
              <w:tab/>
            </w:r>
            <w:proofErr w:type="spellStart"/>
            <w:r>
              <w:rPr>
                <w:spacing w:val="-1"/>
              </w:rPr>
              <w:t>воспитательно</w:t>
            </w:r>
            <w:proofErr w:type="spellEnd"/>
            <w:r>
              <w:rPr>
                <w:spacing w:val="-1"/>
              </w:rPr>
              <w:t xml:space="preserve"> -</w:t>
            </w:r>
            <w:r>
              <w:rPr>
                <w:spacing w:val="-52"/>
              </w:rPr>
              <w:t xml:space="preserve"> </w:t>
            </w:r>
            <w:r>
              <w:t>образовательной</w:t>
            </w:r>
            <w:r>
              <w:rPr>
                <w:spacing w:val="2"/>
              </w:rPr>
              <w:t xml:space="preserve"> </w:t>
            </w:r>
            <w:r>
              <w:t>работы</w:t>
            </w:r>
          </w:p>
        </w:tc>
        <w:tc>
          <w:tcPr>
            <w:tcW w:w="1985" w:type="dxa"/>
            <w:gridSpan w:val="2"/>
            <w:tcBorders>
              <w:bottom w:val="single" w:sz="4" w:space="0" w:color="000000"/>
            </w:tcBorders>
          </w:tcPr>
          <w:p w:rsidR="00EB2E97" w:rsidRDefault="00EB2E97" w:rsidP="00773ECD">
            <w:pPr>
              <w:pStyle w:val="TableParagraph"/>
              <w:ind w:left="120"/>
            </w:pPr>
            <w:r>
              <w:t>Зам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ДО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EB2E97" w:rsidRDefault="00EB2E97" w:rsidP="00773ECD">
            <w:pPr>
              <w:pStyle w:val="TableParagraph"/>
            </w:pPr>
          </w:p>
        </w:tc>
      </w:tr>
      <w:tr w:rsidR="00EB2E97" w:rsidTr="00773ECD">
        <w:trPr>
          <w:trHeight w:val="767"/>
        </w:trPr>
        <w:tc>
          <w:tcPr>
            <w:tcW w:w="548" w:type="dxa"/>
            <w:tcBorders>
              <w:top w:val="single" w:sz="4" w:space="0" w:color="000000"/>
            </w:tcBorders>
          </w:tcPr>
          <w:p w:rsidR="00EB2E97" w:rsidRDefault="00EB2E97" w:rsidP="00773ECD">
            <w:pPr>
              <w:pStyle w:val="TableParagraph"/>
            </w:pPr>
          </w:p>
        </w:tc>
        <w:tc>
          <w:tcPr>
            <w:tcW w:w="1422" w:type="dxa"/>
            <w:tcBorders>
              <w:top w:val="single" w:sz="4" w:space="0" w:color="000000"/>
            </w:tcBorders>
          </w:tcPr>
          <w:p w:rsidR="00EB2E97" w:rsidRDefault="00EB2E97" w:rsidP="00773ECD">
            <w:pPr>
              <w:pStyle w:val="TableParagraph"/>
              <w:spacing w:line="242" w:lineRule="auto"/>
              <w:ind w:left="124" w:right="342"/>
            </w:pPr>
            <w:proofErr w:type="spellStart"/>
            <w:r>
              <w:t>Фронталь</w:t>
            </w:r>
            <w:proofErr w:type="spellEnd"/>
            <w:r>
              <w:rPr>
                <w:spacing w:val="-53"/>
              </w:rPr>
              <w:t xml:space="preserve"> </w:t>
            </w:r>
            <w:proofErr w:type="spellStart"/>
            <w:r>
              <w:t>ный</w:t>
            </w:r>
            <w:proofErr w:type="spellEnd"/>
          </w:p>
          <w:p w:rsidR="00EB2E97" w:rsidRDefault="00EB2E97" w:rsidP="00773ECD">
            <w:pPr>
              <w:pStyle w:val="TableParagraph"/>
              <w:spacing w:line="241" w:lineRule="exact"/>
              <w:ind w:left="124"/>
            </w:pPr>
            <w:r>
              <w:t>контроль</w:t>
            </w:r>
          </w:p>
        </w:tc>
        <w:tc>
          <w:tcPr>
            <w:tcW w:w="4465" w:type="dxa"/>
            <w:gridSpan w:val="3"/>
            <w:tcBorders>
              <w:top w:val="single" w:sz="4" w:space="0" w:color="000000"/>
            </w:tcBorders>
          </w:tcPr>
          <w:p w:rsidR="00EB2E97" w:rsidRDefault="00EB2E97" w:rsidP="00773ECD">
            <w:pPr>
              <w:pStyle w:val="TableParagraph"/>
              <w:spacing w:line="242" w:lineRule="auto"/>
              <w:ind w:left="123" w:right="98"/>
            </w:pPr>
            <w:r>
              <w:t>Уровень</w:t>
            </w:r>
            <w:r>
              <w:rPr>
                <w:spacing w:val="1"/>
              </w:rPr>
              <w:t xml:space="preserve"> </w:t>
            </w:r>
            <w:r>
              <w:t>воспитательно-образовательной</w:t>
            </w:r>
            <w:r>
              <w:rPr>
                <w:spacing w:val="55"/>
              </w:rPr>
              <w:t xml:space="preserve"> </w:t>
            </w:r>
            <w:r>
              <w:t>работы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2"/>
              </w:rPr>
              <w:t xml:space="preserve"> </w:t>
            </w:r>
            <w:r>
              <w:t>подготовительной</w:t>
            </w:r>
            <w:r>
              <w:rPr>
                <w:spacing w:val="3"/>
              </w:rPr>
              <w:t xml:space="preserve"> </w:t>
            </w:r>
            <w:r>
              <w:t>группе (мониторинг)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</w:tcBorders>
          </w:tcPr>
          <w:p w:rsidR="00EB2E97" w:rsidRDefault="00EB2E97" w:rsidP="00773ECD">
            <w:pPr>
              <w:pStyle w:val="TableParagraph"/>
              <w:spacing w:line="242" w:lineRule="auto"/>
              <w:ind w:left="120" w:right="399"/>
            </w:pPr>
            <w:r>
              <w:t>Зам по ДО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воспитатели</w:t>
            </w:r>
          </w:p>
        </w:tc>
        <w:tc>
          <w:tcPr>
            <w:tcW w:w="1134" w:type="dxa"/>
            <w:tcBorders>
              <w:top w:val="single" w:sz="4" w:space="0" w:color="000000"/>
            </w:tcBorders>
          </w:tcPr>
          <w:p w:rsidR="00EB2E97" w:rsidRDefault="00EB2E97" w:rsidP="00773ECD">
            <w:pPr>
              <w:pStyle w:val="TableParagraph"/>
            </w:pPr>
          </w:p>
        </w:tc>
      </w:tr>
      <w:tr w:rsidR="00EB2E97" w:rsidTr="00773ECD">
        <w:trPr>
          <w:trHeight w:val="248"/>
        </w:trPr>
        <w:tc>
          <w:tcPr>
            <w:tcW w:w="548" w:type="dxa"/>
          </w:tcPr>
          <w:p w:rsidR="00EB2E97" w:rsidRDefault="00EB2E97" w:rsidP="00773ECD">
            <w:pPr>
              <w:pStyle w:val="TableParagraph"/>
              <w:spacing w:line="229" w:lineRule="exact"/>
              <w:ind w:left="114"/>
              <w:rPr>
                <w:b/>
              </w:rPr>
            </w:pPr>
            <w:r>
              <w:rPr>
                <w:b/>
              </w:rPr>
              <w:t>8.</w:t>
            </w:r>
          </w:p>
        </w:tc>
        <w:tc>
          <w:tcPr>
            <w:tcW w:w="9006" w:type="dxa"/>
            <w:gridSpan w:val="7"/>
          </w:tcPr>
          <w:p w:rsidR="00EB2E97" w:rsidRDefault="00EB2E97" w:rsidP="00773ECD">
            <w:pPr>
              <w:pStyle w:val="TableParagraph"/>
              <w:spacing w:line="229" w:lineRule="exact"/>
              <w:ind w:left="18"/>
              <w:rPr>
                <w:b/>
              </w:rPr>
            </w:pPr>
            <w:r>
              <w:rPr>
                <w:b/>
              </w:rPr>
              <w:t>ВЗАИМОДЕЙСТВИЕ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СЕМЬЯМИ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ВОСПИТАННИКОВ</w:t>
            </w:r>
          </w:p>
        </w:tc>
      </w:tr>
      <w:tr w:rsidR="00EB2E97" w:rsidTr="00773ECD">
        <w:trPr>
          <w:trHeight w:val="762"/>
        </w:trPr>
        <w:tc>
          <w:tcPr>
            <w:tcW w:w="548" w:type="dxa"/>
          </w:tcPr>
          <w:p w:rsidR="00EB2E97" w:rsidRDefault="00EB2E97" w:rsidP="00773ECD">
            <w:pPr>
              <w:pStyle w:val="TableParagraph"/>
              <w:spacing w:line="244" w:lineRule="exact"/>
              <w:ind w:left="114"/>
            </w:pPr>
            <w:r>
              <w:t>8.1.</w:t>
            </w:r>
          </w:p>
        </w:tc>
        <w:tc>
          <w:tcPr>
            <w:tcW w:w="2557" w:type="dxa"/>
            <w:gridSpan w:val="3"/>
          </w:tcPr>
          <w:p w:rsidR="00EB2E97" w:rsidRDefault="00EB2E97" w:rsidP="00773ECD">
            <w:pPr>
              <w:pStyle w:val="TableParagraph"/>
              <w:spacing w:line="237" w:lineRule="auto"/>
              <w:ind w:left="124" w:right="106"/>
            </w:pPr>
            <w:r>
              <w:t>Оформление</w:t>
            </w:r>
            <w:r>
              <w:rPr>
                <w:spacing w:val="1"/>
              </w:rPr>
              <w:t xml:space="preserve"> </w:t>
            </w:r>
            <w:r>
              <w:t>наглядной</w:t>
            </w:r>
            <w:r>
              <w:rPr>
                <w:spacing w:val="-52"/>
              </w:rPr>
              <w:t xml:space="preserve"> </w:t>
            </w:r>
            <w:r>
              <w:t>информации</w:t>
            </w:r>
            <w:r>
              <w:rPr>
                <w:spacing w:val="34"/>
              </w:rPr>
              <w:t xml:space="preserve"> </w:t>
            </w:r>
            <w:r>
              <w:t>для</w:t>
            </w:r>
            <w:r>
              <w:rPr>
                <w:spacing w:val="31"/>
              </w:rPr>
              <w:t xml:space="preserve"> </w:t>
            </w:r>
            <w:r>
              <w:t>родит.</w:t>
            </w:r>
          </w:p>
          <w:p w:rsidR="00EB2E97" w:rsidRDefault="00EB2E97" w:rsidP="00773ECD">
            <w:pPr>
              <w:pStyle w:val="TableParagraph"/>
              <w:spacing w:line="247" w:lineRule="exact"/>
              <w:ind w:left="124"/>
            </w:pPr>
            <w:r>
              <w:t>в</w:t>
            </w:r>
            <w:r>
              <w:rPr>
                <w:spacing w:val="8"/>
              </w:rPr>
              <w:t xml:space="preserve"> </w:t>
            </w:r>
            <w:r>
              <w:t>группах</w:t>
            </w:r>
          </w:p>
        </w:tc>
        <w:tc>
          <w:tcPr>
            <w:tcW w:w="3330" w:type="dxa"/>
          </w:tcPr>
          <w:p w:rsidR="00EB2E97" w:rsidRDefault="00EB2E97" w:rsidP="00773ECD">
            <w:pPr>
              <w:pStyle w:val="TableParagraph"/>
              <w:spacing w:line="244" w:lineRule="exact"/>
              <w:ind w:left="179"/>
            </w:pPr>
            <w:r>
              <w:t>«Организация</w:t>
            </w:r>
            <w:r>
              <w:rPr>
                <w:spacing w:val="-13"/>
              </w:rPr>
              <w:t xml:space="preserve"> </w:t>
            </w:r>
            <w:r>
              <w:t>летнего</w:t>
            </w:r>
            <w:r>
              <w:rPr>
                <w:spacing w:val="-5"/>
              </w:rPr>
              <w:t xml:space="preserve"> </w:t>
            </w:r>
            <w:r>
              <w:t>отдыха</w:t>
            </w:r>
            <w:r>
              <w:rPr>
                <w:spacing w:val="3"/>
              </w:rPr>
              <w:t xml:space="preserve"> </w:t>
            </w:r>
            <w:r>
              <w:t>детей»</w:t>
            </w:r>
          </w:p>
        </w:tc>
        <w:tc>
          <w:tcPr>
            <w:tcW w:w="1985" w:type="dxa"/>
            <w:gridSpan w:val="2"/>
          </w:tcPr>
          <w:p w:rsidR="00EB2E97" w:rsidRDefault="00EB2E97" w:rsidP="00773ECD">
            <w:pPr>
              <w:pStyle w:val="TableParagraph"/>
              <w:ind w:left="120"/>
            </w:pPr>
            <w:r>
              <w:t>Воспитатели</w:t>
            </w:r>
          </w:p>
        </w:tc>
        <w:tc>
          <w:tcPr>
            <w:tcW w:w="1134" w:type="dxa"/>
          </w:tcPr>
          <w:p w:rsidR="00EB2E97" w:rsidRDefault="00EB2E97" w:rsidP="00773ECD">
            <w:pPr>
              <w:pStyle w:val="TableParagraph"/>
            </w:pPr>
          </w:p>
        </w:tc>
      </w:tr>
      <w:tr w:rsidR="00EB2E97" w:rsidTr="00773ECD">
        <w:trPr>
          <w:trHeight w:val="503"/>
        </w:trPr>
        <w:tc>
          <w:tcPr>
            <w:tcW w:w="548" w:type="dxa"/>
          </w:tcPr>
          <w:p w:rsidR="00EB2E97" w:rsidRDefault="00EB2E97" w:rsidP="00773ECD">
            <w:pPr>
              <w:pStyle w:val="TableParagraph"/>
              <w:spacing w:line="249" w:lineRule="exact"/>
              <w:ind w:left="114"/>
            </w:pPr>
            <w:r>
              <w:t>8.2.</w:t>
            </w:r>
          </w:p>
        </w:tc>
        <w:tc>
          <w:tcPr>
            <w:tcW w:w="5887" w:type="dxa"/>
            <w:gridSpan w:val="4"/>
          </w:tcPr>
          <w:p w:rsidR="00EB2E97" w:rsidRDefault="00EB2E97" w:rsidP="00773ECD">
            <w:pPr>
              <w:pStyle w:val="TableParagraph"/>
              <w:spacing w:line="250" w:lineRule="exact"/>
              <w:ind w:left="124" w:right="432"/>
            </w:pPr>
            <w:r>
              <w:t>Участие</w:t>
            </w:r>
            <w:r>
              <w:rPr>
                <w:spacing w:val="16"/>
              </w:rPr>
              <w:t xml:space="preserve"> </w:t>
            </w:r>
            <w:r>
              <w:t>родителей</w:t>
            </w:r>
            <w:r>
              <w:rPr>
                <w:spacing w:val="35"/>
              </w:rPr>
              <w:t xml:space="preserve"> </w:t>
            </w:r>
            <w:r>
              <w:t>в</w:t>
            </w:r>
            <w:r>
              <w:rPr>
                <w:spacing w:val="29"/>
              </w:rPr>
              <w:t xml:space="preserve"> </w:t>
            </w:r>
            <w:r>
              <w:t>празднике,</w:t>
            </w:r>
            <w:r>
              <w:rPr>
                <w:spacing w:val="35"/>
              </w:rPr>
              <w:t xml:space="preserve"> </w:t>
            </w:r>
            <w:r>
              <w:t>посвященном</w:t>
            </w:r>
            <w:r>
              <w:rPr>
                <w:spacing w:val="33"/>
              </w:rPr>
              <w:t xml:space="preserve"> </w:t>
            </w:r>
            <w:r>
              <w:t>Дню</w:t>
            </w:r>
            <w:r>
              <w:rPr>
                <w:spacing w:val="26"/>
              </w:rPr>
              <w:t xml:space="preserve"> </w:t>
            </w:r>
            <w:r>
              <w:t>защиты</w:t>
            </w:r>
            <w:r>
              <w:rPr>
                <w:spacing w:val="-52"/>
              </w:rPr>
              <w:t xml:space="preserve"> </w:t>
            </w:r>
            <w:r>
              <w:t>детей</w:t>
            </w:r>
          </w:p>
        </w:tc>
        <w:tc>
          <w:tcPr>
            <w:tcW w:w="1985" w:type="dxa"/>
            <w:gridSpan w:val="2"/>
          </w:tcPr>
          <w:p w:rsidR="00EB2E97" w:rsidRDefault="00EB2E97" w:rsidP="00773ECD">
            <w:pPr>
              <w:pStyle w:val="TableParagraph"/>
              <w:spacing w:line="249" w:lineRule="exact"/>
              <w:ind w:left="120"/>
            </w:pPr>
            <w:r>
              <w:t>Воспитатели</w:t>
            </w:r>
          </w:p>
        </w:tc>
        <w:tc>
          <w:tcPr>
            <w:tcW w:w="1134" w:type="dxa"/>
          </w:tcPr>
          <w:p w:rsidR="00EB2E97" w:rsidRDefault="00EB2E97" w:rsidP="00773ECD">
            <w:pPr>
              <w:pStyle w:val="TableParagraph"/>
            </w:pPr>
          </w:p>
        </w:tc>
      </w:tr>
      <w:tr w:rsidR="00EB2E97" w:rsidTr="00773ECD">
        <w:trPr>
          <w:trHeight w:val="248"/>
        </w:trPr>
        <w:tc>
          <w:tcPr>
            <w:tcW w:w="548" w:type="dxa"/>
          </w:tcPr>
          <w:p w:rsidR="00EB2E97" w:rsidRDefault="00EB2E97" w:rsidP="00773ECD">
            <w:pPr>
              <w:pStyle w:val="TableParagraph"/>
              <w:spacing w:line="229" w:lineRule="exact"/>
              <w:ind w:left="114"/>
              <w:rPr>
                <w:b/>
              </w:rPr>
            </w:pPr>
            <w:r>
              <w:rPr>
                <w:b/>
              </w:rPr>
              <w:t>9.</w:t>
            </w:r>
          </w:p>
        </w:tc>
        <w:tc>
          <w:tcPr>
            <w:tcW w:w="9006" w:type="dxa"/>
            <w:gridSpan w:val="7"/>
          </w:tcPr>
          <w:p w:rsidR="00EB2E97" w:rsidRDefault="00EB2E97" w:rsidP="00773ECD">
            <w:pPr>
              <w:pStyle w:val="TableParagraph"/>
              <w:spacing w:line="229" w:lineRule="exact"/>
              <w:ind w:left="18"/>
              <w:rPr>
                <w:b/>
              </w:rPr>
            </w:pPr>
            <w:r>
              <w:rPr>
                <w:b/>
              </w:rPr>
              <w:t>РАБОТА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МЕТОДИЧЕСКОМ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КАБИНЕТЕ</w:t>
            </w:r>
          </w:p>
        </w:tc>
      </w:tr>
      <w:tr w:rsidR="00EB2E97" w:rsidTr="00773ECD">
        <w:trPr>
          <w:trHeight w:val="762"/>
        </w:trPr>
        <w:tc>
          <w:tcPr>
            <w:tcW w:w="548" w:type="dxa"/>
          </w:tcPr>
          <w:p w:rsidR="00EB2E97" w:rsidRDefault="00EB2E97" w:rsidP="00773ECD">
            <w:pPr>
              <w:pStyle w:val="TableParagraph"/>
              <w:spacing w:line="249" w:lineRule="exact"/>
              <w:ind w:left="114"/>
            </w:pPr>
            <w:r>
              <w:t>9.1.</w:t>
            </w:r>
          </w:p>
        </w:tc>
        <w:tc>
          <w:tcPr>
            <w:tcW w:w="6540" w:type="dxa"/>
            <w:gridSpan w:val="5"/>
          </w:tcPr>
          <w:p w:rsidR="00EB2E97" w:rsidRDefault="00EB2E97" w:rsidP="00773ECD">
            <w:pPr>
              <w:pStyle w:val="TableParagraph"/>
              <w:spacing w:line="237" w:lineRule="auto"/>
              <w:ind w:left="124"/>
            </w:pPr>
            <w:r>
              <w:t>Оценка</w:t>
            </w:r>
            <w:r>
              <w:rPr>
                <w:spacing w:val="31"/>
              </w:rPr>
              <w:t xml:space="preserve"> </w:t>
            </w:r>
            <w:r>
              <w:t>работы</w:t>
            </w:r>
            <w:r>
              <w:rPr>
                <w:spacing w:val="19"/>
              </w:rPr>
              <w:t xml:space="preserve"> </w:t>
            </w:r>
            <w:r>
              <w:t>педагога</w:t>
            </w:r>
            <w:r>
              <w:rPr>
                <w:spacing w:val="23"/>
              </w:rPr>
              <w:t xml:space="preserve"> </w:t>
            </w:r>
            <w:r>
              <w:t>по</w:t>
            </w:r>
            <w:r>
              <w:rPr>
                <w:spacing w:val="14"/>
              </w:rPr>
              <w:t xml:space="preserve"> </w:t>
            </w:r>
            <w:r>
              <w:t>самообразованию</w:t>
            </w:r>
            <w:r>
              <w:rPr>
                <w:spacing w:val="10"/>
              </w:rPr>
              <w:t xml:space="preserve"> </w:t>
            </w:r>
            <w:r>
              <w:t>при</w:t>
            </w:r>
            <w:r>
              <w:rPr>
                <w:spacing w:val="16"/>
              </w:rPr>
              <w:t xml:space="preserve"> </w:t>
            </w:r>
            <w:r>
              <w:t>посещении</w:t>
            </w:r>
            <w:r>
              <w:rPr>
                <w:spacing w:val="-52"/>
              </w:rPr>
              <w:t xml:space="preserve"> </w:t>
            </w:r>
            <w:r>
              <w:t>занятий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других</w:t>
            </w:r>
            <w:r>
              <w:rPr>
                <w:spacing w:val="-11"/>
              </w:rPr>
              <w:t xml:space="preserve"> </w:t>
            </w:r>
            <w:r>
              <w:t>форм</w:t>
            </w:r>
            <w:r>
              <w:rPr>
                <w:spacing w:val="-8"/>
              </w:rPr>
              <w:t xml:space="preserve"> </w:t>
            </w:r>
            <w:r>
              <w:t>воспитательно-образовательного</w:t>
            </w:r>
            <w:r>
              <w:rPr>
                <w:spacing w:val="-10"/>
              </w:rPr>
              <w:t xml:space="preserve"> </w:t>
            </w:r>
            <w:r>
              <w:t>процесса</w:t>
            </w:r>
          </w:p>
          <w:p w:rsidR="00EB2E97" w:rsidRDefault="00EB2E97" w:rsidP="00773ECD">
            <w:pPr>
              <w:pStyle w:val="TableParagraph"/>
              <w:spacing w:line="243" w:lineRule="exact"/>
              <w:ind w:left="124"/>
            </w:pPr>
            <w:r>
              <w:t>Составление</w:t>
            </w:r>
            <w:r>
              <w:rPr>
                <w:spacing w:val="-11"/>
              </w:rPr>
              <w:t xml:space="preserve"> </w:t>
            </w:r>
            <w:r>
              <w:t>годовых отчетов</w:t>
            </w:r>
          </w:p>
        </w:tc>
        <w:tc>
          <w:tcPr>
            <w:tcW w:w="1332" w:type="dxa"/>
          </w:tcPr>
          <w:p w:rsidR="00EB2E97" w:rsidRDefault="00EB2E97" w:rsidP="00773ECD">
            <w:pPr>
              <w:pStyle w:val="TableParagraph"/>
              <w:ind w:left="8" w:right="366"/>
            </w:pPr>
            <w:r>
              <w:t>Зам по ДО,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воспитатели</w:t>
            </w:r>
          </w:p>
        </w:tc>
        <w:tc>
          <w:tcPr>
            <w:tcW w:w="1134" w:type="dxa"/>
          </w:tcPr>
          <w:p w:rsidR="00EB2E97" w:rsidRDefault="00EB2E97" w:rsidP="00773ECD">
            <w:pPr>
              <w:pStyle w:val="TableParagraph"/>
            </w:pPr>
          </w:p>
        </w:tc>
      </w:tr>
    </w:tbl>
    <w:p w:rsidR="00EB2E97" w:rsidRDefault="00EB2E97" w:rsidP="00EB2E97">
      <w:pPr>
        <w:pStyle w:val="1"/>
        <w:spacing w:before="72"/>
        <w:ind w:left="1408"/>
      </w:pPr>
      <w:r>
        <w:t>Реализация</w:t>
      </w:r>
      <w:r>
        <w:rPr>
          <w:spacing w:val="-3"/>
        </w:rPr>
        <w:t xml:space="preserve"> </w:t>
      </w:r>
      <w:r>
        <w:t>прав</w:t>
      </w:r>
      <w:r>
        <w:rPr>
          <w:spacing w:val="-3"/>
        </w:rPr>
        <w:t xml:space="preserve"> </w:t>
      </w:r>
      <w:r>
        <w:t>ребенка</w:t>
      </w:r>
    </w:p>
    <w:p w:rsidR="00EB2E97" w:rsidRDefault="00EB2E97" w:rsidP="00EB2E97">
      <w:pPr>
        <w:pStyle w:val="a7"/>
        <w:spacing w:before="3"/>
        <w:rPr>
          <w:b/>
        </w:rPr>
      </w:pPr>
    </w:p>
    <w:tbl>
      <w:tblPr>
        <w:tblW w:w="0" w:type="auto"/>
        <w:tblInd w:w="6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3"/>
        <w:gridCol w:w="3544"/>
        <w:gridCol w:w="1839"/>
        <w:gridCol w:w="2128"/>
        <w:gridCol w:w="1528"/>
      </w:tblGrid>
      <w:tr w:rsidR="00EB2E97" w:rsidTr="00773ECD">
        <w:trPr>
          <w:trHeight w:val="551"/>
        </w:trPr>
        <w:tc>
          <w:tcPr>
            <w:tcW w:w="543" w:type="dxa"/>
          </w:tcPr>
          <w:p w:rsidR="00EB2E97" w:rsidRDefault="00EB2E97" w:rsidP="00773ECD">
            <w:pPr>
              <w:pStyle w:val="TableParagraph"/>
              <w:spacing w:line="268" w:lineRule="exact"/>
              <w:ind w:left="110" w:right="79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3544" w:type="dxa"/>
          </w:tcPr>
          <w:p w:rsidR="00EB2E97" w:rsidRDefault="00EB2E97" w:rsidP="00773EC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  <w:tc>
          <w:tcPr>
            <w:tcW w:w="1839" w:type="dxa"/>
          </w:tcPr>
          <w:p w:rsidR="00EB2E97" w:rsidRDefault="00EB2E97" w:rsidP="00773ECD">
            <w:pPr>
              <w:pStyle w:val="TableParagraph"/>
              <w:spacing w:line="268" w:lineRule="exact"/>
              <w:ind w:left="109" w:right="515"/>
              <w:rPr>
                <w:sz w:val="24"/>
              </w:rPr>
            </w:pPr>
            <w:r>
              <w:rPr>
                <w:sz w:val="24"/>
              </w:rPr>
              <w:t>Сроки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2128" w:type="dxa"/>
          </w:tcPr>
          <w:p w:rsidR="00EB2E97" w:rsidRDefault="00EB2E97" w:rsidP="00773ECD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</w:p>
        </w:tc>
        <w:tc>
          <w:tcPr>
            <w:tcW w:w="1528" w:type="dxa"/>
          </w:tcPr>
          <w:p w:rsidR="00EB2E97" w:rsidRDefault="00EB2E97" w:rsidP="00773ECD">
            <w:pPr>
              <w:pStyle w:val="TableParagraph"/>
              <w:tabs>
                <w:tab w:val="left" w:pos="1295"/>
              </w:tabs>
              <w:spacing w:line="268" w:lineRule="exact"/>
              <w:ind w:left="113" w:right="100"/>
              <w:rPr>
                <w:sz w:val="24"/>
              </w:rPr>
            </w:pPr>
            <w:r>
              <w:rPr>
                <w:sz w:val="24"/>
              </w:rPr>
              <w:t>Отметка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выполнеии</w:t>
            </w:r>
            <w:proofErr w:type="spellEnd"/>
          </w:p>
        </w:tc>
      </w:tr>
      <w:tr w:rsidR="00EB2E97" w:rsidTr="00773ECD">
        <w:trPr>
          <w:trHeight w:val="571"/>
        </w:trPr>
        <w:tc>
          <w:tcPr>
            <w:tcW w:w="543" w:type="dxa"/>
          </w:tcPr>
          <w:p w:rsidR="00EB2E97" w:rsidRDefault="00EB2E97" w:rsidP="00773EC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4" w:type="dxa"/>
          </w:tcPr>
          <w:p w:rsidR="00EB2E97" w:rsidRDefault="00EB2E97" w:rsidP="00773ECD">
            <w:pPr>
              <w:pStyle w:val="TableParagraph"/>
              <w:tabs>
                <w:tab w:val="left" w:pos="2223"/>
                <w:tab w:val="left" w:pos="3183"/>
              </w:tabs>
              <w:spacing w:line="273" w:lineRule="exact"/>
              <w:ind w:left="134"/>
              <w:rPr>
                <w:sz w:val="24"/>
              </w:rPr>
            </w:pPr>
            <w:r>
              <w:rPr>
                <w:sz w:val="24"/>
              </w:rPr>
              <w:t>Комплектование</w:t>
            </w:r>
            <w:r>
              <w:rPr>
                <w:sz w:val="24"/>
              </w:rPr>
              <w:tab/>
              <w:t>групп</w:t>
            </w:r>
            <w:r>
              <w:rPr>
                <w:sz w:val="24"/>
              </w:rPr>
              <w:tab/>
              <w:t>по</w:t>
            </w:r>
          </w:p>
          <w:p w:rsidR="00EB2E97" w:rsidRDefault="00EB2E97" w:rsidP="00773ECD">
            <w:pPr>
              <w:pStyle w:val="TableParagraph"/>
              <w:spacing w:before="3"/>
              <w:ind w:left="134"/>
              <w:rPr>
                <w:sz w:val="24"/>
              </w:rPr>
            </w:pPr>
            <w:r>
              <w:rPr>
                <w:sz w:val="24"/>
              </w:rPr>
              <w:t>возрасту</w:t>
            </w:r>
          </w:p>
        </w:tc>
        <w:tc>
          <w:tcPr>
            <w:tcW w:w="1839" w:type="dxa"/>
          </w:tcPr>
          <w:p w:rsidR="00EB2E97" w:rsidRDefault="00EB2E97" w:rsidP="00773ECD">
            <w:pPr>
              <w:pStyle w:val="TableParagraph"/>
              <w:spacing w:line="273" w:lineRule="exact"/>
              <w:ind w:left="210"/>
              <w:rPr>
                <w:sz w:val="24"/>
              </w:rPr>
            </w:pPr>
            <w:r>
              <w:rPr>
                <w:sz w:val="24"/>
              </w:rPr>
              <w:t>Август,</w:t>
            </w:r>
          </w:p>
          <w:p w:rsidR="00EB2E97" w:rsidRDefault="00EB2E97" w:rsidP="00773ECD">
            <w:pPr>
              <w:pStyle w:val="TableParagraph"/>
              <w:spacing w:before="3"/>
              <w:ind w:left="109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128" w:type="dxa"/>
          </w:tcPr>
          <w:p w:rsidR="00EB2E97" w:rsidRDefault="00EB2E97" w:rsidP="00773ECD">
            <w:pPr>
              <w:pStyle w:val="TableParagraph"/>
              <w:spacing w:line="273" w:lineRule="exact"/>
              <w:ind w:left="436"/>
              <w:rPr>
                <w:sz w:val="24"/>
              </w:rPr>
            </w:pPr>
            <w:r>
              <w:rPr>
                <w:sz w:val="24"/>
              </w:rPr>
              <w:t>Зам 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</w:tc>
        <w:tc>
          <w:tcPr>
            <w:tcW w:w="1528" w:type="dxa"/>
          </w:tcPr>
          <w:p w:rsidR="00EB2E97" w:rsidRDefault="00EB2E97" w:rsidP="00773ECD">
            <w:pPr>
              <w:pStyle w:val="TableParagraph"/>
              <w:rPr>
                <w:sz w:val="24"/>
              </w:rPr>
            </w:pPr>
          </w:p>
        </w:tc>
      </w:tr>
      <w:tr w:rsidR="00EB2E97" w:rsidTr="00773ECD">
        <w:trPr>
          <w:trHeight w:val="1103"/>
        </w:trPr>
        <w:tc>
          <w:tcPr>
            <w:tcW w:w="543" w:type="dxa"/>
          </w:tcPr>
          <w:p w:rsidR="00EB2E97" w:rsidRDefault="00EB2E97" w:rsidP="00773EC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4" w:type="dxa"/>
          </w:tcPr>
          <w:p w:rsidR="00EB2E97" w:rsidRDefault="00EB2E97" w:rsidP="00773ECD">
            <w:pPr>
              <w:pStyle w:val="TableParagraph"/>
              <w:tabs>
                <w:tab w:val="left" w:pos="2261"/>
              </w:tabs>
              <w:ind w:left="114" w:right="91" w:firstLine="9"/>
              <w:jc w:val="both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наглядными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пособиями,</w:t>
            </w:r>
          </w:p>
          <w:p w:rsidR="00EB2E97" w:rsidRDefault="00EB2E97" w:rsidP="00773ECD">
            <w:pPr>
              <w:pStyle w:val="TableParagraph"/>
              <w:spacing w:line="264" w:lineRule="exact"/>
              <w:ind w:left="114"/>
              <w:rPr>
                <w:sz w:val="24"/>
              </w:rPr>
            </w:pPr>
            <w:r>
              <w:rPr>
                <w:sz w:val="24"/>
              </w:rPr>
              <w:t>игрушками</w:t>
            </w:r>
          </w:p>
        </w:tc>
        <w:tc>
          <w:tcPr>
            <w:tcW w:w="1839" w:type="dxa"/>
          </w:tcPr>
          <w:p w:rsidR="00EB2E97" w:rsidRDefault="00EB2E97" w:rsidP="00773ECD">
            <w:pPr>
              <w:pStyle w:val="TableParagraph"/>
              <w:spacing w:line="242" w:lineRule="auto"/>
              <w:ind w:left="109" w:right="587" w:firstLine="100"/>
              <w:rPr>
                <w:sz w:val="24"/>
              </w:rPr>
            </w:pPr>
            <w:r>
              <w:rPr>
                <w:spacing w:val="-1"/>
                <w:sz w:val="24"/>
              </w:rPr>
              <w:t>Сентябрь,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октябрь</w:t>
            </w:r>
          </w:p>
        </w:tc>
        <w:tc>
          <w:tcPr>
            <w:tcW w:w="2128" w:type="dxa"/>
          </w:tcPr>
          <w:p w:rsidR="00EB2E97" w:rsidRDefault="00EB2E97" w:rsidP="00773ECD">
            <w:pPr>
              <w:pStyle w:val="TableParagraph"/>
              <w:spacing w:line="268" w:lineRule="exact"/>
              <w:ind w:left="436"/>
              <w:rPr>
                <w:sz w:val="24"/>
              </w:rPr>
            </w:pPr>
            <w:r>
              <w:rPr>
                <w:sz w:val="24"/>
              </w:rPr>
              <w:t>Зам 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</w:tc>
        <w:tc>
          <w:tcPr>
            <w:tcW w:w="1528" w:type="dxa"/>
          </w:tcPr>
          <w:p w:rsidR="00EB2E97" w:rsidRDefault="00EB2E97" w:rsidP="00773ECD">
            <w:pPr>
              <w:pStyle w:val="TableParagraph"/>
              <w:rPr>
                <w:sz w:val="24"/>
              </w:rPr>
            </w:pPr>
          </w:p>
        </w:tc>
      </w:tr>
      <w:tr w:rsidR="00EB2E97" w:rsidTr="00773ECD">
        <w:trPr>
          <w:trHeight w:val="551"/>
        </w:trPr>
        <w:tc>
          <w:tcPr>
            <w:tcW w:w="543" w:type="dxa"/>
          </w:tcPr>
          <w:p w:rsidR="00EB2E97" w:rsidRDefault="00EB2E97" w:rsidP="00773ECD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544" w:type="dxa"/>
          </w:tcPr>
          <w:p w:rsidR="00EB2E97" w:rsidRDefault="00EB2E97" w:rsidP="00773ECD">
            <w:pPr>
              <w:pStyle w:val="TableParagraph"/>
              <w:spacing w:line="273" w:lineRule="exact"/>
              <w:ind w:left="114"/>
              <w:rPr>
                <w:sz w:val="24"/>
              </w:rPr>
            </w:pPr>
            <w:r>
              <w:rPr>
                <w:spacing w:val="-1"/>
                <w:sz w:val="24"/>
              </w:rPr>
              <w:t>Ревизия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отопительной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</w:p>
        </w:tc>
        <w:tc>
          <w:tcPr>
            <w:tcW w:w="1839" w:type="dxa"/>
          </w:tcPr>
          <w:p w:rsidR="00EB2E97" w:rsidRDefault="00EB2E97" w:rsidP="00773ECD">
            <w:pPr>
              <w:pStyle w:val="TableParagraph"/>
              <w:spacing w:line="274" w:lineRule="exact"/>
              <w:ind w:left="109" w:right="587" w:firstLine="100"/>
              <w:rPr>
                <w:sz w:val="24"/>
              </w:rPr>
            </w:pPr>
            <w:r>
              <w:rPr>
                <w:spacing w:val="-1"/>
                <w:sz w:val="24"/>
              </w:rPr>
              <w:t>Сентябрь,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октябрь</w:t>
            </w:r>
          </w:p>
        </w:tc>
        <w:tc>
          <w:tcPr>
            <w:tcW w:w="2128" w:type="dxa"/>
          </w:tcPr>
          <w:p w:rsidR="00EB2E97" w:rsidRDefault="00EB2E97" w:rsidP="00773ECD">
            <w:pPr>
              <w:pStyle w:val="TableParagraph"/>
              <w:spacing w:line="273" w:lineRule="exact"/>
              <w:ind w:left="114"/>
              <w:rPr>
                <w:sz w:val="24"/>
              </w:rPr>
            </w:pPr>
            <w:r>
              <w:rPr>
                <w:sz w:val="24"/>
              </w:rPr>
              <w:t>Зам 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</w:tc>
        <w:tc>
          <w:tcPr>
            <w:tcW w:w="1528" w:type="dxa"/>
          </w:tcPr>
          <w:p w:rsidR="00EB2E97" w:rsidRDefault="00EB2E97" w:rsidP="00773ECD">
            <w:pPr>
              <w:pStyle w:val="TableParagraph"/>
              <w:rPr>
                <w:sz w:val="24"/>
              </w:rPr>
            </w:pPr>
          </w:p>
        </w:tc>
      </w:tr>
      <w:tr w:rsidR="00EB2E97" w:rsidTr="00773ECD">
        <w:trPr>
          <w:trHeight w:val="556"/>
        </w:trPr>
        <w:tc>
          <w:tcPr>
            <w:tcW w:w="543" w:type="dxa"/>
          </w:tcPr>
          <w:p w:rsidR="00EB2E97" w:rsidRDefault="00EB2E97" w:rsidP="00773ECD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544" w:type="dxa"/>
          </w:tcPr>
          <w:p w:rsidR="00EB2E97" w:rsidRDefault="00EB2E97" w:rsidP="00773ECD">
            <w:pPr>
              <w:pStyle w:val="TableParagraph"/>
              <w:tabs>
                <w:tab w:val="left" w:pos="1828"/>
              </w:tabs>
              <w:spacing w:line="274" w:lineRule="exact"/>
              <w:ind w:left="110" w:right="105"/>
              <w:rPr>
                <w:sz w:val="24"/>
              </w:rPr>
            </w:pPr>
            <w:r>
              <w:rPr>
                <w:sz w:val="24"/>
              </w:rPr>
              <w:t>Тарификация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педагогических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кадров</w:t>
            </w:r>
          </w:p>
        </w:tc>
        <w:tc>
          <w:tcPr>
            <w:tcW w:w="1839" w:type="dxa"/>
          </w:tcPr>
          <w:p w:rsidR="00EB2E97" w:rsidRDefault="00EB2E97" w:rsidP="00773ECD">
            <w:pPr>
              <w:pStyle w:val="TableParagraph"/>
              <w:spacing w:line="273" w:lineRule="exact"/>
              <w:ind w:left="210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128" w:type="dxa"/>
          </w:tcPr>
          <w:p w:rsidR="00EB2E97" w:rsidRDefault="00EB2E97" w:rsidP="00773ECD">
            <w:pPr>
              <w:pStyle w:val="TableParagraph"/>
              <w:spacing w:line="274" w:lineRule="exact"/>
              <w:ind w:left="114" w:right="839"/>
              <w:rPr>
                <w:sz w:val="24"/>
              </w:rPr>
            </w:pPr>
            <w:r>
              <w:rPr>
                <w:sz w:val="24"/>
              </w:rPr>
              <w:t>Зам по ДО,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Зам 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УР</w:t>
            </w:r>
          </w:p>
        </w:tc>
        <w:tc>
          <w:tcPr>
            <w:tcW w:w="1528" w:type="dxa"/>
          </w:tcPr>
          <w:p w:rsidR="00EB2E97" w:rsidRDefault="00EB2E97" w:rsidP="00773ECD">
            <w:pPr>
              <w:pStyle w:val="TableParagraph"/>
              <w:rPr>
                <w:sz w:val="24"/>
              </w:rPr>
            </w:pPr>
          </w:p>
        </w:tc>
      </w:tr>
      <w:tr w:rsidR="00EB2E97" w:rsidTr="00773ECD">
        <w:trPr>
          <w:trHeight w:val="551"/>
        </w:trPr>
        <w:tc>
          <w:tcPr>
            <w:tcW w:w="543" w:type="dxa"/>
          </w:tcPr>
          <w:p w:rsidR="00EB2E97" w:rsidRDefault="00EB2E97" w:rsidP="00773EC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544" w:type="dxa"/>
          </w:tcPr>
          <w:p w:rsidR="00EB2E97" w:rsidRDefault="00EB2E97" w:rsidP="00773EC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1839" w:type="dxa"/>
          </w:tcPr>
          <w:p w:rsidR="00EB2E97" w:rsidRDefault="00EB2E97" w:rsidP="00773ECD">
            <w:pPr>
              <w:pStyle w:val="TableParagraph"/>
              <w:spacing w:line="268" w:lineRule="exact"/>
              <w:ind w:left="210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128" w:type="dxa"/>
          </w:tcPr>
          <w:p w:rsidR="00EB2E97" w:rsidRDefault="00EB2E97" w:rsidP="00773ECD">
            <w:pPr>
              <w:pStyle w:val="TableParagraph"/>
              <w:spacing w:line="268" w:lineRule="exact"/>
              <w:ind w:left="307"/>
              <w:rPr>
                <w:sz w:val="24"/>
              </w:rPr>
            </w:pPr>
            <w:r>
              <w:rPr>
                <w:sz w:val="24"/>
              </w:rPr>
              <w:t>фельдшер</w:t>
            </w:r>
          </w:p>
        </w:tc>
        <w:tc>
          <w:tcPr>
            <w:tcW w:w="1528" w:type="dxa"/>
          </w:tcPr>
          <w:p w:rsidR="00EB2E97" w:rsidRDefault="00EB2E97" w:rsidP="00773ECD">
            <w:pPr>
              <w:pStyle w:val="TableParagraph"/>
              <w:rPr>
                <w:sz w:val="24"/>
              </w:rPr>
            </w:pPr>
          </w:p>
        </w:tc>
      </w:tr>
      <w:tr w:rsidR="00EB2E97" w:rsidTr="00773ECD">
        <w:trPr>
          <w:trHeight w:val="552"/>
        </w:trPr>
        <w:tc>
          <w:tcPr>
            <w:tcW w:w="543" w:type="dxa"/>
          </w:tcPr>
          <w:p w:rsidR="00EB2E97" w:rsidRDefault="00EB2E97" w:rsidP="00773EC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544" w:type="dxa"/>
          </w:tcPr>
          <w:p w:rsidR="00EB2E97" w:rsidRDefault="00EB2E97" w:rsidP="00773EC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Инвентаризация</w:t>
            </w:r>
          </w:p>
        </w:tc>
        <w:tc>
          <w:tcPr>
            <w:tcW w:w="1839" w:type="dxa"/>
          </w:tcPr>
          <w:p w:rsidR="00EB2E97" w:rsidRDefault="00EB2E97" w:rsidP="00773ECD">
            <w:pPr>
              <w:pStyle w:val="TableParagraph"/>
              <w:spacing w:line="268" w:lineRule="exact"/>
              <w:ind w:left="210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128" w:type="dxa"/>
          </w:tcPr>
          <w:p w:rsidR="00EB2E97" w:rsidRDefault="00EB2E97" w:rsidP="00773ECD">
            <w:pPr>
              <w:pStyle w:val="TableParagraph"/>
              <w:spacing w:line="268" w:lineRule="exact"/>
              <w:ind w:left="167"/>
              <w:rPr>
                <w:sz w:val="24"/>
              </w:rPr>
            </w:pPr>
            <w:r>
              <w:rPr>
                <w:sz w:val="24"/>
              </w:rPr>
              <w:t>Зам 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</w:tc>
        <w:tc>
          <w:tcPr>
            <w:tcW w:w="1528" w:type="dxa"/>
          </w:tcPr>
          <w:p w:rsidR="00EB2E97" w:rsidRDefault="00EB2E97" w:rsidP="00773ECD">
            <w:pPr>
              <w:pStyle w:val="TableParagraph"/>
              <w:rPr>
                <w:sz w:val="24"/>
              </w:rPr>
            </w:pPr>
          </w:p>
        </w:tc>
      </w:tr>
      <w:tr w:rsidR="00EB2E97" w:rsidTr="00773ECD">
        <w:trPr>
          <w:trHeight w:val="551"/>
        </w:trPr>
        <w:tc>
          <w:tcPr>
            <w:tcW w:w="543" w:type="dxa"/>
          </w:tcPr>
          <w:p w:rsidR="00EB2E97" w:rsidRDefault="00EB2E97" w:rsidP="00773EC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8</w:t>
            </w:r>
          </w:p>
        </w:tc>
        <w:tc>
          <w:tcPr>
            <w:tcW w:w="3544" w:type="dxa"/>
          </w:tcPr>
          <w:p w:rsidR="00EB2E97" w:rsidRDefault="00EB2E97" w:rsidP="00773ECD">
            <w:pPr>
              <w:pStyle w:val="TableParagraph"/>
              <w:tabs>
                <w:tab w:val="left" w:pos="3308"/>
              </w:tabs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z w:val="24"/>
              </w:rPr>
              <w:tab/>
              <w:t>к</w:t>
            </w:r>
          </w:p>
          <w:p w:rsidR="00EB2E97" w:rsidRDefault="00EB2E97" w:rsidP="00773ECD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летней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оздоровительной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  <w:tc>
          <w:tcPr>
            <w:tcW w:w="1839" w:type="dxa"/>
          </w:tcPr>
          <w:p w:rsidR="00EB2E97" w:rsidRDefault="00EB2E97" w:rsidP="00773ECD">
            <w:pPr>
              <w:pStyle w:val="TableParagraph"/>
              <w:spacing w:line="268" w:lineRule="exact"/>
              <w:ind w:left="210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128" w:type="dxa"/>
          </w:tcPr>
          <w:p w:rsidR="00EB2E97" w:rsidRDefault="00EB2E97" w:rsidP="00773ECD">
            <w:pPr>
              <w:pStyle w:val="TableParagraph"/>
              <w:spacing w:line="263" w:lineRule="exact"/>
              <w:ind w:left="407"/>
              <w:rPr>
                <w:sz w:val="24"/>
              </w:rPr>
            </w:pPr>
            <w:r>
              <w:rPr>
                <w:sz w:val="24"/>
              </w:rPr>
              <w:t>Зам 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</w:tc>
        <w:tc>
          <w:tcPr>
            <w:tcW w:w="1528" w:type="dxa"/>
          </w:tcPr>
          <w:p w:rsidR="00EB2E97" w:rsidRDefault="00EB2E97" w:rsidP="00773ECD">
            <w:pPr>
              <w:pStyle w:val="TableParagraph"/>
              <w:rPr>
                <w:sz w:val="24"/>
              </w:rPr>
            </w:pPr>
          </w:p>
        </w:tc>
      </w:tr>
      <w:tr w:rsidR="00EB2E97" w:rsidTr="00773ECD">
        <w:trPr>
          <w:trHeight w:val="551"/>
        </w:trPr>
        <w:tc>
          <w:tcPr>
            <w:tcW w:w="543" w:type="dxa"/>
          </w:tcPr>
          <w:p w:rsidR="00EB2E97" w:rsidRDefault="00EB2E97" w:rsidP="00773EC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544" w:type="dxa"/>
          </w:tcPr>
          <w:p w:rsidR="00EB2E97" w:rsidRDefault="00EB2E97" w:rsidP="00773EC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Диспансеризация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839" w:type="dxa"/>
          </w:tcPr>
          <w:p w:rsidR="00EB2E97" w:rsidRDefault="00EB2E97" w:rsidP="00773ECD">
            <w:pPr>
              <w:pStyle w:val="TableParagraph"/>
              <w:spacing w:line="268" w:lineRule="exact"/>
              <w:ind w:left="210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128" w:type="dxa"/>
          </w:tcPr>
          <w:p w:rsidR="00EB2E97" w:rsidRDefault="00EB2E97" w:rsidP="00773ECD">
            <w:pPr>
              <w:pStyle w:val="TableParagraph"/>
              <w:spacing w:line="268" w:lineRule="exact"/>
              <w:ind w:left="297"/>
              <w:rPr>
                <w:sz w:val="24"/>
              </w:rPr>
            </w:pPr>
            <w:r>
              <w:rPr>
                <w:sz w:val="24"/>
              </w:rPr>
              <w:t>Фельдшер</w:t>
            </w:r>
          </w:p>
        </w:tc>
        <w:tc>
          <w:tcPr>
            <w:tcW w:w="1528" w:type="dxa"/>
          </w:tcPr>
          <w:p w:rsidR="00EB2E97" w:rsidRDefault="00EB2E97" w:rsidP="00773ECD">
            <w:pPr>
              <w:pStyle w:val="TableParagraph"/>
              <w:rPr>
                <w:sz w:val="24"/>
              </w:rPr>
            </w:pPr>
          </w:p>
        </w:tc>
      </w:tr>
      <w:tr w:rsidR="00EB2E97" w:rsidTr="00773ECD">
        <w:trPr>
          <w:trHeight w:val="547"/>
        </w:trPr>
        <w:tc>
          <w:tcPr>
            <w:tcW w:w="543" w:type="dxa"/>
          </w:tcPr>
          <w:p w:rsidR="00EB2E97" w:rsidRDefault="00EB2E97" w:rsidP="00773ECD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544" w:type="dxa"/>
          </w:tcPr>
          <w:p w:rsidR="00EB2E97" w:rsidRDefault="00EB2E97" w:rsidP="00773ECD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Текущий ремонт</w:t>
            </w:r>
          </w:p>
        </w:tc>
        <w:tc>
          <w:tcPr>
            <w:tcW w:w="1839" w:type="dxa"/>
          </w:tcPr>
          <w:p w:rsidR="00EB2E97" w:rsidRDefault="00EB2E97" w:rsidP="00773ECD">
            <w:pPr>
              <w:pStyle w:val="TableParagraph"/>
              <w:spacing w:line="260" w:lineRule="exact"/>
              <w:ind w:left="210"/>
              <w:rPr>
                <w:sz w:val="24"/>
              </w:rPr>
            </w:pPr>
            <w:r>
              <w:rPr>
                <w:sz w:val="24"/>
              </w:rPr>
              <w:t>С мая</w:t>
            </w:r>
          </w:p>
          <w:p w:rsidR="00EB2E97" w:rsidRDefault="00EB2E97" w:rsidP="00773ECD">
            <w:pPr>
              <w:pStyle w:val="TableParagraph"/>
              <w:spacing w:line="268" w:lineRule="exact"/>
              <w:ind w:left="21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август</w:t>
            </w:r>
          </w:p>
        </w:tc>
        <w:tc>
          <w:tcPr>
            <w:tcW w:w="2128" w:type="dxa"/>
          </w:tcPr>
          <w:p w:rsidR="00EB2E97" w:rsidRDefault="00EB2E97" w:rsidP="00773ECD">
            <w:pPr>
              <w:pStyle w:val="TableParagraph"/>
              <w:spacing w:line="263" w:lineRule="exact"/>
              <w:ind w:left="157"/>
              <w:rPr>
                <w:sz w:val="24"/>
              </w:rPr>
            </w:pPr>
            <w:r>
              <w:rPr>
                <w:sz w:val="24"/>
              </w:rPr>
              <w:t>Зам 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</w:tc>
        <w:tc>
          <w:tcPr>
            <w:tcW w:w="1528" w:type="dxa"/>
          </w:tcPr>
          <w:p w:rsidR="00EB2E97" w:rsidRDefault="00EB2E97" w:rsidP="00773ECD">
            <w:pPr>
              <w:pStyle w:val="TableParagraph"/>
              <w:rPr>
                <w:sz w:val="24"/>
              </w:rPr>
            </w:pPr>
          </w:p>
        </w:tc>
      </w:tr>
      <w:tr w:rsidR="00EB2E97" w:rsidTr="00773ECD">
        <w:trPr>
          <w:trHeight w:val="830"/>
        </w:trPr>
        <w:tc>
          <w:tcPr>
            <w:tcW w:w="543" w:type="dxa"/>
          </w:tcPr>
          <w:p w:rsidR="00EB2E97" w:rsidRDefault="00EB2E97" w:rsidP="00773EC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544" w:type="dxa"/>
          </w:tcPr>
          <w:p w:rsidR="00EB2E97" w:rsidRDefault="00EB2E97" w:rsidP="00773ECD">
            <w:pPr>
              <w:pStyle w:val="TableParagraph"/>
              <w:tabs>
                <w:tab w:val="left" w:pos="1065"/>
                <w:tab w:val="left" w:pos="1396"/>
                <w:tab w:val="left" w:pos="1540"/>
              </w:tabs>
              <w:spacing w:line="237" w:lineRule="auto"/>
              <w:ind w:left="110" w:right="950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состояния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мебели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возрастных</w:t>
            </w:r>
          </w:p>
          <w:p w:rsidR="00EB2E97" w:rsidRDefault="00EB2E97" w:rsidP="00773ECD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группах</w:t>
            </w:r>
          </w:p>
        </w:tc>
        <w:tc>
          <w:tcPr>
            <w:tcW w:w="1839" w:type="dxa"/>
          </w:tcPr>
          <w:p w:rsidR="00EB2E97" w:rsidRDefault="00EB2E97" w:rsidP="00773ECD">
            <w:pPr>
              <w:pStyle w:val="TableParagraph"/>
              <w:spacing w:before="3" w:line="237" w:lineRule="auto"/>
              <w:ind w:left="109" w:right="912" w:firstLine="10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квартал</w:t>
            </w:r>
          </w:p>
        </w:tc>
        <w:tc>
          <w:tcPr>
            <w:tcW w:w="2128" w:type="dxa"/>
          </w:tcPr>
          <w:p w:rsidR="00EB2E97" w:rsidRDefault="00EB2E97" w:rsidP="00773ECD">
            <w:pPr>
              <w:pStyle w:val="TableParagraph"/>
              <w:spacing w:before="1"/>
              <w:ind w:left="436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  <w:tc>
          <w:tcPr>
            <w:tcW w:w="1528" w:type="dxa"/>
          </w:tcPr>
          <w:p w:rsidR="00EB2E97" w:rsidRDefault="00EB2E97" w:rsidP="00773ECD">
            <w:pPr>
              <w:pStyle w:val="TableParagraph"/>
              <w:rPr>
                <w:sz w:val="24"/>
              </w:rPr>
            </w:pPr>
          </w:p>
        </w:tc>
      </w:tr>
      <w:tr w:rsidR="00EB2E97" w:rsidTr="00773ECD">
        <w:trPr>
          <w:trHeight w:val="825"/>
        </w:trPr>
        <w:tc>
          <w:tcPr>
            <w:tcW w:w="543" w:type="dxa"/>
          </w:tcPr>
          <w:p w:rsidR="00EB2E97" w:rsidRDefault="00EB2E97" w:rsidP="00773EC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544" w:type="dxa"/>
          </w:tcPr>
          <w:p w:rsidR="00EB2E97" w:rsidRDefault="00EB2E97" w:rsidP="00773ECD">
            <w:pPr>
              <w:pStyle w:val="TableParagraph"/>
              <w:tabs>
                <w:tab w:val="left" w:pos="1718"/>
              </w:tabs>
              <w:spacing w:line="237" w:lineRule="auto"/>
              <w:ind w:left="110" w:right="782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состояния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</w:p>
        </w:tc>
        <w:tc>
          <w:tcPr>
            <w:tcW w:w="1839" w:type="dxa"/>
          </w:tcPr>
          <w:p w:rsidR="00EB2E97" w:rsidRDefault="00EB2E97" w:rsidP="00773ECD">
            <w:pPr>
              <w:pStyle w:val="TableParagraph"/>
              <w:spacing w:line="268" w:lineRule="exact"/>
              <w:ind w:left="210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128" w:type="dxa"/>
          </w:tcPr>
          <w:p w:rsidR="00EB2E97" w:rsidRDefault="00EB2E97" w:rsidP="00773ECD">
            <w:pPr>
              <w:pStyle w:val="TableParagraph"/>
              <w:spacing w:line="267" w:lineRule="exact"/>
              <w:ind w:left="470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  <w:p w:rsidR="00EB2E97" w:rsidRDefault="00EB2E97" w:rsidP="00773ECD">
            <w:pPr>
              <w:pStyle w:val="TableParagraph"/>
              <w:spacing w:line="270" w:lineRule="exact"/>
              <w:ind w:left="470" w:right="452"/>
              <w:rPr>
                <w:sz w:val="24"/>
              </w:rPr>
            </w:pPr>
            <w:r>
              <w:rPr>
                <w:sz w:val="24"/>
              </w:rPr>
              <w:t>возрастных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  <w:tc>
          <w:tcPr>
            <w:tcW w:w="1528" w:type="dxa"/>
          </w:tcPr>
          <w:p w:rsidR="00EB2E97" w:rsidRDefault="00EB2E97" w:rsidP="00773ECD">
            <w:pPr>
              <w:pStyle w:val="TableParagraph"/>
              <w:rPr>
                <w:sz w:val="24"/>
              </w:rPr>
            </w:pPr>
          </w:p>
        </w:tc>
      </w:tr>
      <w:tr w:rsidR="00EB2E97" w:rsidTr="00773ECD">
        <w:trPr>
          <w:trHeight w:val="786"/>
        </w:trPr>
        <w:tc>
          <w:tcPr>
            <w:tcW w:w="543" w:type="dxa"/>
          </w:tcPr>
          <w:p w:rsidR="00EB2E97" w:rsidRDefault="00EB2E97" w:rsidP="00773EC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3544" w:type="dxa"/>
          </w:tcPr>
          <w:p w:rsidR="00EB2E97" w:rsidRDefault="00EB2E97" w:rsidP="00773EC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</w:p>
        </w:tc>
        <w:tc>
          <w:tcPr>
            <w:tcW w:w="1839" w:type="dxa"/>
          </w:tcPr>
          <w:p w:rsidR="00EB2E97" w:rsidRDefault="00EB2E97" w:rsidP="00773ECD">
            <w:pPr>
              <w:pStyle w:val="TableParagraph"/>
              <w:spacing w:line="268" w:lineRule="exact"/>
              <w:ind w:left="210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128" w:type="dxa"/>
          </w:tcPr>
          <w:p w:rsidR="00EB2E97" w:rsidRDefault="00EB2E97" w:rsidP="00773ECD">
            <w:pPr>
              <w:pStyle w:val="TableParagraph"/>
              <w:spacing w:before="5" w:line="225" w:lineRule="auto"/>
              <w:ind w:left="393" w:right="364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бракеражной</w:t>
            </w:r>
            <w:proofErr w:type="spellEnd"/>
          </w:p>
          <w:p w:rsidR="00EB2E97" w:rsidRDefault="00EB2E97" w:rsidP="00773ECD">
            <w:pPr>
              <w:pStyle w:val="TableParagraph"/>
              <w:spacing w:line="243" w:lineRule="exact"/>
              <w:ind w:left="393"/>
              <w:rPr>
                <w:sz w:val="24"/>
              </w:rPr>
            </w:pPr>
            <w:r>
              <w:rPr>
                <w:sz w:val="24"/>
              </w:rPr>
              <w:t>комиссии</w:t>
            </w:r>
          </w:p>
        </w:tc>
        <w:tc>
          <w:tcPr>
            <w:tcW w:w="1528" w:type="dxa"/>
          </w:tcPr>
          <w:p w:rsidR="00EB2E97" w:rsidRDefault="00EB2E97" w:rsidP="00773ECD">
            <w:pPr>
              <w:pStyle w:val="TableParagraph"/>
              <w:rPr>
                <w:sz w:val="24"/>
              </w:rPr>
            </w:pPr>
          </w:p>
        </w:tc>
      </w:tr>
      <w:tr w:rsidR="00EB2E97" w:rsidTr="00773ECD">
        <w:trPr>
          <w:trHeight w:val="1104"/>
        </w:trPr>
        <w:tc>
          <w:tcPr>
            <w:tcW w:w="543" w:type="dxa"/>
          </w:tcPr>
          <w:p w:rsidR="00EB2E97" w:rsidRDefault="00EB2E97" w:rsidP="00773EC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3544" w:type="dxa"/>
          </w:tcPr>
          <w:p w:rsidR="00EB2E97" w:rsidRDefault="00EB2E97" w:rsidP="00773ECD">
            <w:pPr>
              <w:pStyle w:val="TableParagraph"/>
              <w:tabs>
                <w:tab w:val="left" w:pos="1200"/>
                <w:tab w:val="left" w:pos="1694"/>
                <w:tab w:val="left" w:pos="2861"/>
              </w:tabs>
              <w:spacing w:line="242" w:lineRule="auto"/>
              <w:ind w:left="110" w:right="433" w:firstLine="4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детьми,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посещающими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</w:p>
        </w:tc>
        <w:tc>
          <w:tcPr>
            <w:tcW w:w="1839" w:type="dxa"/>
          </w:tcPr>
          <w:p w:rsidR="00EB2E97" w:rsidRDefault="00EB2E97" w:rsidP="00773ECD">
            <w:pPr>
              <w:pStyle w:val="TableParagraph"/>
              <w:spacing w:line="242" w:lineRule="auto"/>
              <w:ind w:left="109" w:right="577" w:firstLine="100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28" w:type="dxa"/>
          </w:tcPr>
          <w:p w:rsidR="00EB2E97" w:rsidRDefault="00EB2E97" w:rsidP="00773ECD">
            <w:pPr>
              <w:pStyle w:val="TableParagraph"/>
              <w:spacing w:line="237" w:lineRule="auto"/>
              <w:ind w:left="273" w:right="557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  <w:tc>
          <w:tcPr>
            <w:tcW w:w="1528" w:type="dxa"/>
          </w:tcPr>
          <w:p w:rsidR="00EB2E97" w:rsidRDefault="00EB2E97" w:rsidP="00773ECD">
            <w:pPr>
              <w:pStyle w:val="TableParagraph"/>
              <w:rPr>
                <w:sz w:val="24"/>
              </w:rPr>
            </w:pPr>
          </w:p>
        </w:tc>
      </w:tr>
    </w:tbl>
    <w:p w:rsidR="00EB2E97" w:rsidRDefault="00EB2E97" w:rsidP="00EB2E97">
      <w:pPr>
        <w:pStyle w:val="a7"/>
        <w:rPr>
          <w:b/>
          <w:sz w:val="20"/>
        </w:rPr>
      </w:pPr>
    </w:p>
    <w:p w:rsidR="00EB2E97" w:rsidRDefault="00EB2E97" w:rsidP="00EB2E97">
      <w:pPr>
        <w:pStyle w:val="a7"/>
        <w:rPr>
          <w:b/>
          <w:sz w:val="20"/>
        </w:rPr>
      </w:pPr>
    </w:p>
    <w:p w:rsidR="00EB2E97" w:rsidRDefault="00EB2E97" w:rsidP="00EB2E97">
      <w:pPr>
        <w:pStyle w:val="1"/>
        <w:spacing w:before="72"/>
        <w:ind w:right="1272"/>
      </w:pPr>
      <w:r>
        <w:rPr>
          <w:b w:val="0"/>
          <w:sz w:val="20"/>
        </w:rPr>
        <w:tab/>
      </w:r>
      <w:r>
        <w:t>План работы</w:t>
      </w:r>
      <w:r>
        <w:rPr>
          <w:spacing w:val="-9"/>
        </w:rPr>
        <w:t xml:space="preserve"> </w:t>
      </w:r>
      <w:r>
        <w:t>родительского</w:t>
      </w:r>
      <w:r>
        <w:rPr>
          <w:spacing w:val="-8"/>
        </w:rPr>
        <w:t xml:space="preserve"> </w:t>
      </w:r>
      <w:r>
        <w:t>комитета</w:t>
      </w:r>
    </w:p>
    <w:p w:rsidR="00EB2E97" w:rsidRDefault="00EB2E97" w:rsidP="00EB2E97">
      <w:pPr>
        <w:pStyle w:val="a7"/>
        <w:spacing w:before="3"/>
        <w:rPr>
          <w:b/>
        </w:rPr>
      </w:pPr>
    </w:p>
    <w:tbl>
      <w:tblPr>
        <w:tblW w:w="0" w:type="auto"/>
        <w:tblInd w:w="6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2"/>
        <w:gridCol w:w="3846"/>
        <w:gridCol w:w="1277"/>
        <w:gridCol w:w="1983"/>
        <w:gridCol w:w="1666"/>
      </w:tblGrid>
      <w:tr w:rsidR="00EB2E97" w:rsidTr="00773ECD">
        <w:trPr>
          <w:trHeight w:val="830"/>
        </w:trPr>
        <w:tc>
          <w:tcPr>
            <w:tcW w:w="802" w:type="dxa"/>
          </w:tcPr>
          <w:p w:rsidR="00EB2E97" w:rsidRDefault="00EB2E97" w:rsidP="00773EC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№п/п</w:t>
            </w:r>
          </w:p>
        </w:tc>
        <w:tc>
          <w:tcPr>
            <w:tcW w:w="3846" w:type="dxa"/>
          </w:tcPr>
          <w:p w:rsidR="00EB2E97" w:rsidRDefault="00EB2E97" w:rsidP="00773EC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  <w:tc>
          <w:tcPr>
            <w:tcW w:w="1277" w:type="dxa"/>
          </w:tcPr>
          <w:p w:rsidR="00EB2E97" w:rsidRDefault="00EB2E97" w:rsidP="00773ECD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  <w:p w:rsidR="00EB2E97" w:rsidRDefault="00EB2E97" w:rsidP="00773ECD">
            <w:pPr>
              <w:pStyle w:val="TableParagraph"/>
              <w:spacing w:line="274" w:lineRule="exact"/>
              <w:ind w:left="110" w:right="199"/>
              <w:rPr>
                <w:sz w:val="24"/>
              </w:rPr>
            </w:pPr>
            <w:r>
              <w:rPr>
                <w:spacing w:val="-1"/>
                <w:sz w:val="24"/>
              </w:rPr>
              <w:t>проведен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ия</w:t>
            </w:r>
            <w:proofErr w:type="spellEnd"/>
          </w:p>
        </w:tc>
        <w:tc>
          <w:tcPr>
            <w:tcW w:w="1983" w:type="dxa"/>
          </w:tcPr>
          <w:p w:rsidR="00EB2E97" w:rsidRDefault="00EB2E97" w:rsidP="00773ECD">
            <w:pPr>
              <w:pStyle w:val="TableParagraph"/>
              <w:spacing w:line="268" w:lineRule="exact"/>
              <w:ind w:right="278"/>
              <w:jc w:val="right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</w:p>
        </w:tc>
        <w:tc>
          <w:tcPr>
            <w:tcW w:w="1666" w:type="dxa"/>
          </w:tcPr>
          <w:p w:rsidR="00EB2E97" w:rsidRDefault="00EB2E97" w:rsidP="00773ECD">
            <w:pPr>
              <w:pStyle w:val="TableParagraph"/>
              <w:spacing w:line="267" w:lineRule="exact"/>
              <w:ind w:left="115"/>
              <w:rPr>
                <w:sz w:val="24"/>
              </w:rPr>
            </w:pPr>
            <w:r>
              <w:rPr>
                <w:sz w:val="24"/>
              </w:rPr>
              <w:t>Отметка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EB2E97" w:rsidRDefault="00EB2E97" w:rsidP="00773ECD">
            <w:pPr>
              <w:pStyle w:val="TableParagraph"/>
              <w:spacing w:line="274" w:lineRule="exact"/>
              <w:ind w:left="187" w:right="281"/>
              <w:rPr>
                <w:sz w:val="24"/>
              </w:rPr>
            </w:pPr>
            <w:r>
              <w:rPr>
                <w:sz w:val="24"/>
              </w:rPr>
              <w:t>выполнены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EB2E97" w:rsidTr="00773ECD">
        <w:trPr>
          <w:trHeight w:val="266"/>
        </w:trPr>
        <w:tc>
          <w:tcPr>
            <w:tcW w:w="802" w:type="dxa"/>
            <w:tcBorders>
              <w:bottom w:val="nil"/>
            </w:tcBorders>
          </w:tcPr>
          <w:p w:rsidR="00EB2E97" w:rsidRDefault="00EB2E97" w:rsidP="00773ECD">
            <w:pPr>
              <w:pStyle w:val="TableParagraph"/>
              <w:spacing w:line="247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46" w:type="dxa"/>
            <w:tcBorders>
              <w:bottom w:val="nil"/>
            </w:tcBorders>
          </w:tcPr>
          <w:p w:rsidR="00EB2E97" w:rsidRDefault="00EB2E97" w:rsidP="00773ECD">
            <w:pPr>
              <w:pStyle w:val="TableParagraph"/>
              <w:tabs>
                <w:tab w:val="left" w:pos="2242"/>
              </w:tabs>
              <w:spacing w:line="247" w:lineRule="exact"/>
              <w:ind w:left="115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z w:val="24"/>
              </w:rPr>
              <w:tab/>
              <w:t>родительского</w:t>
            </w:r>
          </w:p>
        </w:tc>
        <w:tc>
          <w:tcPr>
            <w:tcW w:w="1277" w:type="dxa"/>
            <w:tcBorders>
              <w:bottom w:val="nil"/>
            </w:tcBorders>
          </w:tcPr>
          <w:p w:rsidR="00EB2E97" w:rsidRDefault="00EB2E97" w:rsidP="00773ECD">
            <w:pPr>
              <w:pStyle w:val="TableParagraph"/>
              <w:spacing w:line="247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1983" w:type="dxa"/>
            <w:tcBorders>
              <w:bottom w:val="nil"/>
            </w:tcBorders>
          </w:tcPr>
          <w:p w:rsidR="00EB2E97" w:rsidRDefault="00EB2E97" w:rsidP="00773ECD">
            <w:pPr>
              <w:pStyle w:val="TableParagraph"/>
              <w:spacing w:line="247" w:lineRule="exact"/>
              <w:ind w:left="212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ДО,</w:t>
            </w:r>
          </w:p>
        </w:tc>
        <w:tc>
          <w:tcPr>
            <w:tcW w:w="1666" w:type="dxa"/>
            <w:vMerge w:val="restart"/>
          </w:tcPr>
          <w:p w:rsidR="00EB2E97" w:rsidRDefault="00EB2E97" w:rsidP="00773ECD">
            <w:pPr>
              <w:pStyle w:val="TableParagraph"/>
              <w:rPr>
                <w:sz w:val="24"/>
              </w:rPr>
            </w:pPr>
          </w:p>
        </w:tc>
      </w:tr>
      <w:tr w:rsidR="00EB2E97" w:rsidTr="00773ECD">
        <w:trPr>
          <w:trHeight w:val="265"/>
        </w:trPr>
        <w:tc>
          <w:tcPr>
            <w:tcW w:w="802" w:type="dxa"/>
            <w:tcBorders>
              <w:top w:val="nil"/>
              <w:bottom w:val="nil"/>
            </w:tcBorders>
          </w:tcPr>
          <w:p w:rsidR="00EB2E97" w:rsidRDefault="00EB2E97" w:rsidP="00773ECD">
            <w:pPr>
              <w:pStyle w:val="TableParagraph"/>
              <w:rPr>
                <w:sz w:val="18"/>
              </w:rPr>
            </w:pPr>
          </w:p>
        </w:tc>
        <w:tc>
          <w:tcPr>
            <w:tcW w:w="3846" w:type="dxa"/>
            <w:tcBorders>
              <w:top w:val="nil"/>
              <w:bottom w:val="nil"/>
            </w:tcBorders>
          </w:tcPr>
          <w:p w:rsidR="00EB2E97" w:rsidRDefault="00EB2E97" w:rsidP="00773ECD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комитета: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EB2E97" w:rsidRDefault="00EB2E97" w:rsidP="00773ECD">
            <w:pPr>
              <w:pStyle w:val="TableParagraph"/>
              <w:rPr>
                <w:sz w:val="18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EB2E97" w:rsidRDefault="00EB2E97" w:rsidP="00773ECD">
            <w:pPr>
              <w:pStyle w:val="TableParagraph"/>
              <w:spacing w:line="246" w:lineRule="exact"/>
              <w:ind w:left="212"/>
              <w:rPr>
                <w:sz w:val="24"/>
              </w:rPr>
            </w:pPr>
            <w:r>
              <w:rPr>
                <w:sz w:val="24"/>
              </w:rPr>
              <w:t>члены</w:t>
            </w:r>
          </w:p>
        </w:tc>
        <w:tc>
          <w:tcPr>
            <w:tcW w:w="1666" w:type="dxa"/>
            <w:vMerge/>
            <w:tcBorders>
              <w:top w:val="nil"/>
            </w:tcBorders>
          </w:tcPr>
          <w:p w:rsidR="00EB2E97" w:rsidRDefault="00EB2E97" w:rsidP="00773ECD">
            <w:pPr>
              <w:rPr>
                <w:sz w:val="2"/>
                <w:szCs w:val="2"/>
              </w:rPr>
            </w:pPr>
          </w:p>
        </w:tc>
      </w:tr>
      <w:tr w:rsidR="00EB2E97" w:rsidTr="00773ECD">
        <w:trPr>
          <w:trHeight w:val="263"/>
        </w:trPr>
        <w:tc>
          <w:tcPr>
            <w:tcW w:w="802" w:type="dxa"/>
            <w:tcBorders>
              <w:top w:val="nil"/>
              <w:bottom w:val="nil"/>
            </w:tcBorders>
          </w:tcPr>
          <w:p w:rsidR="00EB2E97" w:rsidRDefault="00EB2E97" w:rsidP="00773ECD">
            <w:pPr>
              <w:pStyle w:val="TableParagraph"/>
              <w:rPr>
                <w:sz w:val="18"/>
              </w:rPr>
            </w:pPr>
          </w:p>
        </w:tc>
        <w:tc>
          <w:tcPr>
            <w:tcW w:w="3846" w:type="dxa"/>
            <w:tcBorders>
              <w:top w:val="nil"/>
              <w:bottom w:val="nil"/>
            </w:tcBorders>
          </w:tcPr>
          <w:p w:rsidR="00EB2E97" w:rsidRDefault="00EB2E97" w:rsidP="00773ECD">
            <w:pPr>
              <w:pStyle w:val="TableParagraph"/>
              <w:tabs>
                <w:tab w:val="left" w:pos="552"/>
                <w:tab w:val="left" w:pos="2031"/>
                <w:tab w:val="left" w:pos="2420"/>
              </w:tabs>
              <w:spacing w:line="244" w:lineRule="exact"/>
              <w:ind w:left="115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z w:val="24"/>
              </w:rPr>
              <w:tab/>
              <w:t>обсуждение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утверждение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EB2E97" w:rsidRDefault="00EB2E97" w:rsidP="00773ECD">
            <w:pPr>
              <w:pStyle w:val="TableParagraph"/>
              <w:rPr>
                <w:sz w:val="18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EB2E97" w:rsidRDefault="00EB2E97" w:rsidP="00773ECD">
            <w:pPr>
              <w:pStyle w:val="TableParagraph"/>
              <w:spacing w:line="244" w:lineRule="exact"/>
              <w:ind w:right="281"/>
              <w:jc w:val="right"/>
              <w:rPr>
                <w:sz w:val="24"/>
              </w:rPr>
            </w:pPr>
            <w:r>
              <w:rPr>
                <w:sz w:val="24"/>
              </w:rPr>
              <w:t>родительского</w:t>
            </w:r>
          </w:p>
        </w:tc>
        <w:tc>
          <w:tcPr>
            <w:tcW w:w="1666" w:type="dxa"/>
            <w:vMerge/>
            <w:tcBorders>
              <w:top w:val="nil"/>
            </w:tcBorders>
          </w:tcPr>
          <w:p w:rsidR="00EB2E97" w:rsidRDefault="00EB2E97" w:rsidP="00773ECD">
            <w:pPr>
              <w:rPr>
                <w:sz w:val="2"/>
                <w:szCs w:val="2"/>
              </w:rPr>
            </w:pPr>
          </w:p>
        </w:tc>
      </w:tr>
      <w:tr w:rsidR="00EB2E97" w:rsidTr="00773ECD">
        <w:trPr>
          <w:trHeight w:val="268"/>
        </w:trPr>
        <w:tc>
          <w:tcPr>
            <w:tcW w:w="802" w:type="dxa"/>
            <w:tcBorders>
              <w:top w:val="nil"/>
              <w:bottom w:val="nil"/>
            </w:tcBorders>
          </w:tcPr>
          <w:p w:rsidR="00EB2E97" w:rsidRDefault="00EB2E97" w:rsidP="00773ECD">
            <w:pPr>
              <w:pStyle w:val="TableParagraph"/>
              <w:rPr>
                <w:sz w:val="18"/>
              </w:rPr>
            </w:pPr>
          </w:p>
        </w:tc>
        <w:tc>
          <w:tcPr>
            <w:tcW w:w="3846" w:type="dxa"/>
            <w:tcBorders>
              <w:top w:val="nil"/>
              <w:bottom w:val="nil"/>
            </w:tcBorders>
          </w:tcPr>
          <w:p w:rsidR="00EB2E97" w:rsidRDefault="00EB2E97" w:rsidP="00773ECD">
            <w:pPr>
              <w:pStyle w:val="TableParagraph"/>
              <w:tabs>
                <w:tab w:val="left" w:pos="1109"/>
                <w:tab w:val="left" w:pos="2247"/>
              </w:tabs>
              <w:spacing w:line="248" w:lineRule="exact"/>
              <w:ind w:left="115"/>
              <w:rPr>
                <w:sz w:val="24"/>
              </w:rPr>
            </w:pPr>
            <w:r>
              <w:rPr>
                <w:sz w:val="24"/>
              </w:rPr>
              <w:t>плана</w:t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  <w:t>родительского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EB2E97" w:rsidRDefault="00EB2E97" w:rsidP="00773ECD">
            <w:pPr>
              <w:pStyle w:val="TableParagraph"/>
              <w:rPr>
                <w:sz w:val="18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EB2E97" w:rsidRDefault="00EB2E97" w:rsidP="00773ECD">
            <w:pPr>
              <w:pStyle w:val="TableParagraph"/>
              <w:spacing w:line="248" w:lineRule="exact"/>
              <w:ind w:left="212"/>
              <w:rPr>
                <w:sz w:val="24"/>
              </w:rPr>
            </w:pPr>
            <w:r>
              <w:rPr>
                <w:sz w:val="24"/>
              </w:rPr>
              <w:t>комитета</w:t>
            </w:r>
          </w:p>
        </w:tc>
        <w:tc>
          <w:tcPr>
            <w:tcW w:w="1666" w:type="dxa"/>
            <w:vMerge/>
            <w:tcBorders>
              <w:top w:val="nil"/>
            </w:tcBorders>
          </w:tcPr>
          <w:p w:rsidR="00EB2E97" w:rsidRDefault="00EB2E97" w:rsidP="00773ECD">
            <w:pPr>
              <w:rPr>
                <w:sz w:val="2"/>
                <w:szCs w:val="2"/>
              </w:rPr>
            </w:pPr>
          </w:p>
        </w:tc>
      </w:tr>
      <w:tr w:rsidR="00EB2E97" w:rsidTr="00773ECD">
        <w:trPr>
          <w:trHeight w:val="261"/>
        </w:trPr>
        <w:tc>
          <w:tcPr>
            <w:tcW w:w="802" w:type="dxa"/>
            <w:tcBorders>
              <w:top w:val="nil"/>
              <w:bottom w:val="nil"/>
            </w:tcBorders>
          </w:tcPr>
          <w:p w:rsidR="00EB2E97" w:rsidRDefault="00EB2E97" w:rsidP="00773ECD">
            <w:pPr>
              <w:pStyle w:val="TableParagraph"/>
              <w:rPr>
                <w:sz w:val="18"/>
              </w:rPr>
            </w:pPr>
          </w:p>
        </w:tc>
        <w:tc>
          <w:tcPr>
            <w:tcW w:w="3846" w:type="dxa"/>
            <w:tcBorders>
              <w:top w:val="nil"/>
              <w:bottom w:val="nil"/>
            </w:tcBorders>
          </w:tcPr>
          <w:p w:rsidR="00EB2E97" w:rsidRDefault="00EB2E97" w:rsidP="00773ECD">
            <w:pPr>
              <w:pStyle w:val="TableParagraph"/>
              <w:spacing w:line="241" w:lineRule="exact"/>
              <w:ind w:left="115"/>
              <w:rPr>
                <w:sz w:val="24"/>
              </w:rPr>
            </w:pPr>
            <w:r>
              <w:rPr>
                <w:sz w:val="24"/>
              </w:rPr>
              <w:t>комитета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2024-2025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EB2E97" w:rsidRDefault="00EB2E97" w:rsidP="00773ECD">
            <w:pPr>
              <w:pStyle w:val="TableParagraph"/>
              <w:rPr>
                <w:sz w:val="18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EB2E97" w:rsidRDefault="00EB2E97" w:rsidP="00773ECD">
            <w:pPr>
              <w:pStyle w:val="TableParagraph"/>
              <w:rPr>
                <w:sz w:val="18"/>
              </w:rPr>
            </w:pPr>
          </w:p>
        </w:tc>
        <w:tc>
          <w:tcPr>
            <w:tcW w:w="1666" w:type="dxa"/>
            <w:vMerge/>
            <w:tcBorders>
              <w:top w:val="nil"/>
            </w:tcBorders>
          </w:tcPr>
          <w:p w:rsidR="00EB2E97" w:rsidRDefault="00EB2E97" w:rsidP="00773ECD">
            <w:pPr>
              <w:rPr>
                <w:sz w:val="2"/>
                <w:szCs w:val="2"/>
              </w:rPr>
            </w:pPr>
          </w:p>
        </w:tc>
      </w:tr>
      <w:tr w:rsidR="00EB2E97" w:rsidTr="00773ECD">
        <w:trPr>
          <w:trHeight w:val="266"/>
        </w:trPr>
        <w:tc>
          <w:tcPr>
            <w:tcW w:w="802" w:type="dxa"/>
            <w:tcBorders>
              <w:top w:val="nil"/>
              <w:bottom w:val="nil"/>
            </w:tcBorders>
          </w:tcPr>
          <w:p w:rsidR="00EB2E97" w:rsidRDefault="00EB2E97" w:rsidP="00773ECD">
            <w:pPr>
              <w:pStyle w:val="TableParagraph"/>
              <w:rPr>
                <w:sz w:val="18"/>
              </w:rPr>
            </w:pPr>
          </w:p>
        </w:tc>
        <w:tc>
          <w:tcPr>
            <w:tcW w:w="3846" w:type="dxa"/>
            <w:tcBorders>
              <w:top w:val="nil"/>
              <w:bottom w:val="nil"/>
            </w:tcBorders>
          </w:tcPr>
          <w:p w:rsidR="00EB2E97" w:rsidRDefault="00EB2E97" w:rsidP="00773ECD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год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EB2E97" w:rsidRDefault="00EB2E97" w:rsidP="00773ECD">
            <w:pPr>
              <w:pStyle w:val="TableParagraph"/>
              <w:rPr>
                <w:sz w:val="18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EB2E97" w:rsidRDefault="00EB2E97" w:rsidP="00773ECD">
            <w:pPr>
              <w:pStyle w:val="TableParagraph"/>
              <w:rPr>
                <w:sz w:val="18"/>
              </w:rPr>
            </w:pPr>
          </w:p>
        </w:tc>
        <w:tc>
          <w:tcPr>
            <w:tcW w:w="1666" w:type="dxa"/>
            <w:vMerge/>
            <w:tcBorders>
              <w:top w:val="nil"/>
            </w:tcBorders>
          </w:tcPr>
          <w:p w:rsidR="00EB2E97" w:rsidRDefault="00EB2E97" w:rsidP="00773ECD">
            <w:pPr>
              <w:rPr>
                <w:sz w:val="2"/>
                <w:szCs w:val="2"/>
              </w:rPr>
            </w:pPr>
          </w:p>
        </w:tc>
      </w:tr>
      <w:tr w:rsidR="00EB2E97" w:rsidTr="00773ECD">
        <w:trPr>
          <w:trHeight w:val="263"/>
        </w:trPr>
        <w:tc>
          <w:tcPr>
            <w:tcW w:w="802" w:type="dxa"/>
            <w:tcBorders>
              <w:top w:val="nil"/>
              <w:bottom w:val="nil"/>
            </w:tcBorders>
          </w:tcPr>
          <w:p w:rsidR="00EB2E97" w:rsidRDefault="00EB2E97" w:rsidP="00773ECD">
            <w:pPr>
              <w:pStyle w:val="TableParagraph"/>
              <w:rPr>
                <w:sz w:val="18"/>
              </w:rPr>
            </w:pPr>
          </w:p>
        </w:tc>
        <w:tc>
          <w:tcPr>
            <w:tcW w:w="3846" w:type="dxa"/>
            <w:tcBorders>
              <w:top w:val="nil"/>
              <w:bottom w:val="nil"/>
            </w:tcBorders>
          </w:tcPr>
          <w:p w:rsidR="00EB2E97" w:rsidRDefault="00EB2E97" w:rsidP="00773ECD">
            <w:pPr>
              <w:pStyle w:val="TableParagraph"/>
              <w:tabs>
                <w:tab w:val="left" w:pos="585"/>
                <w:tab w:val="left" w:pos="2357"/>
              </w:tabs>
              <w:spacing w:line="244" w:lineRule="exact"/>
              <w:ind w:left="115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z w:val="24"/>
              </w:rPr>
              <w:tab/>
              <w:t>распределение</w:t>
            </w:r>
            <w:r>
              <w:rPr>
                <w:sz w:val="24"/>
              </w:rPr>
              <w:tab/>
              <w:t>обязанностей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EB2E97" w:rsidRDefault="00EB2E97" w:rsidP="00773ECD">
            <w:pPr>
              <w:pStyle w:val="TableParagraph"/>
              <w:rPr>
                <w:sz w:val="18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EB2E97" w:rsidRDefault="00EB2E97" w:rsidP="00773ECD">
            <w:pPr>
              <w:pStyle w:val="TableParagraph"/>
              <w:rPr>
                <w:sz w:val="18"/>
              </w:rPr>
            </w:pPr>
          </w:p>
        </w:tc>
        <w:tc>
          <w:tcPr>
            <w:tcW w:w="1666" w:type="dxa"/>
            <w:vMerge/>
            <w:tcBorders>
              <w:top w:val="nil"/>
            </w:tcBorders>
          </w:tcPr>
          <w:p w:rsidR="00EB2E97" w:rsidRDefault="00EB2E97" w:rsidP="00773ECD">
            <w:pPr>
              <w:rPr>
                <w:sz w:val="2"/>
                <w:szCs w:val="2"/>
              </w:rPr>
            </w:pPr>
          </w:p>
        </w:tc>
      </w:tr>
      <w:tr w:rsidR="00EB2E97" w:rsidTr="00773ECD">
        <w:trPr>
          <w:trHeight w:val="261"/>
        </w:trPr>
        <w:tc>
          <w:tcPr>
            <w:tcW w:w="802" w:type="dxa"/>
            <w:tcBorders>
              <w:top w:val="nil"/>
              <w:bottom w:val="nil"/>
            </w:tcBorders>
          </w:tcPr>
          <w:p w:rsidR="00EB2E97" w:rsidRDefault="00EB2E97" w:rsidP="00773ECD">
            <w:pPr>
              <w:pStyle w:val="TableParagraph"/>
              <w:rPr>
                <w:sz w:val="18"/>
              </w:rPr>
            </w:pPr>
          </w:p>
        </w:tc>
        <w:tc>
          <w:tcPr>
            <w:tcW w:w="3846" w:type="dxa"/>
            <w:tcBorders>
              <w:top w:val="nil"/>
              <w:bottom w:val="nil"/>
            </w:tcBorders>
          </w:tcPr>
          <w:p w:rsidR="00EB2E97" w:rsidRDefault="00EB2E97" w:rsidP="00773ECD">
            <w:pPr>
              <w:pStyle w:val="TableParagraph"/>
              <w:spacing w:line="241" w:lineRule="exact"/>
              <w:ind w:left="115"/>
              <w:rPr>
                <w:sz w:val="24"/>
              </w:rPr>
            </w:pPr>
            <w:r>
              <w:rPr>
                <w:sz w:val="24"/>
              </w:rPr>
              <w:t>между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членами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родительского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EB2E97" w:rsidRDefault="00EB2E97" w:rsidP="00773ECD">
            <w:pPr>
              <w:pStyle w:val="TableParagraph"/>
              <w:rPr>
                <w:sz w:val="18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EB2E97" w:rsidRDefault="00EB2E97" w:rsidP="00773ECD">
            <w:pPr>
              <w:pStyle w:val="TableParagraph"/>
              <w:rPr>
                <w:sz w:val="18"/>
              </w:rPr>
            </w:pPr>
          </w:p>
        </w:tc>
        <w:tc>
          <w:tcPr>
            <w:tcW w:w="1666" w:type="dxa"/>
            <w:vMerge/>
            <w:tcBorders>
              <w:top w:val="nil"/>
            </w:tcBorders>
          </w:tcPr>
          <w:p w:rsidR="00EB2E97" w:rsidRDefault="00EB2E97" w:rsidP="00773ECD">
            <w:pPr>
              <w:rPr>
                <w:sz w:val="2"/>
                <w:szCs w:val="2"/>
              </w:rPr>
            </w:pPr>
          </w:p>
        </w:tc>
      </w:tr>
      <w:tr w:rsidR="00EB2E97" w:rsidTr="00773ECD">
        <w:trPr>
          <w:trHeight w:val="284"/>
        </w:trPr>
        <w:tc>
          <w:tcPr>
            <w:tcW w:w="802" w:type="dxa"/>
            <w:tcBorders>
              <w:top w:val="nil"/>
            </w:tcBorders>
          </w:tcPr>
          <w:p w:rsidR="00EB2E97" w:rsidRDefault="00EB2E97" w:rsidP="00773ECD">
            <w:pPr>
              <w:pStyle w:val="TableParagraph"/>
              <w:rPr>
                <w:sz w:val="20"/>
              </w:rPr>
            </w:pPr>
          </w:p>
        </w:tc>
        <w:tc>
          <w:tcPr>
            <w:tcW w:w="3846" w:type="dxa"/>
            <w:tcBorders>
              <w:top w:val="nil"/>
            </w:tcBorders>
          </w:tcPr>
          <w:p w:rsidR="00EB2E97" w:rsidRDefault="00EB2E97" w:rsidP="00773ECD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комитета</w:t>
            </w:r>
          </w:p>
        </w:tc>
        <w:tc>
          <w:tcPr>
            <w:tcW w:w="1277" w:type="dxa"/>
            <w:tcBorders>
              <w:top w:val="nil"/>
            </w:tcBorders>
          </w:tcPr>
          <w:p w:rsidR="00EB2E97" w:rsidRDefault="00EB2E97" w:rsidP="00773ECD">
            <w:pPr>
              <w:pStyle w:val="TableParagraph"/>
              <w:rPr>
                <w:sz w:val="20"/>
              </w:rPr>
            </w:pPr>
          </w:p>
        </w:tc>
        <w:tc>
          <w:tcPr>
            <w:tcW w:w="1983" w:type="dxa"/>
            <w:tcBorders>
              <w:top w:val="nil"/>
            </w:tcBorders>
          </w:tcPr>
          <w:p w:rsidR="00EB2E97" w:rsidRDefault="00EB2E97" w:rsidP="00773ECD">
            <w:pPr>
              <w:pStyle w:val="TableParagraph"/>
              <w:rPr>
                <w:sz w:val="20"/>
              </w:rPr>
            </w:pPr>
          </w:p>
        </w:tc>
        <w:tc>
          <w:tcPr>
            <w:tcW w:w="1666" w:type="dxa"/>
            <w:vMerge/>
            <w:tcBorders>
              <w:top w:val="nil"/>
            </w:tcBorders>
          </w:tcPr>
          <w:p w:rsidR="00EB2E97" w:rsidRDefault="00EB2E97" w:rsidP="00773ECD">
            <w:pPr>
              <w:rPr>
                <w:sz w:val="2"/>
                <w:szCs w:val="2"/>
              </w:rPr>
            </w:pPr>
          </w:p>
        </w:tc>
      </w:tr>
      <w:tr w:rsidR="00EB2E97" w:rsidTr="00773ECD">
        <w:trPr>
          <w:trHeight w:val="1382"/>
        </w:trPr>
        <w:tc>
          <w:tcPr>
            <w:tcW w:w="802" w:type="dxa"/>
          </w:tcPr>
          <w:p w:rsidR="00EB2E97" w:rsidRDefault="00EB2E97" w:rsidP="00773EC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846" w:type="dxa"/>
          </w:tcPr>
          <w:p w:rsidR="00EB2E97" w:rsidRDefault="00EB2E97" w:rsidP="00773ECD">
            <w:pPr>
              <w:pStyle w:val="TableParagraph"/>
              <w:ind w:left="115" w:right="86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текущего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ремонта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групп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сооружений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площадках</w:t>
            </w:r>
          </w:p>
        </w:tc>
        <w:tc>
          <w:tcPr>
            <w:tcW w:w="1277" w:type="dxa"/>
          </w:tcPr>
          <w:p w:rsidR="00EB2E97" w:rsidRDefault="00EB2E97" w:rsidP="00773ECD">
            <w:pPr>
              <w:pStyle w:val="TableParagraph"/>
              <w:spacing w:line="242" w:lineRule="auto"/>
              <w:ind w:left="403" w:right="81" w:hanging="260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83" w:type="dxa"/>
          </w:tcPr>
          <w:p w:rsidR="00EB2E97" w:rsidRDefault="00EB2E97" w:rsidP="00773ECD">
            <w:pPr>
              <w:pStyle w:val="TableParagraph"/>
              <w:ind w:left="212" w:right="274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родительского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комитета</w:t>
            </w:r>
          </w:p>
        </w:tc>
        <w:tc>
          <w:tcPr>
            <w:tcW w:w="1666" w:type="dxa"/>
          </w:tcPr>
          <w:p w:rsidR="00EB2E97" w:rsidRDefault="00EB2E97" w:rsidP="00773ECD">
            <w:pPr>
              <w:pStyle w:val="TableParagraph"/>
              <w:rPr>
                <w:sz w:val="24"/>
              </w:rPr>
            </w:pPr>
          </w:p>
        </w:tc>
      </w:tr>
      <w:tr w:rsidR="00EB2E97" w:rsidTr="00773ECD">
        <w:trPr>
          <w:trHeight w:val="1103"/>
        </w:trPr>
        <w:tc>
          <w:tcPr>
            <w:tcW w:w="802" w:type="dxa"/>
          </w:tcPr>
          <w:p w:rsidR="00EB2E97" w:rsidRDefault="00EB2E97" w:rsidP="00773EC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846" w:type="dxa"/>
          </w:tcPr>
          <w:p w:rsidR="00EB2E97" w:rsidRDefault="00EB2E97" w:rsidP="00773ECD">
            <w:pPr>
              <w:pStyle w:val="TableParagraph"/>
              <w:ind w:left="110" w:right="90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сооружении снежных построек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площадках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дошкольных групп</w:t>
            </w:r>
          </w:p>
        </w:tc>
        <w:tc>
          <w:tcPr>
            <w:tcW w:w="1277" w:type="dxa"/>
          </w:tcPr>
          <w:p w:rsidR="00EB2E97" w:rsidRDefault="00EB2E97" w:rsidP="00773EC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1983" w:type="dxa"/>
          </w:tcPr>
          <w:p w:rsidR="00EB2E97" w:rsidRDefault="00EB2E97" w:rsidP="00773ECD">
            <w:pPr>
              <w:pStyle w:val="TableParagraph"/>
              <w:ind w:left="212" w:right="274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родительского</w:t>
            </w:r>
          </w:p>
          <w:p w:rsidR="00EB2E97" w:rsidRDefault="00EB2E97" w:rsidP="00773ECD">
            <w:pPr>
              <w:pStyle w:val="TableParagraph"/>
              <w:spacing w:line="264" w:lineRule="exact"/>
              <w:ind w:left="212"/>
              <w:rPr>
                <w:sz w:val="24"/>
              </w:rPr>
            </w:pPr>
            <w:r>
              <w:rPr>
                <w:sz w:val="24"/>
              </w:rPr>
              <w:t>комитета</w:t>
            </w:r>
          </w:p>
        </w:tc>
        <w:tc>
          <w:tcPr>
            <w:tcW w:w="1666" w:type="dxa"/>
          </w:tcPr>
          <w:p w:rsidR="00EB2E97" w:rsidRDefault="00EB2E97" w:rsidP="00773ECD">
            <w:pPr>
              <w:pStyle w:val="TableParagraph"/>
              <w:rPr>
                <w:sz w:val="24"/>
              </w:rPr>
            </w:pPr>
          </w:p>
        </w:tc>
      </w:tr>
      <w:tr w:rsidR="00EB2E97" w:rsidTr="00773ECD">
        <w:trPr>
          <w:trHeight w:val="2208"/>
        </w:trPr>
        <w:tc>
          <w:tcPr>
            <w:tcW w:w="802" w:type="dxa"/>
          </w:tcPr>
          <w:p w:rsidR="00EB2E97" w:rsidRDefault="00EB2E97" w:rsidP="00773EC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4</w:t>
            </w:r>
          </w:p>
        </w:tc>
        <w:tc>
          <w:tcPr>
            <w:tcW w:w="3846" w:type="dxa"/>
          </w:tcPr>
          <w:p w:rsidR="00EB2E97" w:rsidRDefault="00EB2E97" w:rsidP="00773ECD">
            <w:pPr>
              <w:pStyle w:val="TableParagraph"/>
              <w:tabs>
                <w:tab w:val="left" w:pos="1815"/>
                <w:tab w:val="left" w:pos="1978"/>
                <w:tab w:val="left" w:pos="3361"/>
              </w:tabs>
              <w:ind w:left="110" w:right="94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помощи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оформлении</w:t>
            </w:r>
            <w:r>
              <w:rPr>
                <w:sz w:val="24"/>
              </w:rPr>
              <w:tab/>
              <w:t>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оборудовании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оборудовании возрастных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групп: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а)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комнатными растениями</w:t>
            </w:r>
          </w:p>
          <w:p w:rsidR="00EB2E97" w:rsidRDefault="00EB2E97" w:rsidP="00773ECD">
            <w:pPr>
              <w:pStyle w:val="TableParagraph"/>
              <w:tabs>
                <w:tab w:val="left" w:pos="1003"/>
                <w:tab w:val="left" w:pos="3390"/>
              </w:tabs>
              <w:spacing w:line="242" w:lineRule="auto"/>
              <w:ind w:left="110" w:right="93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z w:val="24"/>
              </w:rPr>
              <w:tab/>
              <w:t>костюмов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театрализованной деятельности</w:t>
            </w:r>
          </w:p>
          <w:p w:rsidR="00EB2E97" w:rsidRDefault="00EB2E97" w:rsidP="00773ECD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в) пособий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</w:tc>
        <w:tc>
          <w:tcPr>
            <w:tcW w:w="1277" w:type="dxa"/>
          </w:tcPr>
          <w:p w:rsidR="00EB2E97" w:rsidRDefault="00EB2E97" w:rsidP="00773ECD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EB2E97" w:rsidRDefault="00EB2E97" w:rsidP="00773ECD">
            <w:pPr>
              <w:pStyle w:val="TableParagraph"/>
              <w:spacing w:before="1" w:line="237" w:lineRule="auto"/>
              <w:ind w:left="110" w:right="334"/>
              <w:rPr>
                <w:sz w:val="24"/>
              </w:rPr>
            </w:pPr>
            <w:r>
              <w:rPr>
                <w:sz w:val="24"/>
              </w:rPr>
              <w:t>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83" w:type="dxa"/>
          </w:tcPr>
          <w:p w:rsidR="00EB2E97" w:rsidRDefault="00EB2E97" w:rsidP="00773ECD">
            <w:pPr>
              <w:pStyle w:val="TableParagraph"/>
              <w:ind w:left="212" w:right="274"/>
              <w:rPr>
                <w:sz w:val="24"/>
              </w:rPr>
            </w:pPr>
            <w:r>
              <w:rPr>
                <w:sz w:val="24"/>
              </w:rPr>
              <w:t>воспитатели,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родительского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комитета</w:t>
            </w:r>
          </w:p>
        </w:tc>
        <w:tc>
          <w:tcPr>
            <w:tcW w:w="1666" w:type="dxa"/>
          </w:tcPr>
          <w:p w:rsidR="00EB2E97" w:rsidRDefault="00EB2E97" w:rsidP="00773ECD">
            <w:pPr>
              <w:pStyle w:val="TableParagraph"/>
              <w:rPr>
                <w:sz w:val="24"/>
              </w:rPr>
            </w:pPr>
          </w:p>
        </w:tc>
      </w:tr>
      <w:tr w:rsidR="00EB2E97" w:rsidTr="00773ECD">
        <w:trPr>
          <w:trHeight w:val="1103"/>
        </w:trPr>
        <w:tc>
          <w:tcPr>
            <w:tcW w:w="802" w:type="dxa"/>
          </w:tcPr>
          <w:p w:rsidR="00EB2E97" w:rsidRDefault="00EB2E97" w:rsidP="00773EC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846" w:type="dxa"/>
          </w:tcPr>
          <w:p w:rsidR="00EB2E97" w:rsidRDefault="00EB2E97" w:rsidP="00773ECD">
            <w:pPr>
              <w:pStyle w:val="TableParagraph"/>
              <w:ind w:left="110" w:right="90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оформлении групп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праздникам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утренникам</w:t>
            </w:r>
          </w:p>
        </w:tc>
        <w:tc>
          <w:tcPr>
            <w:tcW w:w="1277" w:type="dxa"/>
          </w:tcPr>
          <w:p w:rsidR="00EB2E97" w:rsidRDefault="00EB2E97" w:rsidP="00773ECD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EB2E97" w:rsidRDefault="00EB2E97" w:rsidP="00773ECD">
            <w:pPr>
              <w:pStyle w:val="TableParagraph"/>
              <w:spacing w:before="1" w:line="237" w:lineRule="auto"/>
              <w:ind w:left="110" w:right="334"/>
              <w:rPr>
                <w:sz w:val="24"/>
              </w:rPr>
            </w:pPr>
            <w:r>
              <w:rPr>
                <w:sz w:val="24"/>
              </w:rPr>
              <w:t>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83" w:type="dxa"/>
          </w:tcPr>
          <w:p w:rsidR="00EB2E97" w:rsidRDefault="00EB2E97" w:rsidP="00773ECD">
            <w:pPr>
              <w:pStyle w:val="TableParagraph"/>
              <w:ind w:left="212" w:right="261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  <w:p w:rsidR="00EB2E97" w:rsidRDefault="00EB2E97" w:rsidP="00773ECD">
            <w:pPr>
              <w:pStyle w:val="TableParagraph"/>
              <w:ind w:left="212" w:right="261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родительского</w:t>
            </w:r>
          </w:p>
          <w:p w:rsidR="00EB2E97" w:rsidRDefault="00EB2E97" w:rsidP="00773ECD">
            <w:pPr>
              <w:pStyle w:val="TableParagraph"/>
              <w:spacing w:line="264" w:lineRule="exact"/>
              <w:ind w:left="212"/>
              <w:rPr>
                <w:sz w:val="24"/>
              </w:rPr>
            </w:pPr>
            <w:r>
              <w:rPr>
                <w:sz w:val="24"/>
              </w:rPr>
              <w:t>комитета</w:t>
            </w:r>
          </w:p>
        </w:tc>
        <w:tc>
          <w:tcPr>
            <w:tcW w:w="1666" w:type="dxa"/>
          </w:tcPr>
          <w:p w:rsidR="00EB2E97" w:rsidRDefault="00EB2E97" w:rsidP="00773ECD">
            <w:pPr>
              <w:pStyle w:val="TableParagraph"/>
              <w:rPr>
                <w:sz w:val="24"/>
              </w:rPr>
            </w:pPr>
          </w:p>
        </w:tc>
      </w:tr>
      <w:tr w:rsidR="00EB2E97" w:rsidTr="00773ECD">
        <w:trPr>
          <w:trHeight w:val="1104"/>
        </w:trPr>
        <w:tc>
          <w:tcPr>
            <w:tcW w:w="802" w:type="dxa"/>
          </w:tcPr>
          <w:p w:rsidR="00EB2E97" w:rsidRDefault="00EB2E97" w:rsidP="00773ECD">
            <w:pPr>
              <w:pStyle w:val="TableParagraph"/>
              <w:spacing w:line="268" w:lineRule="exact"/>
              <w:ind w:left="20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846" w:type="dxa"/>
          </w:tcPr>
          <w:p w:rsidR="00EB2E97" w:rsidRDefault="00EB2E97" w:rsidP="00773ECD">
            <w:pPr>
              <w:pStyle w:val="TableParagraph"/>
              <w:ind w:left="110" w:right="113" w:firstLine="4"/>
              <w:jc w:val="both"/>
              <w:rPr>
                <w:sz w:val="24"/>
              </w:rPr>
            </w:pPr>
            <w:r>
              <w:rPr>
                <w:sz w:val="24"/>
              </w:rPr>
              <w:t>Совместная работа по подготовке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одаренных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районному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«Юные дарования»</w:t>
            </w:r>
          </w:p>
        </w:tc>
        <w:tc>
          <w:tcPr>
            <w:tcW w:w="1277" w:type="dxa"/>
          </w:tcPr>
          <w:p w:rsidR="00EB2E97" w:rsidRDefault="00EB2E97" w:rsidP="00773EC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1983" w:type="dxa"/>
          </w:tcPr>
          <w:p w:rsidR="00EB2E97" w:rsidRDefault="00EB2E97" w:rsidP="00773ECD">
            <w:pPr>
              <w:pStyle w:val="TableParagraph"/>
              <w:ind w:left="212" w:right="261"/>
              <w:rPr>
                <w:sz w:val="24"/>
              </w:rPr>
            </w:pPr>
            <w:r>
              <w:rPr>
                <w:sz w:val="24"/>
              </w:rPr>
              <w:t>Воспитатели,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родительского</w:t>
            </w:r>
          </w:p>
          <w:p w:rsidR="00EB2E97" w:rsidRDefault="00EB2E97" w:rsidP="00773ECD">
            <w:pPr>
              <w:pStyle w:val="TableParagraph"/>
              <w:spacing w:line="264" w:lineRule="exact"/>
              <w:ind w:left="212"/>
              <w:rPr>
                <w:sz w:val="24"/>
              </w:rPr>
            </w:pPr>
            <w:r>
              <w:rPr>
                <w:sz w:val="24"/>
              </w:rPr>
              <w:t>комитета</w:t>
            </w:r>
          </w:p>
        </w:tc>
        <w:tc>
          <w:tcPr>
            <w:tcW w:w="1666" w:type="dxa"/>
          </w:tcPr>
          <w:p w:rsidR="00EB2E97" w:rsidRDefault="00EB2E97" w:rsidP="00773ECD">
            <w:pPr>
              <w:pStyle w:val="TableParagraph"/>
              <w:rPr>
                <w:sz w:val="24"/>
              </w:rPr>
            </w:pPr>
          </w:p>
        </w:tc>
      </w:tr>
    </w:tbl>
    <w:p w:rsidR="00EB2E97" w:rsidRDefault="00EB2E97" w:rsidP="00EB2E97">
      <w:pPr>
        <w:pStyle w:val="a7"/>
        <w:tabs>
          <w:tab w:val="left" w:pos="4395"/>
        </w:tabs>
        <w:rPr>
          <w:b/>
          <w:sz w:val="20"/>
        </w:rPr>
      </w:pPr>
    </w:p>
    <w:p w:rsidR="00EB2E97" w:rsidRDefault="00EB2E97" w:rsidP="00EB2E97">
      <w:pPr>
        <w:pStyle w:val="1"/>
        <w:spacing w:before="70"/>
        <w:ind w:left="1409"/>
      </w:pPr>
      <w:r>
        <w:rPr>
          <w:b w:val="0"/>
          <w:sz w:val="20"/>
        </w:rPr>
        <w:tab/>
      </w:r>
      <w:r>
        <w:t>План</w:t>
      </w:r>
      <w:r>
        <w:rPr>
          <w:spacing w:val="-2"/>
        </w:rPr>
        <w:t xml:space="preserve"> </w:t>
      </w:r>
      <w:r>
        <w:t>оздоровительной</w:t>
      </w:r>
      <w:r>
        <w:rPr>
          <w:spacing w:val="-5"/>
        </w:rPr>
        <w:t xml:space="preserve"> </w:t>
      </w:r>
      <w:r>
        <w:t>работы</w:t>
      </w:r>
    </w:p>
    <w:p w:rsidR="00EB2E97" w:rsidRDefault="00EB2E97" w:rsidP="00EB2E97">
      <w:pPr>
        <w:pStyle w:val="a7"/>
        <w:spacing w:before="4"/>
        <w:rPr>
          <w:b/>
        </w:rPr>
      </w:pPr>
    </w:p>
    <w:tbl>
      <w:tblPr>
        <w:tblW w:w="0" w:type="auto"/>
        <w:tblInd w:w="6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7"/>
        <w:gridCol w:w="4115"/>
        <w:gridCol w:w="1844"/>
        <w:gridCol w:w="1555"/>
        <w:gridCol w:w="1382"/>
      </w:tblGrid>
      <w:tr w:rsidR="00EB2E97" w:rsidTr="00773ECD">
        <w:trPr>
          <w:trHeight w:val="825"/>
        </w:trPr>
        <w:tc>
          <w:tcPr>
            <w:tcW w:w="677" w:type="dxa"/>
          </w:tcPr>
          <w:p w:rsidR="00EB2E97" w:rsidRDefault="00EB2E97" w:rsidP="00773ECD">
            <w:pPr>
              <w:pStyle w:val="TableParagraph"/>
              <w:spacing w:line="237" w:lineRule="auto"/>
              <w:ind w:left="110" w:right="213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4115" w:type="dxa"/>
          </w:tcPr>
          <w:p w:rsidR="00EB2E97" w:rsidRDefault="00EB2E97" w:rsidP="00773ECD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  <w:tc>
          <w:tcPr>
            <w:tcW w:w="1844" w:type="dxa"/>
          </w:tcPr>
          <w:p w:rsidR="00EB2E97" w:rsidRDefault="00EB2E97" w:rsidP="00773ECD">
            <w:pPr>
              <w:pStyle w:val="TableParagraph"/>
              <w:spacing w:line="237" w:lineRule="auto"/>
              <w:ind w:left="48" w:right="581" w:firstLine="57"/>
              <w:rPr>
                <w:sz w:val="24"/>
              </w:rPr>
            </w:pPr>
            <w:r>
              <w:rPr>
                <w:sz w:val="24"/>
              </w:rPr>
              <w:t>Сроки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1555" w:type="dxa"/>
          </w:tcPr>
          <w:p w:rsidR="00EB2E97" w:rsidRDefault="00EB2E97" w:rsidP="00773ECD">
            <w:pPr>
              <w:pStyle w:val="TableParagraph"/>
              <w:spacing w:line="237" w:lineRule="auto"/>
              <w:ind w:left="110" w:right="123"/>
              <w:rPr>
                <w:sz w:val="24"/>
              </w:rPr>
            </w:pPr>
            <w:proofErr w:type="spellStart"/>
            <w:r>
              <w:rPr>
                <w:sz w:val="24"/>
              </w:rPr>
              <w:t>Ответственн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ый</w:t>
            </w:r>
            <w:proofErr w:type="spellEnd"/>
          </w:p>
        </w:tc>
        <w:tc>
          <w:tcPr>
            <w:tcW w:w="1382" w:type="dxa"/>
          </w:tcPr>
          <w:p w:rsidR="00EB2E97" w:rsidRDefault="00EB2E97" w:rsidP="00773ECD">
            <w:pPr>
              <w:pStyle w:val="TableParagraph"/>
              <w:spacing w:line="267" w:lineRule="exact"/>
              <w:ind w:left="116"/>
              <w:rPr>
                <w:sz w:val="24"/>
              </w:rPr>
            </w:pPr>
            <w:r>
              <w:rPr>
                <w:sz w:val="24"/>
              </w:rPr>
              <w:t>Отметка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EB2E97" w:rsidRDefault="00EB2E97" w:rsidP="00773ECD">
            <w:pPr>
              <w:pStyle w:val="TableParagraph"/>
              <w:spacing w:line="270" w:lineRule="exact"/>
              <w:ind w:left="116" w:right="278"/>
              <w:rPr>
                <w:sz w:val="24"/>
              </w:rPr>
            </w:pPr>
            <w:proofErr w:type="spellStart"/>
            <w:r>
              <w:rPr>
                <w:sz w:val="24"/>
              </w:rPr>
              <w:t>выполне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нии</w:t>
            </w:r>
            <w:proofErr w:type="spellEnd"/>
          </w:p>
        </w:tc>
      </w:tr>
      <w:tr w:rsidR="00EB2E97" w:rsidTr="00773ECD">
        <w:trPr>
          <w:trHeight w:val="551"/>
        </w:trPr>
        <w:tc>
          <w:tcPr>
            <w:tcW w:w="677" w:type="dxa"/>
          </w:tcPr>
          <w:p w:rsidR="00EB2E97" w:rsidRDefault="00EB2E97" w:rsidP="00773ECD">
            <w:pPr>
              <w:pStyle w:val="TableParagraph"/>
              <w:spacing w:line="268" w:lineRule="exact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15" w:type="dxa"/>
          </w:tcPr>
          <w:p w:rsidR="00EB2E97" w:rsidRDefault="00EB2E97" w:rsidP="00773ECD">
            <w:pPr>
              <w:pStyle w:val="TableParagraph"/>
              <w:spacing w:line="268" w:lineRule="exact"/>
              <w:ind w:left="172"/>
              <w:rPr>
                <w:sz w:val="24"/>
              </w:rPr>
            </w:pPr>
            <w:r>
              <w:rPr>
                <w:sz w:val="24"/>
              </w:rPr>
              <w:t>Утренний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фильтр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844" w:type="dxa"/>
          </w:tcPr>
          <w:p w:rsidR="00EB2E97" w:rsidRDefault="00EB2E97" w:rsidP="00773EC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555" w:type="dxa"/>
          </w:tcPr>
          <w:p w:rsidR="00EB2E97" w:rsidRDefault="00EB2E97" w:rsidP="00773EC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  <w:tc>
          <w:tcPr>
            <w:tcW w:w="1382" w:type="dxa"/>
          </w:tcPr>
          <w:p w:rsidR="00EB2E97" w:rsidRDefault="00EB2E97" w:rsidP="00773ECD">
            <w:pPr>
              <w:pStyle w:val="TableParagraph"/>
              <w:rPr>
                <w:sz w:val="24"/>
              </w:rPr>
            </w:pPr>
          </w:p>
        </w:tc>
      </w:tr>
      <w:tr w:rsidR="00EB2E97" w:rsidTr="00773ECD">
        <w:trPr>
          <w:trHeight w:val="556"/>
        </w:trPr>
        <w:tc>
          <w:tcPr>
            <w:tcW w:w="677" w:type="dxa"/>
          </w:tcPr>
          <w:p w:rsidR="00EB2E97" w:rsidRDefault="00EB2E97" w:rsidP="00773ECD">
            <w:pPr>
              <w:pStyle w:val="TableParagraph"/>
              <w:spacing w:line="273" w:lineRule="exact"/>
              <w:ind w:right="2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115" w:type="dxa"/>
          </w:tcPr>
          <w:p w:rsidR="00EB2E97" w:rsidRDefault="00EB2E97" w:rsidP="00773ECD">
            <w:pPr>
              <w:pStyle w:val="TableParagraph"/>
              <w:spacing w:line="274" w:lineRule="exact"/>
              <w:ind w:left="134"/>
              <w:rPr>
                <w:sz w:val="24"/>
              </w:rPr>
            </w:pPr>
            <w:r>
              <w:rPr>
                <w:sz w:val="24"/>
              </w:rPr>
              <w:t>Соблюдение режима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дня в каждой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</w:p>
        </w:tc>
        <w:tc>
          <w:tcPr>
            <w:tcW w:w="1844" w:type="dxa"/>
          </w:tcPr>
          <w:p w:rsidR="00EB2E97" w:rsidRDefault="00EB2E97" w:rsidP="00773ECD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555" w:type="dxa"/>
          </w:tcPr>
          <w:p w:rsidR="00EB2E97" w:rsidRDefault="00EB2E97" w:rsidP="00773ECD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  <w:tc>
          <w:tcPr>
            <w:tcW w:w="1382" w:type="dxa"/>
          </w:tcPr>
          <w:p w:rsidR="00EB2E97" w:rsidRDefault="00EB2E97" w:rsidP="00773ECD">
            <w:pPr>
              <w:pStyle w:val="TableParagraph"/>
              <w:rPr>
                <w:sz w:val="24"/>
              </w:rPr>
            </w:pPr>
          </w:p>
        </w:tc>
      </w:tr>
      <w:tr w:rsidR="00EB2E97" w:rsidTr="00773ECD">
        <w:trPr>
          <w:trHeight w:val="825"/>
        </w:trPr>
        <w:tc>
          <w:tcPr>
            <w:tcW w:w="677" w:type="dxa"/>
          </w:tcPr>
          <w:p w:rsidR="00EB2E97" w:rsidRDefault="00EB2E97" w:rsidP="00773ECD">
            <w:pPr>
              <w:pStyle w:val="TableParagraph"/>
              <w:spacing w:line="268" w:lineRule="exact"/>
              <w:ind w:right="4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115" w:type="dxa"/>
          </w:tcPr>
          <w:p w:rsidR="00EB2E97" w:rsidRDefault="00EB2E97" w:rsidP="00773ECD">
            <w:pPr>
              <w:pStyle w:val="TableParagraph"/>
              <w:spacing w:line="268" w:lineRule="exact"/>
              <w:ind w:right="1011"/>
              <w:jc w:val="right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санэпидрежима</w:t>
            </w:r>
            <w:proofErr w:type="spellEnd"/>
          </w:p>
        </w:tc>
        <w:tc>
          <w:tcPr>
            <w:tcW w:w="1844" w:type="dxa"/>
          </w:tcPr>
          <w:p w:rsidR="00EB2E97" w:rsidRDefault="00EB2E97" w:rsidP="00773EC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555" w:type="dxa"/>
          </w:tcPr>
          <w:p w:rsidR="00EB2E97" w:rsidRDefault="00EB2E97" w:rsidP="00773ECD">
            <w:pPr>
              <w:pStyle w:val="TableParagraph"/>
              <w:spacing w:line="235" w:lineRule="auto"/>
              <w:ind w:left="110" w:right="87"/>
              <w:rPr>
                <w:sz w:val="24"/>
              </w:rPr>
            </w:pPr>
            <w:r>
              <w:rPr>
                <w:sz w:val="24"/>
              </w:rPr>
              <w:t>воспитатели,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мл.вопит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382" w:type="dxa"/>
          </w:tcPr>
          <w:p w:rsidR="00EB2E97" w:rsidRDefault="00EB2E97" w:rsidP="00773ECD">
            <w:pPr>
              <w:pStyle w:val="TableParagraph"/>
              <w:rPr>
                <w:sz w:val="24"/>
              </w:rPr>
            </w:pPr>
          </w:p>
        </w:tc>
      </w:tr>
      <w:tr w:rsidR="00EB2E97" w:rsidTr="00773ECD">
        <w:trPr>
          <w:trHeight w:val="551"/>
        </w:trPr>
        <w:tc>
          <w:tcPr>
            <w:tcW w:w="677" w:type="dxa"/>
          </w:tcPr>
          <w:p w:rsidR="00EB2E97" w:rsidRDefault="00EB2E97" w:rsidP="00773ECD">
            <w:pPr>
              <w:pStyle w:val="TableParagraph"/>
              <w:spacing w:line="268" w:lineRule="exact"/>
              <w:ind w:right="35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115" w:type="dxa"/>
          </w:tcPr>
          <w:p w:rsidR="00EB2E97" w:rsidRDefault="00EB2E97" w:rsidP="00773ECD">
            <w:pPr>
              <w:pStyle w:val="TableParagraph"/>
              <w:tabs>
                <w:tab w:val="left" w:pos="1402"/>
                <w:tab w:val="left" w:pos="3049"/>
              </w:tabs>
              <w:spacing w:line="230" w:lineRule="auto"/>
              <w:ind w:left="120" w:right="93" w:firstLine="4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z w:val="24"/>
              </w:rPr>
              <w:tab/>
              <w:t>воспитателей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методике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закаливания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844" w:type="dxa"/>
          </w:tcPr>
          <w:p w:rsidR="00EB2E97" w:rsidRDefault="00EB2E97" w:rsidP="00773EC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систематически</w:t>
            </w:r>
          </w:p>
        </w:tc>
        <w:tc>
          <w:tcPr>
            <w:tcW w:w="1555" w:type="dxa"/>
          </w:tcPr>
          <w:p w:rsidR="00EB2E97" w:rsidRDefault="00EB2E97" w:rsidP="00773EC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  <w:tc>
          <w:tcPr>
            <w:tcW w:w="1382" w:type="dxa"/>
          </w:tcPr>
          <w:p w:rsidR="00EB2E97" w:rsidRDefault="00EB2E97" w:rsidP="00773ECD">
            <w:pPr>
              <w:pStyle w:val="TableParagraph"/>
              <w:rPr>
                <w:sz w:val="24"/>
              </w:rPr>
            </w:pPr>
          </w:p>
        </w:tc>
      </w:tr>
      <w:tr w:rsidR="00EB2E97" w:rsidTr="00773ECD">
        <w:trPr>
          <w:trHeight w:val="552"/>
        </w:trPr>
        <w:tc>
          <w:tcPr>
            <w:tcW w:w="677" w:type="dxa"/>
          </w:tcPr>
          <w:p w:rsidR="00EB2E97" w:rsidRDefault="00EB2E97" w:rsidP="00773ECD">
            <w:pPr>
              <w:pStyle w:val="TableParagraph"/>
              <w:spacing w:line="268" w:lineRule="exact"/>
              <w:ind w:right="5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115" w:type="dxa"/>
          </w:tcPr>
          <w:p w:rsidR="00EB2E97" w:rsidRDefault="00EB2E97" w:rsidP="00773ECD">
            <w:pPr>
              <w:pStyle w:val="TableParagraph"/>
              <w:tabs>
                <w:tab w:val="left" w:pos="1454"/>
                <w:tab w:val="left" w:pos="2583"/>
              </w:tabs>
              <w:spacing w:line="268" w:lineRule="exact"/>
              <w:ind w:left="115" w:right="97" w:firstLine="4"/>
              <w:rPr>
                <w:sz w:val="24"/>
              </w:rPr>
            </w:pPr>
            <w:r>
              <w:rPr>
                <w:sz w:val="24"/>
              </w:rPr>
              <w:t>Осмотр</w:t>
            </w:r>
            <w:r>
              <w:rPr>
                <w:sz w:val="24"/>
              </w:rPr>
              <w:tab/>
              <w:t>детей</w:t>
            </w:r>
            <w:r>
              <w:rPr>
                <w:sz w:val="24"/>
              </w:rPr>
              <w:tab/>
              <w:t>детского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врачом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педиатром</w:t>
            </w:r>
          </w:p>
        </w:tc>
        <w:tc>
          <w:tcPr>
            <w:tcW w:w="1844" w:type="dxa"/>
          </w:tcPr>
          <w:p w:rsidR="00EB2E97" w:rsidRDefault="00EB2E97" w:rsidP="00773EC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 графику</w:t>
            </w:r>
          </w:p>
        </w:tc>
        <w:tc>
          <w:tcPr>
            <w:tcW w:w="1555" w:type="dxa"/>
          </w:tcPr>
          <w:p w:rsidR="00EB2E97" w:rsidRDefault="00EB2E97" w:rsidP="00773ECD">
            <w:pPr>
              <w:pStyle w:val="TableParagraph"/>
              <w:spacing w:line="268" w:lineRule="exact"/>
              <w:ind w:left="173"/>
              <w:rPr>
                <w:sz w:val="24"/>
              </w:rPr>
            </w:pPr>
            <w:r>
              <w:rPr>
                <w:sz w:val="24"/>
              </w:rPr>
              <w:t>фельдшер</w:t>
            </w:r>
          </w:p>
        </w:tc>
        <w:tc>
          <w:tcPr>
            <w:tcW w:w="1382" w:type="dxa"/>
          </w:tcPr>
          <w:p w:rsidR="00EB2E97" w:rsidRDefault="00EB2E97" w:rsidP="00773ECD">
            <w:pPr>
              <w:pStyle w:val="TableParagraph"/>
              <w:rPr>
                <w:sz w:val="24"/>
              </w:rPr>
            </w:pPr>
          </w:p>
        </w:tc>
      </w:tr>
      <w:tr w:rsidR="00EB2E97" w:rsidTr="00773ECD">
        <w:trPr>
          <w:trHeight w:val="551"/>
        </w:trPr>
        <w:tc>
          <w:tcPr>
            <w:tcW w:w="677" w:type="dxa"/>
          </w:tcPr>
          <w:p w:rsidR="00EB2E97" w:rsidRDefault="00EB2E97" w:rsidP="00773ECD">
            <w:pPr>
              <w:pStyle w:val="TableParagraph"/>
              <w:spacing w:line="268" w:lineRule="exact"/>
              <w:ind w:right="64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115" w:type="dxa"/>
          </w:tcPr>
          <w:p w:rsidR="00EB2E97" w:rsidRDefault="00EB2E97" w:rsidP="00773EC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сколиоза</w:t>
            </w:r>
          </w:p>
        </w:tc>
        <w:tc>
          <w:tcPr>
            <w:tcW w:w="1844" w:type="dxa"/>
          </w:tcPr>
          <w:p w:rsidR="00EB2E97" w:rsidRDefault="00EB2E97" w:rsidP="00773EC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систематически</w:t>
            </w:r>
          </w:p>
        </w:tc>
        <w:tc>
          <w:tcPr>
            <w:tcW w:w="1555" w:type="dxa"/>
          </w:tcPr>
          <w:p w:rsidR="00EB2E97" w:rsidRDefault="00EB2E97" w:rsidP="00773ECD">
            <w:pPr>
              <w:pStyle w:val="TableParagraph"/>
              <w:spacing w:before="7"/>
              <w:rPr>
                <w:b/>
              </w:rPr>
            </w:pPr>
          </w:p>
          <w:p w:rsidR="00EB2E97" w:rsidRDefault="00EB2E97" w:rsidP="00773ECD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  <w:tc>
          <w:tcPr>
            <w:tcW w:w="1382" w:type="dxa"/>
          </w:tcPr>
          <w:p w:rsidR="00EB2E97" w:rsidRDefault="00EB2E97" w:rsidP="00773ECD">
            <w:pPr>
              <w:pStyle w:val="TableParagraph"/>
              <w:rPr>
                <w:sz w:val="24"/>
              </w:rPr>
            </w:pPr>
          </w:p>
        </w:tc>
      </w:tr>
      <w:tr w:rsidR="00EB2E97" w:rsidTr="00773ECD">
        <w:trPr>
          <w:trHeight w:val="830"/>
        </w:trPr>
        <w:tc>
          <w:tcPr>
            <w:tcW w:w="677" w:type="dxa"/>
          </w:tcPr>
          <w:p w:rsidR="00EB2E97" w:rsidRDefault="00EB2E97" w:rsidP="00773ECD">
            <w:pPr>
              <w:pStyle w:val="TableParagraph"/>
              <w:spacing w:line="268" w:lineRule="exact"/>
              <w:ind w:right="6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115" w:type="dxa"/>
          </w:tcPr>
          <w:p w:rsidR="00EB2E97" w:rsidRDefault="00EB2E97" w:rsidP="00773ECD">
            <w:pPr>
              <w:pStyle w:val="TableParagraph"/>
              <w:spacing w:line="268" w:lineRule="exact"/>
              <w:ind w:right="1012"/>
              <w:jc w:val="right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плоскостопия</w:t>
            </w:r>
          </w:p>
        </w:tc>
        <w:tc>
          <w:tcPr>
            <w:tcW w:w="1844" w:type="dxa"/>
          </w:tcPr>
          <w:p w:rsidR="00EB2E97" w:rsidRDefault="00EB2E97" w:rsidP="00773EC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систематически</w:t>
            </w:r>
          </w:p>
        </w:tc>
        <w:tc>
          <w:tcPr>
            <w:tcW w:w="1555" w:type="dxa"/>
          </w:tcPr>
          <w:p w:rsidR="00EB2E97" w:rsidRDefault="00EB2E97" w:rsidP="00773ECD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воспитатели,</w:t>
            </w:r>
          </w:p>
        </w:tc>
        <w:tc>
          <w:tcPr>
            <w:tcW w:w="1382" w:type="dxa"/>
          </w:tcPr>
          <w:p w:rsidR="00EB2E97" w:rsidRDefault="00EB2E97" w:rsidP="00773ECD">
            <w:pPr>
              <w:pStyle w:val="TableParagraph"/>
              <w:rPr>
                <w:sz w:val="24"/>
              </w:rPr>
            </w:pPr>
          </w:p>
        </w:tc>
      </w:tr>
      <w:tr w:rsidR="00EB2E97" w:rsidTr="00773ECD">
        <w:trPr>
          <w:trHeight w:val="825"/>
        </w:trPr>
        <w:tc>
          <w:tcPr>
            <w:tcW w:w="677" w:type="dxa"/>
          </w:tcPr>
          <w:p w:rsidR="00EB2E97" w:rsidRDefault="00EB2E97" w:rsidP="00773ECD">
            <w:pPr>
              <w:pStyle w:val="TableParagraph"/>
              <w:spacing w:line="268" w:lineRule="exact"/>
              <w:ind w:right="64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115" w:type="dxa"/>
          </w:tcPr>
          <w:p w:rsidR="00EB2E97" w:rsidRDefault="00EB2E97" w:rsidP="00773ECD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</w:p>
          <w:p w:rsidR="00EB2E97" w:rsidRDefault="00EB2E97" w:rsidP="00773ECD">
            <w:pPr>
              <w:pStyle w:val="TableParagraph"/>
              <w:tabs>
                <w:tab w:val="left" w:pos="2410"/>
              </w:tabs>
              <w:spacing w:line="280" w:lineRule="atLeast"/>
              <w:ind w:left="110" w:right="104"/>
              <w:rPr>
                <w:sz w:val="24"/>
              </w:rPr>
            </w:pPr>
            <w:r>
              <w:rPr>
                <w:sz w:val="24"/>
              </w:rPr>
              <w:t>полноценного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разнообразного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844" w:type="dxa"/>
          </w:tcPr>
          <w:p w:rsidR="00EB2E97" w:rsidRDefault="00EB2E97" w:rsidP="00773ECD">
            <w:pPr>
              <w:pStyle w:val="TableParagraph"/>
              <w:spacing w:line="235" w:lineRule="auto"/>
              <w:ind w:left="48" w:right="733" w:firstLine="57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555" w:type="dxa"/>
          </w:tcPr>
          <w:p w:rsidR="00EB2E97" w:rsidRDefault="00EB2E97" w:rsidP="00773ECD">
            <w:pPr>
              <w:pStyle w:val="TableParagraph"/>
              <w:spacing w:line="235" w:lineRule="auto"/>
              <w:ind w:left="110" w:right="603" w:firstLine="124"/>
              <w:rPr>
                <w:sz w:val="24"/>
              </w:rPr>
            </w:pPr>
            <w:r>
              <w:rPr>
                <w:sz w:val="24"/>
              </w:rPr>
              <w:t>Зам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</w:tc>
        <w:tc>
          <w:tcPr>
            <w:tcW w:w="1382" w:type="dxa"/>
          </w:tcPr>
          <w:p w:rsidR="00EB2E97" w:rsidRDefault="00EB2E97" w:rsidP="00773ECD">
            <w:pPr>
              <w:pStyle w:val="TableParagraph"/>
              <w:rPr>
                <w:sz w:val="24"/>
              </w:rPr>
            </w:pPr>
          </w:p>
        </w:tc>
      </w:tr>
      <w:tr w:rsidR="00EB2E97" w:rsidTr="00773ECD">
        <w:trPr>
          <w:trHeight w:val="556"/>
        </w:trPr>
        <w:tc>
          <w:tcPr>
            <w:tcW w:w="677" w:type="dxa"/>
          </w:tcPr>
          <w:p w:rsidR="00EB2E97" w:rsidRDefault="00EB2E97" w:rsidP="00773ECD">
            <w:pPr>
              <w:pStyle w:val="TableParagraph"/>
              <w:spacing w:line="273" w:lineRule="exact"/>
              <w:ind w:left="220" w:right="167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115" w:type="dxa"/>
          </w:tcPr>
          <w:p w:rsidR="00EB2E97" w:rsidRDefault="00EB2E97" w:rsidP="00773ECD">
            <w:pPr>
              <w:pStyle w:val="TableParagraph"/>
              <w:tabs>
                <w:tab w:val="left" w:pos="1819"/>
                <w:tab w:val="left" w:pos="2233"/>
                <w:tab w:val="left" w:pos="3755"/>
              </w:tabs>
              <w:spacing w:line="274" w:lineRule="exact"/>
              <w:ind w:left="110" w:right="106" w:firstLine="4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родителями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укреплению здоровья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844" w:type="dxa"/>
          </w:tcPr>
          <w:p w:rsidR="00EB2E97" w:rsidRDefault="00EB2E97" w:rsidP="00773ECD">
            <w:pPr>
              <w:pStyle w:val="TableParagraph"/>
              <w:spacing w:line="274" w:lineRule="exact"/>
              <w:ind w:left="105" w:right="733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555" w:type="dxa"/>
          </w:tcPr>
          <w:p w:rsidR="00EB2E97" w:rsidRDefault="00EB2E97" w:rsidP="00773ECD">
            <w:pPr>
              <w:pStyle w:val="TableParagraph"/>
              <w:spacing w:line="273" w:lineRule="exact"/>
              <w:ind w:left="67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  <w:tc>
          <w:tcPr>
            <w:tcW w:w="1382" w:type="dxa"/>
          </w:tcPr>
          <w:p w:rsidR="00EB2E97" w:rsidRDefault="00EB2E97" w:rsidP="00773ECD">
            <w:pPr>
              <w:pStyle w:val="TableParagraph"/>
              <w:rPr>
                <w:sz w:val="24"/>
              </w:rPr>
            </w:pPr>
          </w:p>
        </w:tc>
      </w:tr>
      <w:tr w:rsidR="00EB2E97" w:rsidTr="00773ECD">
        <w:trPr>
          <w:trHeight w:val="547"/>
        </w:trPr>
        <w:tc>
          <w:tcPr>
            <w:tcW w:w="677" w:type="dxa"/>
          </w:tcPr>
          <w:p w:rsidR="00EB2E97" w:rsidRDefault="00EB2E97" w:rsidP="00773ECD">
            <w:pPr>
              <w:pStyle w:val="TableParagraph"/>
              <w:spacing w:line="268" w:lineRule="exact"/>
              <w:ind w:left="220" w:right="167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115" w:type="dxa"/>
          </w:tcPr>
          <w:p w:rsidR="00EB2E97" w:rsidRDefault="00EB2E97" w:rsidP="00773ECD">
            <w:pPr>
              <w:pStyle w:val="TableParagraph"/>
              <w:tabs>
                <w:tab w:val="left" w:pos="2497"/>
                <w:tab w:val="left" w:pos="3764"/>
              </w:tabs>
              <w:spacing w:line="230" w:lineRule="auto"/>
              <w:ind w:left="110" w:right="99"/>
              <w:rPr>
                <w:sz w:val="24"/>
              </w:rPr>
            </w:pPr>
            <w:r>
              <w:rPr>
                <w:sz w:val="24"/>
              </w:rPr>
              <w:t>Общеукрепляющая</w:t>
            </w:r>
            <w:r>
              <w:rPr>
                <w:sz w:val="24"/>
              </w:rPr>
              <w:tab/>
              <w:t>терапия: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витаминизация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третьего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блюда</w:t>
            </w:r>
          </w:p>
        </w:tc>
        <w:tc>
          <w:tcPr>
            <w:tcW w:w="1844" w:type="dxa"/>
          </w:tcPr>
          <w:p w:rsidR="00EB2E97" w:rsidRDefault="00EB2E97" w:rsidP="00773EC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555" w:type="dxa"/>
          </w:tcPr>
          <w:p w:rsidR="00EB2E97" w:rsidRDefault="00EB2E97" w:rsidP="00773EC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повар</w:t>
            </w:r>
          </w:p>
        </w:tc>
        <w:tc>
          <w:tcPr>
            <w:tcW w:w="1382" w:type="dxa"/>
          </w:tcPr>
          <w:p w:rsidR="00EB2E97" w:rsidRDefault="00EB2E97" w:rsidP="00773ECD">
            <w:pPr>
              <w:pStyle w:val="TableParagraph"/>
              <w:rPr>
                <w:sz w:val="24"/>
              </w:rPr>
            </w:pPr>
          </w:p>
        </w:tc>
      </w:tr>
      <w:tr w:rsidR="00EB2E97" w:rsidTr="00773ECD">
        <w:trPr>
          <w:trHeight w:val="825"/>
        </w:trPr>
        <w:tc>
          <w:tcPr>
            <w:tcW w:w="677" w:type="dxa"/>
          </w:tcPr>
          <w:p w:rsidR="00EB2E97" w:rsidRDefault="00EB2E97" w:rsidP="00773ECD">
            <w:pPr>
              <w:pStyle w:val="TableParagraph"/>
              <w:spacing w:line="268" w:lineRule="exact"/>
              <w:ind w:left="220" w:right="167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115" w:type="dxa"/>
          </w:tcPr>
          <w:p w:rsidR="00EB2E97" w:rsidRDefault="00EB2E97" w:rsidP="00773ECD">
            <w:pPr>
              <w:pStyle w:val="TableParagraph"/>
              <w:spacing w:line="237" w:lineRule="auto"/>
              <w:ind w:left="110" w:right="556"/>
              <w:rPr>
                <w:sz w:val="24"/>
              </w:rPr>
            </w:pPr>
            <w:r>
              <w:rPr>
                <w:sz w:val="24"/>
              </w:rPr>
              <w:t>Закаливание детского организма: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а)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хождение босиком</w:t>
            </w:r>
          </w:p>
          <w:p w:rsidR="00EB2E97" w:rsidRDefault="00EB2E97" w:rsidP="00773ECD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хождение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модульному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коврику</w:t>
            </w:r>
          </w:p>
        </w:tc>
        <w:tc>
          <w:tcPr>
            <w:tcW w:w="1844" w:type="dxa"/>
          </w:tcPr>
          <w:p w:rsidR="00EB2E97" w:rsidRDefault="00EB2E97" w:rsidP="00773EC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555" w:type="dxa"/>
          </w:tcPr>
          <w:p w:rsidR="00EB2E97" w:rsidRDefault="00EB2E97" w:rsidP="00773EC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  <w:tc>
          <w:tcPr>
            <w:tcW w:w="1382" w:type="dxa"/>
          </w:tcPr>
          <w:p w:rsidR="00EB2E97" w:rsidRDefault="00EB2E97" w:rsidP="00773ECD">
            <w:pPr>
              <w:pStyle w:val="TableParagraph"/>
              <w:rPr>
                <w:sz w:val="24"/>
              </w:rPr>
            </w:pPr>
          </w:p>
        </w:tc>
      </w:tr>
      <w:tr w:rsidR="00EB2E97" w:rsidTr="00773ECD">
        <w:trPr>
          <w:trHeight w:val="1382"/>
        </w:trPr>
        <w:tc>
          <w:tcPr>
            <w:tcW w:w="677" w:type="dxa"/>
          </w:tcPr>
          <w:p w:rsidR="00EB2E97" w:rsidRDefault="00EB2E97" w:rsidP="00773ECD">
            <w:pPr>
              <w:pStyle w:val="TableParagraph"/>
              <w:spacing w:line="268" w:lineRule="exact"/>
              <w:ind w:left="220" w:right="167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13</w:t>
            </w:r>
          </w:p>
        </w:tc>
        <w:tc>
          <w:tcPr>
            <w:tcW w:w="4115" w:type="dxa"/>
          </w:tcPr>
          <w:p w:rsidR="00EB2E97" w:rsidRDefault="00EB2E97" w:rsidP="00773ECD">
            <w:pPr>
              <w:pStyle w:val="TableParagraph"/>
              <w:spacing w:before="3" w:line="237" w:lineRule="auto"/>
              <w:ind w:left="110" w:right="626"/>
              <w:rPr>
                <w:sz w:val="24"/>
              </w:rPr>
            </w:pPr>
            <w:r>
              <w:rPr>
                <w:sz w:val="24"/>
              </w:rPr>
              <w:t>Укрепление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организма: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а)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гимнастики</w:t>
            </w:r>
          </w:p>
          <w:p w:rsidR="00EB2E97" w:rsidRDefault="00EB2E97" w:rsidP="00773ECD">
            <w:pPr>
              <w:pStyle w:val="TableParagraph"/>
              <w:tabs>
                <w:tab w:val="left" w:pos="2410"/>
              </w:tabs>
              <w:spacing w:before="4" w:line="242" w:lineRule="auto"/>
              <w:ind w:left="110" w:right="104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физкультурных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  <w:p w:rsidR="00EB2E97" w:rsidRDefault="00EB2E97" w:rsidP="00773ECD">
            <w:pPr>
              <w:pStyle w:val="TableParagraph"/>
              <w:spacing w:line="252" w:lineRule="exact"/>
              <w:ind w:left="110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1844" w:type="dxa"/>
          </w:tcPr>
          <w:p w:rsidR="00EB2E97" w:rsidRDefault="00EB2E97" w:rsidP="00773EC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систематически</w:t>
            </w:r>
          </w:p>
        </w:tc>
        <w:tc>
          <w:tcPr>
            <w:tcW w:w="1555" w:type="dxa"/>
          </w:tcPr>
          <w:p w:rsidR="00EB2E97" w:rsidRDefault="00EB2E97" w:rsidP="00773ECD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  <w:tc>
          <w:tcPr>
            <w:tcW w:w="1382" w:type="dxa"/>
          </w:tcPr>
          <w:p w:rsidR="00EB2E97" w:rsidRDefault="00EB2E97" w:rsidP="00773ECD">
            <w:pPr>
              <w:pStyle w:val="TableParagraph"/>
              <w:rPr>
                <w:sz w:val="24"/>
              </w:rPr>
            </w:pPr>
          </w:p>
        </w:tc>
      </w:tr>
      <w:tr w:rsidR="00EB2E97" w:rsidTr="00773ECD">
        <w:trPr>
          <w:trHeight w:val="825"/>
        </w:trPr>
        <w:tc>
          <w:tcPr>
            <w:tcW w:w="677" w:type="dxa"/>
          </w:tcPr>
          <w:p w:rsidR="00EB2E97" w:rsidRDefault="00EB2E97" w:rsidP="00773ECD">
            <w:pPr>
              <w:pStyle w:val="TableParagraph"/>
              <w:spacing w:line="268" w:lineRule="exact"/>
              <w:ind w:left="220" w:right="167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115" w:type="dxa"/>
          </w:tcPr>
          <w:p w:rsidR="00EB2E97" w:rsidRDefault="00EB2E97" w:rsidP="00773ECD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EB2E97" w:rsidRDefault="00EB2E97" w:rsidP="00773ECD">
            <w:pPr>
              <w:pStyle w:val="TableParagraph"/>
              <w:tabs>
                <w:tab w:val="left" w:pos="2780"/>
              </w:tabs>
              <w:spacing w:before="2" w:line="268" w:lineRule="exact"/>
              <w:ind w:left="110" w:right="104"/>
              <w:rPr>
                <w:sz w:val="24"/>
              </w:rPr>
            </w:pPr>
            <w:r>
              <w:rPr>
                <w:sz w:val="24"/>
              </w:rPr>
              <w:t>профилактике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простудных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заболеваний</w:t>
            </w:r>
          </w:p>
        </w:tc>
        <w:tc>
          <w:tcPr>
            <w:tcW w:w="1844" w:type="dxa"/>
          </w:tcPr>
          <w:p w:rsidR="00EB2E97" w:rsidRDefault="00EB2E97" w:rsidP="00773EC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систематически</w:t>
            </w:r>
          </w:p>
        </w:tc>
        <w:tc>
          <w:tcPr>
            <w:tcW w:w="1555" w:type="dxa"/>
          </w:tcPr>
          <w:p w:rsidR="00EB2E97" w:rsidRDefault="00EB2E97" w:rsidP="00773EC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  <w:tc>
          <w:tcPr>
            <w:tcW w:w="1382" w:type="dxa"/>
          </w:tcPr>
          <w:p w:rsidR="00EB2E97" w:rsidRDefault="00EB2E97" w:rsidP="00773ECD">
            <w:pPr>
              <w:pStyle w:val="TableParagraph"/>
              <w:rPr>
                <w:sz w:val="24"/>
              </w:rPr>
            </w:pPr>
          </w:p>
        </w:tc>
      </w:tr>
    </w:tbl>
    <w:p w:rsidR="00EB2E97" w:rsidRDefault="00EB2E97" w:rsidP="00EB2E97">
      <w:pPr>
        <w:pStyle w:val="a7"/>
        <w:rPr>
          <w:b/>
          <w:sz w:val="20"/>
        </w:rPr>
      </w:pPr>
    </w:p>
    <w:p w:rsidR="00EB2E97" w:rsidRDefault="00EB2E97" w:rsidP="00EB2E97">
      <w:pPr>
        <w:pStyle w:val="1"/>
        <w:spacing w:before="72"/>
        <w:ind w:right="1267"/>
      </w:pPr>
      <w:r>
        <w:t>План</w:t>
      </w:r>
      <w:r>
        <w:rPr>
          <w:spacing w:val="1"/>
        </w:rPr>
        <w:t xml:space="preserve"> </w:t>
      </w:r>
      <w:r>
        <w:t>летней</w:t>
      </w:r>
      <w:r>
        <w:rPr>
          <w:spacing w:val="-2"/>
        </w:rPr>
        <w:t xml:space="preserve"> </w:t>
      </w:r>
      <w:r>
        <w:t>оздоровительной</w:t>
      </w:r>
      <w:r>
        <w:rPr>
          <w:spacing w:val="-6"/>
        </w:rPr>
        <w:t xml:space="preserve"> </w:t>
      </w:r>
      <w:r>
        <w:t>работы</w:t>
      </w:r>
    </w:p>
    <w:p w:rsidR="00EB2E97" w:rsidRDefault="00EB2E97" w:rsidP="00EB2E97">
      <w:pPr>
        <w:pStyle w:val="a7"/>
        <w:spacing w:before="3"/>
        <w:rPr>
          <w:b/>
        </w:rPr>
      </w:pPr>
    </w:p>
    <w:tbl>
      <w:tblPr>
        <w:tblW w:w="0" w:type="auto"/>
        <w:tblInd w:w="6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7"/>
        <w:gridCol w:w="3529"/>
        <w:gridCol w:w="1853"/>
        <w:gridCol w:w="1796"/>
        <w:gridCol w:w="1719"/>
      </w:tblGrid>
      <w:tr w:rsidR="00EB2E97" w:rsidTr="00773ECD">
        <w:trPr>
          <w:trHeight w:val="551"/>
        </w:trPr>
        <w:tc>
          <w:tcPr>
            <w:tcW w:w="677" w:type="dxa"/>
          </w:tcPr>
          <w:p w:rsidR="00EB2E97" w:rsidRDefault="00EB2E97" w:rsidP="00773ECD">
            <w:pPr>
              <w:pStyle w:val="TableParagraph"/>
              <w:spacing w:line="268" w:lineRule="exact"/>
              <w:ind w:left="110" w:right="213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3529" w:type="dxa"/>
          </w:tcPr>
          <w:p w:rsidR="00EB2E97" w:rsidRDefault="00EB2E97" w:rsidP="00773ECD">
            <w:pPr>
              <w:pStyle w:val="TableParagraph"/>
              <w:spacing w:line="268" w:lineRule="exact"/>
              <w:ind w:left="1546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  <w:tc>
          <w:tcPr>
            <w:tcW w:w="1853" w:type="dxa"/>
          </w:tcPr>
          <w:p w:rsidR="00EB2E97" w:rsidRDefault="00EB2E97" w:rsidP="00773ECD">
            <w:pPr>
              <w:pStyle w:val="TableParagraph"/>
              <w:spacing w:line="268" w:lineRule="exact"/>
              <w:ind w:left="110" w:right="528"/>
              <w:rPr>
                <w:sz w:val="24"/>
              </w:rPr>
            </w:pPr>
            <w:r>
              <w:rPr>
                <w:sz w:val="24"/>
              </w:rPr>
              <w:t>Сроки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1796" w:type="dxa"/>
          </w:tcPr>
          <w:p w:rsidR="00EB2E97" w:rsidRDefault="00EB2E97" w:rsidP="00773ECD">
            <w:pPr>
              <w:pStyle w:val="TableParagraph"/>
              <w:spacing w:line="268" w:lineRule="exact"/>
              <w:ind w:right="85"/>
              <w:jc w:val="right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</w:p>
        </w:tc>
        <w:tc>
          <w:tcPr>
            <w:tcW w:w="1719" w:type="dxa"/>
          </w:tcPr>
          <w:p w:rsidR="00EB2E97" w:rsidRDefault="00EB2E97" w:rsidP="00773ECD">
            <w:pPr>
              <w:pStyle w:val="TableParagraph"/>
              <w:tabs>
                <w:tab w:val="left" w:pos="1470"/>
              </w:tabs>
              <w:spacing w:line="268" w:lineRule="exact"/>
              <w:ind w:left="154" w:right="116"/>
              <w:rPr>
                <w:sz w:val="24"/>
              </w:rPr>
            </w:pPr>
            <w:r>
              <w:rPr>
                <w:sz w:val="24"/>
              </w:rPr>
              <w:t>Отметка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</w:p>
        </w:tc>
      </w:tr>
      <w:tr w:rsidR="00EB2E97" w:rsidTr="00773ECD">
        <w:trPr>
          <w:trHeight w:val="830"/>
        </w:trPr>
        <w:tc>
          <w:tcPr>
            <w:tcW w:w="677" w:type="dxa"/>
          </w:tcPr>
          <w:p w:rsidR="00EB2E97" w:rsidRDefault="00EB2E97" w:rsidP="00773ECD">
            <w:pPr>
              <w:pStyle w:val="TableParagraph"/>
              <w:spacing w:line="268" w:lineRule="exact"/>
              <w:ind w:left="25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29" w:type="dxa"/>
          </w:tcPr>
          <w:p w:rsidR="00EB2E97" w:rsidRDefault="00EB2E97" w:rsidP="00773ECD">
            <w:pPr>
              <w:pStyle w:val="TableParagraph"/>
              <w:tabs>
                <w:tab w:val="left" w:pos="1709"/>
                <w:tab w:val="left" w:pos="3347"/>
              </w:tabs>
              <w:spacing w:line="267" w:lineRule="exact"/>
              <w:ind w:left="115" w:firstLine="9"/>
              <w:rPr>
                <w:sz w:val="24"/>
              </w:rPr>
            </w:pPr>
            <w:r>
              <w:rPr>
                <w:sz w:val="24"/>
              </w:rPr>
              <w:t>Усиление</w:t>
            </w:r>
            <w:r>
              <w:rPr>
                <w:sz w:val="24"/>
              </w:rPr>
              <w:tab/>
              <w:t>санитарно</w:t>
            </w:r>
            <w:r>
              <w:rPr>
                <w:sz w:val="24"/>
              </w:rPr>
              <w:tab/>
              <w:t>-</w:t>
            </w:r>
          </w:p>
          <w:p w:rsidR="00EB2E97" w:rsidRDefault="00EB2E97" w:rsidP="00773ECD">
            <w:pPr>
              <w:pStyle w:val="TableParagraph"/>
              <w:spacing w:line="274" w:lineRule="exact"/>
              <w:ind w:left="115" w:right="92"/>
              <w:rPr>
                <w:sz w:val="24"/>
              </w:rPr>
            </w:pPr>
            <w:r>
              <w:rPr>
                <w:sz w:val="24"/>
              </w:rPr>
              <w:t>эпидемического режима 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</w:p>
        </w:tc>
        <w:tc>
          <w:tcPr>
            <w:tcW w:w="1853" w:type="dxa"/>
          </w:tcPr>
          <w:p w:rsidR="00EB2E97" w:rsidRDefault="00EB2E97" w:rsidP="00773ECD">
            <w:pPr>
              <w:pStyle w:val="TableParagraph"/>
              <w:spacing w:line="268" w:lineRule="exact"/>
              <w:ind w:left="18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796" w:type="dxa"/>
          </w:tcPr>
          <w:p w:rsidR="00EB2E97" w:rsidRDefault="00EB2E97" w:rsidP="00773ECD">
            <w:pPr>
              <w:pStyle w:val="TableParagraph"/>
              <w:spacing w:line="273" w:lineRule="exact"/>
              <w:ind w:left="289"/>
              <w:rPr>
                <w:sz w:val="24"/>
              </w:rPr>
            </w:pPr>
            <w:r>
              <w:rPr>
                <w:sz w:val="24"/>
              </w:rPr>
              <w:t>Зам 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</w:tc>
        <w:tc>
          <w:tcPr>
            <w:tcW w:w="1719" w:type="dxa"/>
          </w:tcPr>
          <w:p w:rsidR="00EB2E97" w:rsidRDefault="00EB2E97" w:rsidP="00773ECD">
            <w:pPr>
              <w:pStyle w:val="TableParagraph"/>
              <w:rPr>
                <w:sz w:val="24"/>
              </w:rPr>
            </w:pPr>
          </w:p>
        </w:tc>
      </w:tr>
      <w:tr w:rsidR="00EB2E97" w:rsidTr="00773ECD">
        <w:trPr>
          <w:trHeight w:val="1377"/>
        </w:trPr>
        <w:tc>
          <w:tcPr>
            <w:tcW w:w="677" w:type="dxa"/>
          </w:tcPr>
          <w:p w:rsidR="00EB2E97" w:rsidRDefault="00EB2E97" w:rsidP="00773ECD">
            <w:pPr>
              <w:pStyle w:val="TableParagraph"/>
              <w:spacing w:line="268" w:lineRule="exact"/>
              <w:ind w:left="23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29" w:type="dxa"/>
          </w:tcPr>
          <w:p w:rsidR="00EB2E97" w:rsidRDefault="00EB2E97" w:rsidP="00773ECD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гельминтоза:</w:t>
            </w:r>
          </w:p>
          <w:p w:rsidR="00EB2E97" w:rsidRDefault="00EB2E97" w:rsidP="00773ECD">
            <w:pPr>
              <w:pStyle w:val="TableParagraph"/>
              <w:tabs>
                <w:tab w:val="left" w:pos="2285"/>
                <w:tab w:val="left" w:pos="3188"/>
              </w:tabs>
              <w:spacing w:line="242" w:lineRule="auto"/>
              <w:ind w:left="110" w:right="92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11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прожаривание</w:t>
            </w:r>
            <w:proofErr w:type="spellEnd"/>
            <w:r>
              <w:rPr>
                <w:sz w:val="24"/>
              </w:rPr>
              <w:tab/>
              <w:t>песка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солнце</w:t>
            </w:r>
          </w:p>
          <w:p w:rsidR="00EB2E97" w:rsidRDefault="00EB2E97" w:rsidP="00773ECD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рыхление</w:t>
            </w:r>
          </w:p>
          <w:p w:rsidR="00EB2E97" w:rsidRDefault="00EB2E97" w:rsidP="00773EC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поливка кипятком</w:t>
            </w:r>
          </w:p>
        </w:tc>
        <w:tc>
          <w:tcPr>
            <w:tcW w:w="1853" w:type="dxa"/>
          </w:tcPr>
          <w:p w:rsidR="00EB2E97" w:rsidRDefault="00EB2E97" w:rsidP="00773ECD">
            <w:pPr>
              <w:pStyle w:val="TableParagraph"/>
              <w:tabs>
                <w:tab w:val="left" w:pos="941"/>
              </w:tabs>
              <w:ind w:left="110" w:right="-29"/>
              <w:jc w:val="both"/>
              <w:rPr>
                <w:sz w:val="24"/>
              </w:rPr>
            </w:pPr>
            <w:r>
              <w:rPr>
                <w:sz w:val="24"/>
              </w:rPr>
              <w:t>ежедневно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осеннего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периодов</w:t>
            </w:r>
          </w:p>
        </w:tc>
        <w:tc>
          <w:tcPr>
            <w:tcW w:w="1796" w:type="dxa"/>
          </w:tcPr>
          <w:p w:rsidR="00EB2E97" w:rsidRDefault="00EB2E97" w:rsidP="00773ECD">
            <w:pPr>
              <w:pStyle w:val="TableParagraph"/>
              <w:spacing w:line="268" w:lineRule="exact"/>
              <w:ind w:left="289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  <w:tc>
          <w:tcPr>
            <w:tcW w:w="1719" w:type="dxa"/>
          </w:tcPr>
          <w:p w:rsidR="00EB2E97" w:rsidRDefault="00EB2E97" w:rsidP="00773ECD">
            <w:pPr>
              <w:pStyle w:val="TableParagraph"/>
              <w:rPr>
                <w:sz w:val="24"/>
              </w:rPr>
            </w:pPr>
          </w:p>
        </w:tc>
      </w:tr>
      <w:tr w:rsidR="00EB2E97" w:rsidTr="00773ECD">
        <w:trPr>
          <w:trHeight w:val="1108"/>
        </w:trPr>
        <w:tc>
          <w:tcPr>
            <w:tcW w:w="677" w:type="dxa"/>
          </w:tcPr>
          <w:p w:rsidR="00EB2E97" w:rsidRDefault="00EB2E97" w:rsidP="00773ECD">
            <w:pPr>
              <w:pStyle w:val="TableParagraph"/>
              <w:spacing w:line="273" w:lineRule="exact"/>
              <w:ind w:left="22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529" w:type="dxa"/>
          </w:tcPr>
          <w:p w:rsidR="00EB2E97" w:rsidRDefault="00EB2E97" w:rsidP="00773EC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Закаливание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детей:</w:t>
            </w:r>
          </w:p>
          <w:p w:rsidR="00EB2E97" w:rsidRDefault="00EB2E97" w:rsidP="00773ECD">
            <w:pPr>
              <w:pStyle w:val="TableParagraph"/>
              <w:tabs>
                <w:tab w:val="left" w:pos="547"/>
                <w:tab w:val="left" w:pos="1945"/>
                <w:tab w:val="left" w:pos="2319"/>
              </w:tabs>
              <w:spacing w:before="2" w:line="242" w:lineRule="auto"/>
              <w:ind w:left="110" w:right="102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z w:val="24"/>
              </w:rPr>
              <w:tab/>
              <w:t>воздушные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солнечные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ванны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б)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ходьба босиком</w:t>
            </w:r>
          </w:p>
          <w:p w:rsidR="00EB2E97" w:rsidRDefault="00EB2E97" w:rsidP="00773ECD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в) мытье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ног</w:t>
            </w:r>
          </w:p>
        </w:tc>
        <w:tc>
          <w:tcPr>
            <w:tcW w:w="1853" w:type="dxa"/>
          </w:tcPr>
          <w:p w:rsidR="00EB2E97" w:rsidRDefault="00EB2E97" w:rsidP="00773ECD">
            <w:pPr>
              <w:pStyle w:val="TableParagraph"/>
              <w:spacing w:line="273" w:lineRule="exact"/>
              <w:ind w:left="350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796" w:type="dxa"/>
          </w:tcPr>
          <w:p w:rsidR="00EB2E97" w:rsidRDefault="00EB2E97" w:rsidP="00773ECD">
            <w:pPr>
              <w:pStyle w:val="TableParagraph"/>
              <w:spacing w:line="268" w:lineRule="exact"/>
              <w:ind w:left="246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  <w:tc>
          <w:tcPr>
            <w:tcW w:w="1719" w:type="dxa"/>
          </w:tcPr>
          <w:p w:rsidR="00EB2E97" w:rsidRDefault="00EB2E97" w:rsidP="00773ECD">
            <w:pPr>
              <w:pStyle w:val="TableParagraph"/>
              <w:rPr>
                <w:sz w:val="24"/>
              </w:rPr>
            </w:pPr>
          </w:p>
        </w:tc>
      </w:tr>
      <w:tr w:rsidR="00EB2E97" w:rsidTr="00773ECD">
        <w:trPr>
          <w:trHeight w:val="273"/>
        </w:trPr>
        <w:tc>
          <w:tcPr>
            <w:tcW w:w="677" w:type="dxa"/>
          </w:tcPr>
          <w:p w:rsidR="00EB2E97" w:rsidRDefault="00EB2E97" w:rsidP="00773ECD">
            <w:pPr>
              <w:pStyle w:val="TableParagraph"/>
              <w:spacing w:line="254" w:lineRule="exact"/>
              <w:ind w:left="21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529" w:type="dxa"/>
          </w:tcPr>
          <w:p w:rsidR="00EB2E97" w:rsidRDefault="00EB2E97" w:rsidP="00773ECD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 </w:t>
            </w:r>
            <w:r>
              <w:rPr>
                <w:sz w:val="24"/>
              </w:rPr>
              <w:t>прогулок</w:t>
            </w:r>
          </w:p>
        </w:tc>
        <w:tc>
          <w:tcPr>
            <w:tcW w:w="1853" w:type="dxa"/>
          </w:tcPr>
          <w:p w:rsidR="00EB2E97" w:rsidRDefault="00EB2E97" w:rsidP="00773ECD">
            <w:pPr>
              <w:pStyle w:val="TableParagraph"/>
              <w:spacing w:line="254" w:lineRule="exact"/>
              <w:ind w:left="235"/>
              <w:rPr>
                <w:sz w:val="24"/>
              </w:rPr>
            </w:pPr>
            <w:r>
              <w:rPr>
                <w:sz w:val="24"/>
              </w:rPr>
              <w:t>2 раза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</w:tc>
        <w:tc>
          <w:tcPr>
            <w:tcW w:w="1796" w:type="dxa"/>
          </w:tcPr>
          <w:p w:rsidR="00EB2E97" w:rsidRDefault="00EB2E97" w:rsidP="00773ECD">
            <w:pPr>
              <w:pStyle w:val="TableParagraph"/>
              <w:spacing w:line="254" w:lineRule="exact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  <w:tc>
          <w:tcPr>
            <w:tcW w:w="1719" w:type="dxa"/>
          </w:tcPr>
          <w:p w:rsidR="00EB2E97" w:rsidRDefault="00EB2E97" w:rsidP="00773ECD">
            <w:pPr>
              <w:pStyle w:val="TableParagraph"/>
              <w:rPr>
                <w:sz w:val="20"/>
              </w:rPr>
            </w:pPr>
          </w:p>
        </w:tc>
      </w:tr>
      <w:tr w:rsidR="00EB2E97" w:rsidTr="00773ECD">
        <w:trPr>
          <w:trHeight w:val="829"/>
        </w:trPr>
        <w:tc>
          <w:tcPr>
            <w:tcW w:w="677" w:type="dxa"/>
          </w:tcPr>
          <w:p w:rsidR="00EB2E97" w:rsidRDefault="00EB2E97" w:rsidP="00773ECD">
            <w:pPr>
              <w:pStyle w:val="TableParagraph"/>
              <w:spacing w:line="268" w:lineRule="exact"/>
              <w:ind w:left="211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529" w:type="dxa"/>
          </w:tcPr>
          <w:p w:rsidR="00EB2E97" w:rsidRDefault="00EB2E97" w:rsidP="00773ECD">
            <w:pPr>
              <w:pStyle w:val="TableParagraph"/>
              <w:tabs>
                <w:tab w:val="left" w:pos="1430"/>
                <w:tab w:val="left" w:pos="3303"/>
              </w:tabs>
              <w:spacing w:line="242" w:lineRule="auto"/>
              <w:ind w:left="110" w:right="99"/>
              <w:rPr>
                <w:sz w:val="24"/>
              </w:rPr>
            </w:pPr>
            <w:r>
              <w:rPr>
                <w:sz w:val="24"/>
              </w:rPr>
              <w:t>Сквозное</w:t>
            </w:r>
            <w:r>
              <w:rPr>
                <w:sz w:val="24"/>
              </w:rPr>
              <w:tab/>
              <w:t>проветривание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 отсутствии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  <w:tc>
          <w:tcPr>
            <w:tcW w:w="1853" w:type="dxa"/>
          </w:tcPr>
          <w:p w:rsidR="00EB2E97" w:rsidRDefault="00EB2E97" w:rsidP="00773ECD">
            <w:pPr>
              <w:pStyle w:val="TableParagraph"/>
              <w:spacing w:line="268" w:lineRule="exact"/>
              <w:ind w:left="341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796" w:type="dxa"/>
          </w:tcPr>
          <w:p w:rsidR="00EB2E97" w:rsidRDefault="00EB2E97" w:rsidP="00773ECD">
            <w:pPr>
              <w:pStyle w:val="TableParagraph"/>
              <w:spacing w:line="237" w:lineRule="auto"/>
              <w:ind w:left="231" w:right="267"/>
              <w:rPr>
                <w:sz w:val="24"/>
              </w:rPr>
            </w:pPr>
            <w:r>
              <w:rPr>
                <w:sz w:val="24"/>
              </w:rPr>
              <w:t>Младшие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</w:p>
        </w:tc>
        <w:tc>
          <w:tcPr>
            <w:tcW w:w="1719" w:type="dxa"/>
          </w:tcPr>
          <w:p w:rsidR="00EB2E97" w:rsidRDefault="00EB2E97" w:rsidP="00773ECD">
            <w:pPr>
              <w:pStyle w:val="TableParagraph"/>
              <w:rPr>
                <w:sz w:val="24"/>
              </w:rPr>
            </w:pPr>
          </w:p>
        </w:tc>
      </w:tr>
      <w:tr w:rsidR="00EB2E97" w:rsidTr="00773ECD">
        <w:trPr>
          <w:trHeight w:val="551"/>
        </w:trPr>
        <w:tc>
          <w:tcPr>
            <w:tcW w:w="677" w:type="dxa"/>
          </w:tcPr>
          <w:p w:rsidR="00EB2E97" w:rsidRDefault="00EB2E97" w:rsidP="00773ECD">
            <w:pPr>
              <w:pStyle w:val="TableParagraph"/>
              <w:spacing w:line="268" w:lineRule="exact"/>
              <w:ind w:left="20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529" w:type="dxa"/>
          </w:tcPr>
          <w:p w:rsidR="00EB2E97" w:rsidRDefault="00EB2E97" w:rsidP="00773ECD">
            <w:pPr>
              <w:pStyle w:val="TableParagraph"/>
              <w:spacing w:line="230" w:lineRule="auto"/>
              <w:ind w:left="110"/>
              <w:rPr>
                <w:sz w:val="24"/>
              </w:rPr>
            </w:pPr>
            <w:r>
              <w:rPr>
                <w:sz w:val="24"/>
              </w:rPr>
              <w:t>Организация 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свежими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овощами,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ягодами,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фруктами.</w:t>
            </w:r>
          </w:p>
        </w:tc>
        <w:tc>
          <w:tcPr>
            <w:tcW w:w="1853" w:type="dxa"/>
          </w:tcPr>
          <w:p w:rsidR="00EB2E97" w:rsidRDefault="00EB2E97" w:rsidP="00773ECD">
            <w:pPr>
              <w:pStyle w:val="TableParagraph"/>
              <w:spacing w:line="268" w:lineRule="exact"/>
              <w:ind w:left="336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796" w:type="dxa"/>
          </w:tcPr>
          <w:p w:rsidR="00EB2E97" w:rsidRDefault="00EB2E97" w:rsidP="00773ECD">
            <w:pPr>
              <w:pStyle w:val="TableParagraph"/>
              <w:spacing w:line="230" w:lineRule="auto"/>
              <w:ind w:left="174" w:right="217"/>
              <w:rPr>
                <w:sz w:val="24"/>
              </w:rPr>
            </w:pPr>
            <w:r>
              <w:rPr>
                <w:sz w:val="24"/>
              </w:rPr>
              <w:t>Воспитатели,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повар</w:t>
            </w:r>
          </w:p>
        </w:tc>
        <w:tc>
          <w:tcPr>
            <w:tcW w:w="1719" w:type="dxa"/>
          </w:tcPr>
          <w:p w:rsidR="00EB2E97" w:rsidRDefault="00EB2E97" w:rsidP="00773ECD">
            <w:pPr>
              <w:pStyle w:val="TableParagraph"/>
              <w:rPr>
                <w:sz w:val="24"/>
              </w:rPr>
            </w:pPr>
          </w:p>
        </w:tc>
      </w:tr>
    </w:tbl>
    <w:p w:rsidR="00EB2E97" w:rsidRDefault="00EB2E97" w:rsidP="00EB2E97">
      <w:pPr>
        <w:ind w:left="1335" w:right="1268"/>
        <w:jc w:val="center"/>
        <w:rPr>
          <w:b/>
          <w:sz w:val="24"/>
        </w:rPr>
      </w:pPr>
      <w:bookmarkStart w:id="22" w:name="План_работы_с_одаренными_детьми"/>
      <w:bookmarkEnd w:id="22"/>
      <w:r>
        <w:rPr>
          <w:b/>
          <w:sz w:val="24"/>
        </w:rPr>
        <w:t>План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одаренными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детьми</w:t>
      </w:r>
    </w:p>
    <w:tbl>
      <w:tblPr>
        <w:tblW w:w="0" w:type="auto"/>
        <w:tblInd w:w="6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0"/>
        <w:gridCol w:w="4820"/>
        <w:gridCol w:w="992"/>
        <w:gridCol w:w="2126"/>
        <w:gridCol w:w="1134"/>
      </w:tblGrid>
      <w:tr w:rsidR="00EB2E97" w:rsidTr="00773ECD">
        <w:trPr>
          <w:trHeight w:val="830"/>
        </w:trPr>
        <w:tc>
          <w:tcPr>
            <w:tcW w:w="460" w:type="dxa"/>
          </w:tcPr>
          <w:p w:rsidR="00EB2E97" w:rsidRDefault="00EB2E97" w:rsidP="00773ECD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EB2E97" w:rsidRDefault="00EB2E97" w:rsidP="00773ECD">
            <w:pPr>
              <w:pStyle w:val="TableParagraph"/>
              <w:spacing w:line="275" w:lineRule="exact"/>
              <w:ind w:left="187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4820" w:type="dxa"/>
          </w:tcPr>
          <w:p w:rsidR="00EB2E97" w:rsidRDefault="00EB2E97" w:rsidP="00773EC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  <w:tc>
          <w:tcPr>
            <w:tcW w:w="992" w:type="dxa"/>
          </w:tcPr>
          <w:p w:rsidR="00EB2E97" w:rsidRDefault="00EB2E97" w:rsidP="00773ECD">
            <w:pPr>
              <w:pStyle w:val="TableParagraph"/>
              <w:spacing w:before="3" w:line="237" w:lineRule="auto"/>
              <w:ind w:left="9" w:right="53" w:hanging="15"/>
              <w:rPr>
                <w:sz w:val="24"/>
              </w:rPr>
            </w:pPr>
            <w:r>
              <w:rPr>
                <w:sz w:val="24"/>
              </w:rPr>
              <w:t>Сроки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2126" w:type="dxa"/>
          </w:tcPr>
          <w:p w:rsidR="00EB2E97" w:rsidRDefault="00EB2E97" w:rsidP="00773ECD">
            <w:pPr>
              <w:pStyle w:val="TableParagraph"/>
              <w:spacing w:line="268" w:lineRule="exact"/>
              <w:ind w:left="130"/>
              <w:rPr>
                <w:sz w:val="24"/>
              </w:rPr>
            </w:pPr>
            <w:r>
              <w:rPr>
                <w:sz w:val="24"/>
              </w:rPr>
              <w:t>Ответствен</w:t>
            </w:r>
          </w:p>
          <w:p w:rsidR="00EB2E97" w:rsidRDefault="00EB2E97" w:rsidP="00773ECD">
            <w:pPr>
              <w:pStyle w:val="TableParagraph"/>
              <w:spacing w:before="2" w:line="270" w:lineRule="exact"/>
              <w:ind w:left="130"/>
              <w:rPr>
                <w:sz w:val="24"/>
              </w:rPr>
            </w:pPr>
            <w:r>
              <w:rPr>
                <w:w w:val="94"/>
                <w:sz w:val="24"/>
              </w:rPr>
              <w:t>-</w:t>
            </w:r>
          </w:p>
          <w:p w:rsidR="00EB2E97" w:rsidRDefault="00EB2E97" w:rsidP="00773ECD">
            <w:pPr>
              <w:pStyle w:val="TableParagraph"/>
              <w:spacing w:line="270" w:lineRule="exact"/>
              <w:ind w:left="130"/>
              <w:rPr>
                <w:sz w:val="24"/>
              </w:rPr>
            </w:pPr>
            <w:proofErr w:type="spellStart"/>
            <w:r>
              <w:rPr>
                <w:sz w:val="24"/>
              </w:rPr>
              <w:t>ный</w:t>
            </w:r>
            <w:proofErr w:type="spellEnd"/>
          </w:p>
        </w:tc>
        <w:tc>
          <w:tcPr>
            <w:tcW w:w="1134" w:type="dxa"/>
          </w:tcPr>
          <w:p w:rsidR="00EB2E97" w:rsidRDefault="00EB2E97" w:rsidP="00773ECD">
            <w:pPr>
              <w:pStyle w:val="TableParagraph"/>
              <w:tabs>
                <w:tab w:val="left" w:pos="1302"/>
              </w:tabs>
              <w:spacing w:before="3" w:line="237" w:lineRule="auto"/>
              <w:ind w:left="5" w:right="-29"/>
              <w:rPr>
                <w:sz w:val="24"/>
              </w:rPr>
            </w:pPr>
            <w:r>
              <w:rPr>
                <w:sz w:val="24"/>
              </w:rPr>
              <w:t>Отметка</w:t>
            </w:r>
            <w:r>
              <w:rPr>
                <w:sz w:val="24"/>
              </w:rPr>
              <w:tab/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</w:p>
        </w:tc>
      </w:tr>
      <w:tr w:rsidR="00EB2E97" w:rsidTr="00773ECD">
        <w:trPr>
          <w:trHeight w:val="1660"/>
        </w:trPr>
        <w:tc>
          <w:tcPr>
            <w:tcW w:w="460" w:type="dxa"/>
          </w:tcPr>
          <w:p w:rsidR="00EB2E97" w:rsidRDefault="00EB2E97" w:rsidP="00773EC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820" w:type="dxa"/>
          </w:tcPr>
          <w:p w:rsidR="00EB2E97" w:rsidRDefault="00EB2E97" w:rsidP="00773ECD">
            <w:pPr>
              <w:pStyle w:val="TableParagraph"/>
              <w:ind w:left="134" w:right="85"/>
              <w:jc w:val="both"/>
              <w:rPr>
                <w:sz w:val="24"/>
              </w:rPr>
            </w:pPr>
            <w:r>
              <w:rPr>
                <w:sz w:val="24"/>
              </w:rPr>
              <w:t>Сбор информации о раннем развитии ребенка,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потенциальных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возможностей: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</w:tc>
        <w:tc>
          <w:tcPr>
            <w:tcW w:w="992" w:type="dxa"/>
          </w:tcPr>
          <w:p w:rsidR="00EB2E97" w:rsidRDefault="00EB2E97" w:rsidP="00773ECD">
            <w:pPr>
              <w:pStyle w:val="TableParagraph"/>
              <w:spacing w:line="237" w:lineRule="auto"/>
              <w:ind w:left="9" w:right="337"/>
              <w:rPr>
                <w:sz w:val="24"/>
              </w:rPr>
            </w:pPr>
            <w:r>
              <w:rPr>
                <w:sz w:val="24"/>
              </w:rPr>
              <w:t>август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сентябрь</w:t>
            </w:r>
          </w:p>
        </w:tc>
        <w:tc>
          <w:tcPr>
            <w:tcW w:w="2126" w:type="dxa"/>
          </w:tcPr>
          <w:p w:rsidR="00EB2E97" w:rsidRDefault="00EB2E97" w:rsidP="00773ECD">
            <w:pPr>
              <w:pStyle w:val="TableParagraph"/>
              <w:spacing w:before="7"/>
              <w:rPr>
                <w:b/>
              </w:rPr>
            </w:pPr>
          </w:p>
          <w:p w:rsidR="00EB2E97" w:rsidRDefault="00EB2E97" w:rsidP="00773ECD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  <w:tc>
          <w:tcPr>
            <w:tcW w:w="1134" w:type="dxa"/>
          </w:tcPr>
          <w:p w:rsidR="00EB2E97" w:rsidRDefault="00EB2E97" w:rsidP="00773ECD">
            <w:pPr>
              <w:pStyle w:val="TableParagraph"/>
              <w:rPr>
                <w:sz w:val="24"/>
              </w:rPr>
            </w:pPr>
          </w:p>
        </w:tc>
      </w:tr>
      <w:tr w:rsidR="00EB2E97" w:rsidTr="00773ECD">
        <w:trPr>
          <w:trHeight w:val="1656"/>
        </w:trPr>
        <w:tc>
          <w:tcPr>
            <w:tcW w:w="460" w:type="dxa"/>
          </w:tcPr>
          <w:p w:rsidR="00EB2E97" w:rsidRDefault="00EB2E97" w:rsidP="00773ECD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820" w:type="dxa"/>
          </w:tcPr>
          <w:p w:rsidR="00EB2E97" w:rsidRDefault="00EB2E97" w:rsidP="00773ECD">
            <w:pPr>
              <w:pStyle w:val="TableParagraph"/>
              <w:spacing w:line="242" w:lineRule="auto"/>
              <w:ind w:left="119" w:right="669"/>
              <w:rPr>
                <w:sz w:val="24"/>
              </w:rPr>
            </w:pPr>
            <w:r>
              <w:rPr>
                <w:spacing w:val="-1"/>
                <w:sz w:val="24"/>
              </w:rPr>
              <w:t>Выступления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собраниях: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зависят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способности?</w:t>
            </w:r>
          </w:p>
          <w:p w:rsidR="00EB2E97" w:rsidRDefault="00EB2E97" w:rsidP="00773ECD">
            <w:pPr>
              <w:pStyle w:val="TableParagraph"/>
              <w:spacing w:line="237" w:lineRule="auto"/>
              <w:ind w:left="115" w:right="1990"/>
              <w:rPr>
                <w:sz w:val="24"/>
              </w:rPr>
            </w:pPr>
            <w:r>
              <w:rPr>
                <w:sz w:val="24"/>
              </w:rPr>
              <w:t>б) уважайте законы развития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в)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гасите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</w:p>
          <w:p w:rsidR="00EB2E97" w:rsidRDefault="00EB2E97" w:rsidP="00773ECD">
            <w:pPr>
              <w:pStyle w:val="TableParagraph"/>
              <w:spacing w:line="274" w:lineRule="exact"/>
              <w:ind w:left="110" w:right="1585" w:firstLine="4"/>
              <w:rPr>
                <w:sz w:val="24"/>
              </w:rPr>
            </w:pPr>
            <w:r>
              <w:rPr>
                <w:sz w:val="24"/>
              </w:rPr>
              <w:t>г) речевая одаренность малышей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д)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особая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рисования</w:t>
            </w:r>
          </w:p>
        </w:tc>
        <w:tc>
          <w:tcPr>
            <w:tcW w:w="992" w:type="dxa"/>
          </w:tcPr>
          <w:p w:rsidR="00EB2E97" w:rsidRDefault="00EB2E97" w:rsidP="00773ECD">
            <w:pPr>
              <w:pStyle w:val="TableParagraph"/>
              <w:spacing w:line="242" w:lineRule="auto"/>
              <w:ind w:left="9" w:right="262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26" w:type="dxa"/>
          </w:tcPr>
          <w:p w:rsidR="00EB2E97" w:rsidRDefault="00EB2E97" w:rsidP="00773ECD">
            <w:pPr>
              <w:pStyle w:val="TableParagraph"/>
              <w:spacing w:line="242" w:lineRule="auto"/>
              <w:ind w:left="110" w:right="285"/>
              <w:rPr>
                <w:sz w:val="24"/>
              </w:rPr>
            </w:pPr>
            <w:proofErr w:type="spellStart"/>
            <w:r>
              <w:rPr>
                <w:sz w:val="24"/>
              </w:rPr>
              <w:t>воспитате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</w:p>
        </w:tc>
        <w:tc>
          <w:tcPr>
            <w:tcW w:w="1134" w:type="dxa"/>
          </w:tcPr>
          <w:p w:rsidR="00EB2E97" w:rsidRDefault="00EB2E97" w:rsidP="00773ECD">
            <w:pPr>
              <w:pStyle w:val="TableParagraph"/>
              <w:rPr>
                <w:sz w:val="24"/>
              </w:rPr>
            </w:pPr>
          </w:p>
        </w:tc>
      </w:tr>
      <w:tr w:rsidR="00EB2E97" w:rsidTr="00773ECD">
        <w:trPr>
          <w:trHeight w:val="1382"/>
        </w:trPr>
        <w:tc>
          <w:tcPr>
            <w:tcW w:w="460" w:type="dxa"/>
          </w:tcPr>
          <w:p w:rsidR="00EB2E97" w:rsidRDefault="00EB2E97" w:rsidP="00773ECD">
            <w:pPr>
              <w:pStyle w:val="TableParagraph"/>
              <w:spacing w:line="268" w:lineRule="exact"/>
              <w:ind w:right="194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3</w:t>
            </w:r>
          </w:p>
        </w:tc>
        <w:tc>
          <w:tcPr>
            <w:tcW w:w="4820" w:type="dxa"/>
          </w:tcPr>
          <w:p w:rsidR="00EB2E97" w:rsidRDefault="00EB2E97" w:rsidP="00773ECD">
            <w:pPr>
              <w:pStyle w:val="TableParagraph"/>
              <w:ind w:left="110" w:right="85" w:firstLine="4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кружковой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конструированию,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пению,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EB2E97" w:rsidRDefault="00EB2E97" w:rsidP="00773ECD">
            <w:pPr>
              <w:pStyle w:val="TableParagraph"/>
              <w:spacing w:line="274" w:lineRule="exact"/>
              <w:ind w:left="110" w:right="97"/>
              <w:jc w:val="both"/>
              <w:rPr>
                <w:sz w:val="24"/>
              </w:rPr>
            </w:pPr>
            <w:r>
              <w:rPr>
                <w:sz w:val="24"/>
              </w:rPr>
              <w:t>музыкальных инструментах, в художественном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чтении,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театрализованной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992" w:type="dxa"/>
          </w:tcPr>
          <w:p w:rsidR="00EB2E97" w:rsidRDefault="00EB2E97" w:rsidP="00773ECD">
            <w:pPr>
              <w:pStyle w:val="TableParagraph"/>
              <w:tabs>
                <w:tab w:val="left" w:pos="340"/>
              </w:tabs>
              <w:spacing w:line="242" w:lineRule="auto"/>
              <w:ind w:left="9" w:right="12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26" w:type="dxa"/>
          </w:tcPr>
          <w:p w:rsidR="00EB2E97" w:rsidRDefault="00EB2E97" w:rsidP="00773ECD">
            <w:pPr>
              <w:pStyle w:val="TableParagraph"/>
              <w:spacing w:line="242" w:lineRule="auto"/>
              <w:ind w:left="110" w:right="285"/>
              <w:rPr>
                <w:sz w:val="24"/>
              </w:rPr>
            </w:pPr>
            <w:proofErr w:type="spellStart"/>
            <w:r>
              <w:rPr>
                <w:sz w:val="24"/>
              </w:rPr>
              <w:t>воспитате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</w:p>
        </w:tc>
        <w:tc>
          <w:tcPr>
            <w:tcW w:w="1134" w:type="dxa"/>
          </w:tcPr>
          <w:p w:rsidR="00EB2E97" w:rsidRDefault="00EB2E97" w:rsidP="00773ECD">
            <w:pPr>
              <w:pStyle w:val="TableParagraph"/>
              <w:rPr>
                <w:sz w:val="24"/>
              </w:rPr>
            </w:pPr>
          </w:p>
        </w:tc>
      </w:tr>
      <w:tr w:rsidR="00EB2E97" w:rsidTr="00773ECD">
        <w:trPr>
          <w:trHeight w:val="2481"/>
        </w:trPr>
        <w:tc>
          <w:tcPr>
            <w:tcW w:w="460" w:type="dxa"/>
          </w:tcPr>
          <w:p w:rsidR="00EB2E97" w:rsidRDefault="00EB2E97" w:rsidP="00773ECD">
            <w:pPr>
              <w:pStyle w:val="TableParagraph"/>
              <w:spacing w:line="268" w:lineRule="exact"/>
              <w:ind w:right="204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820" w:type="dxa"/>
          </w:tcPr>
          <w:p w:rsidR="00EB2E97" w:rsidRDefault="00EB2E97" w:rsidP="00773ECD">
            <w:pPr>
              <w:pStyle w:val="TableParagraph"/>
              <w:spacing w:line="237" w:lineRule="auto"/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Взаимосвязь с музыкальной школой и школой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</w:p>
          <w:p w:rsidR="00EB2E97" w:rsidRDefault="00EB2E97" w:rsidP="00773ECD">
            <w:pPr>
              <w:pStyle w:val="TableParagraph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а) беседы с преподавателями вышеназванных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 о выявлении и развитии одаренности 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EB2E97" w:rsidRDefault="00EB2E97" w:rsidP="00773ECD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выступлений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преподавателей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музыкальной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искусств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собраниях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</w:p>
        </w:tc>
        <w:tc>
          <w:tcPr>
            <w:tcW w:w="992" w:type="dxa"/>
          </w:tcPr>
          <w:p w:rsidR="00EB2E97" w:rsidRDefault="00EB2E97" w:rsidP="00773ECD">
            <w:pPr>
              <w:pStyle w:val="TableParagraph"/>
              <w:spacing w:line="237" w:lineRule="auto"/>
              <w:ind w:left="129" w:right="142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26" w:type="dxa"/>
          </w:tcPr>
          <w:p w:rsidR="00EB2E97" w:rsidRDefault="00EB2E97" w:rsidP="00773ECD">
            <w:pPr>
              <w:pStyle w:val="TableParagraph"/>
              <w:spacing w:line="263" w:lineRule="exact"/>
              <w:ind w:left="5"/>
              <w:rPr>
                <w:sz w:val="24"/>
              </w:rPr>
            </w:pPr>
            <w:r>
              <w:rPr>
                <w:sz w:val="24"/>
              </w:rPr>
              <w:t>Зам 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</w:tc>
        <w:tc>
          <w:tcPr>
            <w:tcW w:w="1134" w:type="dxa"/>
          </w:tcPr>
          <w:p w:rsidR="00EB2E97" w:rsidRDefault="00EB2E97" w:rsidP="00773ECD">
            <w:pPr>
              <w:pStyle w:val="TableParagraph"/>
              <w:rPr>
                <w:sz w:val="24"/>
              </w:rPr>
            </w:pPr>
          </w:p>
        </w:tc>
      </w:tr>
    </w:tbl>
    <w:p w:rsidR="00EB2E97" w:rsidRDefault="00EB2E97" w:rsidP="00EB2E97">
      <w:pPr>
        <w:rPr>
          <w:sz w:val="20"/>
        </w:rPr>
      </w:pPr>
    </w:p>
    <w:p w:rsidR="00EB2E97" w:rsidRDefault="00EB2E97" w:rsidP="00EB2E97">
      <w:pPr>
        <w:pStyle w:val="1"/>
        <w:spacing w:before="77"/>
        <w:ind w:right="1094"/>
      </w:pPr>
      <w:r>
        <w:t>План</w:t>
      </w:r>
      <w:r>
        <w:rPr>
          <w:spacing w:val="1"/>
        </w:rPr>
        <w:t xml:space="preserve"> </w:t>
      </w:r>
      <w:r>
        <w:t>работы</w:t>
      </w:r>
      <w:r>
        <w:rPr>
          <w:spacing w:val="-8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патриотическому</w:t>
      </w:r>
      <w:r>
        <w:rPr>
          <w:spacing w:val="-2"/>
        </w:rPr>
        <w:t xml:space="preserve"> </w:t>
      </w:r>
      <w:r>
        <w:t>воспитанию</w:t>
      </w:r>
    </w:p>
    <w:tbl>
      <w:tblPr>
        <w:tblW w:w="9497" w:type="dxa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"/>
        <w:gridCol w:w="4332"/>
        <w:gridCol w:w="1700"/>
        <w:gridCol w:w="1906"/>
        <w:gridCol w:w="1134"/>
      </w:tblGrid>
      <w:tr w:rsidR="00EB2E97" w:rsidTr="00773ECD">
        <w:trPr>
          <w:trHeight w:val="825"/>
        </w:trPr>
        <w:tc>
          <w:tcPr>
            <w:tcW w:w="425" w:type="dxa"/>
          </w:tcPr>
          <w:p w:rsidR="00EB2E97" w:rsidRDefault="00EB2E97" w:rsidP="00773ECD">
            <w:pPr>
              <w:pStyle w:val="TableParagraph"/>
              <w:spacing w:line="221" w:lineRule="exact"/>
              <w:ind w:left="297"/>
              <w:rPr>
                <w:sz w:val="20"/>
              </w:rPr>
            </w:pPr>
            <w:r>
              <w:rPr>
                <w:sz w:val="20"/>
              </w:rPr>
              <w:t>№</w:t>
            </w:r>
          </w:p>
        </w:tc>
        <w:tc>
          <w:tcPr>
            <w:tcW w:w="4332" w:type="dxa"/>
          </w:tcPr>
          <w:p w:rsidR="00EB2E97" w:rsidRDefault="00EB2E97" w:rsidP="00773EC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700" w:type="dxa"/>
          </w:tcPr>
          <w:p w:rsidR="00EB2E97" w:rsidRDefault="00EB2E97" w:rsidP="00773ECD">
            <w:pPr>
              <w:pStyle w:val="TableParagraph"/>
              <w:spacing w:line="237" w:lineRule="auto"/>
              <w:ind w:left="110" w:right="375"/>
              <w:rPr>
                <w:sz w:val="24"/>
              </w:rPr>
            </w:pPr>
            <w:r>
              <w:rPr>
                <w:sz w:val="24"/>
              </w:rPr>
              <w:t>Сроки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1906" w:type="dxa"/>
          </w:tcPr>
          <w:p w:rsidR="00EB2E97" w:rsidRDefault="00EB2E97" w:rsidP="00773ECD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</w:p>
        </w:tc>
        <w:tc>
          <w:tcPr>
            <w:tcW w:w="1134" w:type="dxa"/>
          </w:tcPr>
          <w:p w:rsidR="00EB2E97" w:rsidRDefault="00EB2E97" w:rsidP="00773ECD">
            <w:pPr>
              <w:pStyle w:val="TableParagraph"/>
              <w:ind w:left="149" w:right="102"/>
              <w:rPr>
                <w:sz w:val="20"/>
              </w:rPr>
            </w:pPr>
            <w:r>
              <w:rPr>
                <w:sz w:val="20"/>
              </w:rPr>
              <w:t>Отметка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выполн</w:t>
            </w:r>
            <w:proofErr w:type="spellEnd"/>
            <w:r>
              <w:rPr>
                <w:sz w:val="20"/>
              </w:rPr>
              <w:t>-и</w:t>
            </w:r>
          </w:p>
        </w:tc>
      </w:tr>
      <w:tr w:rsidR="00EB2E97" w:rsidTr="00773ECD">
        <w:trPr>
          <w:trHeight w:val="552"/>
        </w:trPr>
        <w:tc>
          <w:tcPr>
            <w:tcW w:w="425" w:type="dxa"/>
          </w:tcPr>
          <w:p w:rsidR="00EB2E97" w:rsidRDefault="00EB2E97" w:rsidP="00773ECD">
            <w:pPr>
              <w:pStyle w:val="TableParagraph"/>
              <w:spacing w:before="29"/>
              <w:ind w:left="124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332" w:type="dxa"/>
          </w:tcPr>
          <w:p w:rsidR="00EB2E97" w:rsidRDefault="00EB2E97" w:rsidP="00773ECD">
            <w:pPr>
              <w:pStyle w:val="TableParagraph"/>
              <w:spacing w:line="268" w:lineRule="exact"/>
              <w:ind w:left="124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  <w:tc>
          <w:tcPr>
            <w:tcW w:w="1700" w:type="dxa"/>
          </w:tcPr>
          <w:p w:rsidR="00EB2E97" w:rsidRDefault="00EB2E97" w:rsidP="00773EC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1906" w:type="dxa"/>
          </w:tcPr>
          <w:p w:rsidR="00EB2E97" w:rsidRDefault="00EB2E97" w:rsidP="00773ECD">
            <w:pPr>
              <w:pStyle w:val="TableParagraph"/>
              <w:spacing w:line="268" w:lineRule="exact"/>
              <w:ind w:left="177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  <w:tc>
          <w:tcPr>
            <w:tcW w:w="1134" w:type="dxa"/>
          </w:tcPr>
          <w:p w:rsidR="00EB2E97" w:rsidRDefault="00EB2E97" w:rsidP="00773ECD">
            <w:pPr>
              <w:pStyle w:val="TableParagraph"/>
            </w:pPr>
          </w:p>
        </w:tc>
      </w:tr>
      <w:tr w:rsidR="00EB2E97" w:rsidTr="00773ECD">
        <w:trPr>
          <w:trHeight w:val="551"/>
        </w:trPr>
        <w:tc>
          <w:tcPr>
            <w:tcW w:w="425" w:type="dxa"/>
          </w:tcPr>
          <w:p w:rsidR="00EB2E97" w:rsidRDefault="00EB2E97" w:rsidP="00773ECD">
            <w:pPr>
              <w:pStyle w:val="TableParagraph"/>
              <w:spacing w:before="29"/>
              <w:ind w:left="100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4332" w:type="dxa"/>
          </w:tcPr>
          <w:p w:rsidR="00EB2E97" w:rsidRDefault="00EB2E97" w:rsidP="00773ECD">
            <w:pPr>
              <w:pStyle w:val="TableParagraph"/>
              <w:tabs>
                <w:tab w:val="left" w:pos="1617"/>
                <w:tab w:val="left" w:pos="2563"/>
                <w:tab w:val="left" w:pos="3562"/>
              </w:tabs>
              <w:spacing w:line="268" w:lineRule="exact"/>
              <w:ind w:left="129" w:right="674"/>
              <w:rPr>
                <w:sz w:val="24"/>
              </w:rPr>
            </w:pPr>
            <w:r>
              <w:rPr>
                <w:sz w:val="24"/>
              </w:rPr>
              <w:t>Заучивание</w:t>
            </w:r>
            <w:r>
              <w:rPr>
                <w:sz w:val="24"/>
              </w:rPr>
              <w:tab/>
              <w:t>песен,</w:t>
            </w:r>
            <w:r>
              <w:rPr>
                <w:sz w:val="24"/>
              </w:rPr>
              <w:tab/>
              <w:t>стихов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Родине</w:t>
            </w:r>
          </w:p>
        </w:tc>
        <w:tc>
          <w:tcPr>
            <w:tcW w:w="1700" w:type="dxa"/>
          </w:tcPr>
          <w:p w:rsidR="00EB2E97" w:rsidRDefault="00EB2E97" w:rsidP="00773ECD">
            <w:pPr>
              <w:pStyle w:val="TableParagraph"/>
              <w:spacing w:line="268" w:lineRule="exact"/>
              <w:ind w:left="110" w:right="58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06" w:type="dxa"/>
          </w:tcPr>
          <w:p w:rsidR="00EB2E97" w:rsidRDefault="00EB2E97" w:rsidP="00773ECD">
            <w:pPr>
              <w:pStyle w:val="TableParagraph"/>
              <w:spacing w:line="268" w:lineRule="exact"/>
              <w:ind w:left="177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  <w:tc>
          <w:tcPr>
            <w:tcW w:w="1134" w:type="dxa"/>
          </w:tcPr>
          <w:p w:rsidR="00EB2E97" w:rsidRDefault="00EB2E97" w:rsidP="00773ECD">
            <w:pPr>
              <w:pStyle w:val="TableParagraph"/>
            </w:pPr>
          </w:p>
        </w:tc>
      </w:tr>
      <w:tr w:rsidR="00EB2E97" w:rsidTr="00773ECD">
        <w:trPr>
          <w:trHeight w:val="830"/>
        </w:trPr>
        <w:tc>
          <w:tcPr>
            <w:tcW w:w="425" w:type="dxa"/>
          </w:tcPr>
          <w:p w:rsidR="00EB2E97" w:rsidRDefault="00EB2E97" w:rsidP="00773ECD">
            <w:pPr>
              <w:pStyle w:val="TableParagraph"/>
              <w:spacing w:before="34"/>
              <w:ind w:left="100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4332" w:type="dxa"/>
          </w:tcPr>
          <w:p w:rsidR="00EB2E97" w:rsidRDefault="00EB2E97" w:rsidP="00773ECD">
            <w:pPr>
              <w:pStyle w:val="TableParagraph"/>
              <w:tabs>
                <w:tab w:val="left" w:pos="3577"/>
              </w:tabs>
              <w:spacing w:line="268" w:lineRule="exact"/>
              <w:ind w:left="124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</w:p>
          <w:p w:rsidR="00EB2E97" w:rsidRDefault="00EB2E97" w:rsidP="00773ECD">
            <w:pPr>
              <w:pStyle w:val="TableParagraph"/>
              <w:spacing w:before="7" w:line="275" w:lineRule="exact"/>
              <w:ind w:left="119"/>
              <w:rPr>
                <w:sz w:val="24"/>
              </w:rPr>
            </w:pPr>
            <w:r>
              <w:rPr>
                <w:sz w:val="24"/>
              </w:rPr>
              <w:t>государственной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символикой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 РТ</w:t>
            </w:r>
          </w:p>
          <w:p w:rsidR="00EB2E97" w:rsidRDefault="00EB2E97" w:rsidP="00773ECD">
            <w:pPr>
              <w:pStyle w:val="TableParagraph"/>
              <w:spacing w:line="261" w:lineRule="exact"/>
              <w:ind w:left="119"/>
              <w:rPr>
                <w:sz w:val="24"/>
              </w:rPr>
            </w:pPr>
            <w:r>
              <w:rPr>
                <w:sz w:val="24"/>
              </w:rPr>
              <w:t>.Прослушивание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гимнов</w:t>
            </w:r>
          </w:p>
        </w:tc>
        <w:tc>
          <w:tcPr>
            <w:tcW w:w="1700" w:type="dxa"/>
          </w:tcPr>
          <w:p w:rsidR="00EB2E97" w:rsidRDefault="00EB2E97" w:rsidP="00773ECD">
            <w:pPr>
              <w:pStyle w:val="TableParagraph"/>
              <w:spacing w:line="237" w:lineRule="auto"/>
              <w:ind w:left="173" w:right="584" w:hanging="63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06" w:type="dxa"/>
          </w:tcPr>
          <w:p w:rsidR="00EB2E97" w:rsidRDefault="00EB2E97" w:rsidP="00773ECD">
            <w:pPr>
              <w:pStyle w:val="TableParagraph"/>
              <w:spacing w:line="230" w:lineRule="auto"/>
              <w:ind w:left="115" w:right="19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Воспитатели, </w:t>
            </w:r>
            <w:r>
              <w:rPr>
                <w:sz w:val="24"/>
              </w:rPr>
              <w:t>муз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</w:p>
        </w:tc>
        <w:tc>
          <w:tcPr>
            <w:tcW w:w="1134" w:type="dxa"/>
          </w:tcPr>
          <w:p w:rsidR="00EB2E97" w:rsidRDefault="00EB2E97" w:rsidP="00773ECD">
            <w:pPr>
              <w:pStyle w:val="TableParagraph"/>
            </w:pPr>
          </w:p>
        </w:tc>
      </w:tr>
      <w:tr w:rsidR="00EB2E97" w:rsidTr="00773ECD">
        <w:trPr>
          <w:trHeight w:val="1103"/>
        </w:trPr>
        <w:tc>
          <w:tcPr>
            <w:tcW w:w="425" w:type="dxa"/>
          </w:tcPr>
          <w:p w:rsidR="00EB2E97" w:rsidRDefault="00EB2E97" w:rsidP="00773ECD">
            <w:pPr>
              <w:pStyle w:val="TableParagraph"/>
              <w:spacing w:before="29"/>
              <w:ind w:left="86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4332" w:type="dxa"/>
          </w:tcPr>
          <w:p w:rsidR="00EB2E97" w:rsidRDefault="00EB2E97" w:rsidP="00773ECD">
            <w:pPr>
              <w:pStyle w:val="TableParagraph"/>
              <w:tabs>
                <w:tab w:val="left" w:pos="2285"/>
              </w:tabs>
              <w:ind w:left="110" w:right="82" w:firstLine="9"/>
              <w:jc w:val="both"/>
              <w:rPr>
                <w:sz w:val="24"/>
              </w:rPr>
            </w:pPr>
            <w:r>
              <w:rPr>
                <w:sz w:val="24"/>
              </w:rPr>
              <w:t>Мероприятия,</w:t>
            </w:r>
            <w:r>
              <w:rPr>
                <w:sz w:val="24"/>
              </w:rPr>
              <w:tab/>
              <w:t>посвященные Дню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примирения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согласия,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Отечества,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</w:p>
          <w:p w:rsidR="00EB2E97" w:rsidRDefault="00EB2E97" w:rsidP="00773ECD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Победы</w:t>
            </w:r>
          </w:p>
        </w:tc>
        <w:tc>
          <w:tcPr>
            <w:tcW w:w="1700" w:type="dxa"/>
          </w:tcPr>
          <w:p w:rsidR="00EB2E97" w:rsidRDefault="00EB2E97" w:rsidP="00773ECD">
            <w:pPr>
              <w:pStyle w:val="TableParagraph"/>
              <w:ind w:left="110" w:right="735"/>
              <w:rPr>
                <w:sz w:val="24"/>
              </w:rPr>
            </w:pPr>
            <w:r>
              <w:rPr>
                <w:sz w:val="24"/>
              </w:rPr>
              <w:t>ноябрь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февраль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1906" w:type="dxa"/>
          </w:tcPr>
          <w:p w:rsidR="00EB2E97" w:rsidRDefault="00EB2E97" w:rsidP="00773ECD">
            <w:pPr>
              <w:pStyle w:val="TableParagraph"/>
              <w:spacing w:line="242" w:lineRule="auto"/>
              <w:ind w:left="115" w:right="612"/>
              <w:rPr>
                <w:sz w:val="24"/>
              </w:rPr>
            </w:pPr>
            <w:r>
              <w:rPr>
                <w:sz w:val="24"/>
              </w:rPr>
              <w:t>Воспитатели,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муз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</w:p>
        </w:tc>
        <w:tc>
          <w:tcPr>
            <w:tcW w:w="1134" w:type="dxa"/>
          </w:tcPr>
          <w:p w:rsidR="00EB2E97" w:rsidRDefault="00EB2E97" w:rsidP="00773ECD">
            <w:pPr>
              <w:pStyle w:val="TableParagraph"/>
            </w:pPr>
          </w:p>
        </w:tc>
      </w:tr>
      <w:tr w:rsidR="00EB2E97" w:rsidTr="00773ECD">
        <w:trPr>
          <w:trHeight w:val="843"/>
        </w:trPr>
        <w:tc>
          <w:tcPr>
            <w:tcW w:w="425" w:type="dxa"/>
          </w:tcPr>
          <w:p w:rsidR="00EB2E97" w:rsidRDefault="00EB2E97" w:rsidP="00773ECD">
            <w:pPr>
              <w:pStyle w:val="TableParagraph"/>
              <w:spacing w:before="29"/>
              <w:ind w:left="91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4332" w:type="dxa"/>
          </w:tcPr>
          <w:p w:rsidR="00EB2E97" w:rsidRDefault="00EB2E97" w:rsidP="00773ECD">
            <w:pPr>
              <w:pStyle w:val="TableParagraph"/>
              <w:spacing w:line="237" w:lineRule="auto"/>
              <w:ind w:left="110" w:right="2236"/>
              <w:rPr>
                <w:sz w:val="24"/>
              </w:rPr>
            </w:pPr>
            <w:r>
              <w:rPr>
                <w:sz w:val="24"/>
              </w:rPr>
              <w:t>Экскурсии: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Осенние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гуляния.</w:t>
            </w:r>
          </w:p>
        </w:tc>
        <w:tc>
          <w:tcPr>
            <w:tcW w:w="1700" w:type="dxa"/>
          </w:tcPr>
          <w:p w:rsidR="00EB2E97" w:rsidRDefault="00EB2E97" w:rsidP="00773EC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сентябрь май</w:t>
            </w:r>
          </w:p>
        </w:tc>
        <w:tc>
          <w:tcPr>
            <w:tcW w:w="1906" w:type="dxa"/>
          </w:tcPr>
          <w:p w:rsidR="00EB2E97" w:rsidRDefault="00EB2E97" w:rsidP="00773ECD">
            <w:pPr>
              <w:pStyle w:val="TableParagraph"/>
              <w:spacing w:line="237" w:lineRule="auto"/>
              <w:ind w:left="115" w:right="920"/>
              <w:rPr>
                <w:sz w:val="24"/>
              </w:rPr>
            </w:pPr>
            <w:proofErr w:type="spellStart"/>
            <w:r>
              <w:rPr>
                <w:sz w:val="24"/>
              </w:rPr>
              <w:t>Воспитате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муз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ук</w:t>
            </w:r>
            <w:proofErr w:type="spellEnd"/>
          </w:p>
          <w:p w:rsidR="00EB2E97" w:rsidRDefault="00EB2E97" w:rsidP="00773ECD">
            <w:pPr>
              <w:pStyle w:val="TableParagraph"/>
              <w:spacing w:line="265" w:lineRule="exact"/>
              <w:ind w:left="115"/>
              <w:rPr>
                <w:sz w:val="24"/>
              </w:rPr>
            </w:pPr>
          </w:p>
        </w:tc>
        <w:tc>
          <w:tcPr>
            <w:tcW w:w="1134" w:type="dxa"/>
          </w:tcPr>
          <w:p w:rsidR="00EB2E97" w:rsidRDefault="00EB2E97" w:rsidP="00773ECD">
            <w:pPr>
              <w:pStyle w:val="TableParagraph"/>
            </w:pPr>
          </w:p>
        </w:tc>
      </w:tr>
      <w:tr w:rsidR="00EB2E97" w:rsidTr="00773ECD">
        <w:trPr>
          <w:trHeight w:val="551"/>
        </w:trPr>
        <w:tc>
          <w:tcPr>
            <w:tcW w:w="425" w:type="dxa"/>
          </w:tcPr>
          <w:p w:rsidR="00EB2E97" w:rsidRDefault="00EB2E97" w:rsidP="00773ECD">
            <w:pPr>
              <w:pStyle w:val="TableParagraph"/>
              <w:spacing w:before="29"/>
              <w:ind w:left="81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4332" w:type="dxa"/>
          </w:tcPr>
          <w:p w:rsidR="00EB2E97" w:rsidRDefault="00EB2E97" w:rsidP="00773ECD">
            <w:pPr>
              <w:pStyle w:val="TableParagraph"/>
              <w:tabs>
                <w:tab w:val="left" w:pos="2549"/>
              </w:tabs>
              <w:spacing w:line="230" w:lineRule="auto"/>
              <w:ind w:left="110" w:right="673"/>
              <w:rPr>
                <w:sz w:val="24"/>
              </w:rPr>
            </w:pPr>
            <w:r>
              <w:rPr>
                <w:sz w:val="24"/>
              </w:rPr>
              <w:t>Коллективные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просмотры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педпроцесса</w:t>
            </w:r>
            <w:proofErr w:type="spellEnd"/>
          </w:p>
        </w:tc>
        <w:tc>
          <w:tcPr>
            <w:tcW w:w="1700" w:type="dxa"/>
          </w:tcPr>
          <w:p w:rsidR="00EB2E97" w:rsidRDefault="00EB2E97" w:rsidP="00773EC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1906" w:type="dxa"/>
          </w:tcPr>
          <w:p w:rsidR="00EB2E97" w:rsidRDefault="00EB2E97" w:rsidP="00773ECD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  <w:tc>
          <w:tcPr>
            <w:tcW w:w="1134" w:type="dxa"/>
          </w:tcPr>
          <w:p w:rsidR="00EB2E97" w:rsidRDefault="00EB2E97" w:rsidP="00773ECD">
            <w:pPr>
              <w:pStyle w:val="TableParagraph"/>
            </w:pPr>
          </w:p>
        </w:tc>
      </w:tr>
      <w:tr w:rsidR="00EB2E97" w:rsidTr="00773ECD">
        <w:trPr>
          <w:trHeight w:val="1104"/>
        </w:trPr>
        <w:tc>
          <w:tcPr>
            <w:tcW w:w="425" w:type="dxa"/>
          </w:tcPr>
          <w:p w:rsidR="00EB2E97" w:rsidRDefault="00EB2E97" w:rsidP="00773ECD">
            <w:pPr>
              <w:pStyle w:val="TableParagraph"/>
              <w:spacing w:before="29"/>
              <w:ind w:left="76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4332" w:type="dxa"/>
          </w:tcPr>
          <w:p w:rsidR="00EB2E97" w:rsidRDefault="00EB2E97" w:rsidP="00773ECD">
            <w:pPr>
              <w:pStyle w:val="TableParagraph"/>
              <w:tabs>
                <w:tab w:val="left" w:pos="3442"/>
              </w:tabs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Выступление</w:t>
            </w:r>
            <w:r>
              <w:rPr>
                <w:sz w:val="24"/>
              </w:rPr>
              <w:tab/>
              <w:t>на</w:t>
            </w:r>
          </w:p>
          <w:p w:rsidR="00EB2E97" w:rsidRDefault="00EB2E97" w:rsidP="00773ECD">
            <w:pPr>
              <w:pStyle w:val="TableParagraph"/>
              <w:spacing w:line="242" w:lineRule="auto"/>
              <w:ind w:left="234" w:right="1201" w:hanging="125"/>
              <w:rPr>
                <w:sz w:val="24"/>
              </w:rPr>
            </w:pPr>
            <w:r>
              <w:rPr>
                <w:sz w:val="24"/>
              </w:rPr>
              <w:t xml:space="preserve">родительских </w:t>
            </w:r>
            <w:proofErr w:type="spellStart"/>
            <w:r>
              <w:rPr>
                <w:sz w:val="24"/>
              </w:rPr>
              <w:t>собранияхДети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правах.</w:t>
            </w:r>
          </w:p>
          <w:p w:rsidR="00EB2E97" w:rsidRDefault="00EB2E97" w:rsidP="00773ECD">
            <w:pPr>
              <w:pStyle w:val="TableParagraph"/>
              <w:spacing w:line="261" w:lineRule="exact"/>
              <w:ind w:left="153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хорошо,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есть семья.</w:t>
            </w:r>
          </w:p>
        </w:tc>
        <w:tc>
          <w:tcPr>
            <w:tcW w:w="1700" w:type="dxa"/>
          </w:tcPr>
          <w:p w:rsidR="00EB2E97" w:rsidRDefault="00EB2E97" w:rsidP="00773EC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1906" w:type="dxa"/>
          </w:tcPr>
          <w:p w:rsidR="00EB2E97" w:rsidRDefault="00EB2E97" w:rsidP="00773ECD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  <w:tc>
          <w:tcPr>
            <w:tcW w:w="1134" w:type="dxa"/>
          </w:tcPr>
          <w:p w:rsidR="00EB2E97" w:rsidRDefault="00EB2E97" w:rsidP="00773ECD">
            <w:pPr>
              <w:pStyle w:val="TableParagraph"/>
            </w:pPr>
          </w:p>
        </w:tc>
      </w:tr>
      <w:tr w:rsidR="00EB2E97" w:rsidTr="00773ECD">
        <w:trPr>
          <w:trHeight w:val="796"/>
        </w:trPr>
        <w:tc>
          <w:tcPr>
            <w:tcW w:w="425" w:type="dxa"/>
          </w:tcPr>
          <w:p w:rsidR="00EB2E97" w:rsidRDefault="00EB2E97" w:rsidP="00773ECD">
            <w:pPr>
              <w:pStyle w:val="TableParagraph"/>
              <w:spacing w:before="29"/>
              <w:ind w:left="62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4332" w:type="dxa"/>
          </w:tcPr>
          <w:p w:rsidR="00EB2E97" w:rsidRDefault="00EB2E97" w:rsidP="00773ECD">
            <w:pPr>
              <w:pStyle w:val="TableParagraph"/>
              <w:tabs>
                <w:tab w:val="left" w:pos="2285"/>
              </w:tabs>
              <w:spacing w:line="230" w:lineRule="auto"/>
              <w:ind w:left="110" w:right="675" w:firstLine="4"/>
              <w:rPr>
                <w:sz w:val="24"/>
              </w:rPr>
            </w:pPr>
            <w:r>
              <w:rPr>
                <w:sz w:val="24"/>
              </w:rPr>
              <w:t>Мероприятия,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посвященные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Джалиля</w:t>
            </w:r>
          </w:p>
        </w:tc>
        <w:tc>
          <w:tcPr>
            <w:tcW w:w="1700" w:type="dxa"/>
          </w:tcPr>
          <w:p w:rsidR="00EB2E97" w:rsidRDefault="00EB2E97" w:rsidP="00773EC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1906" w:type="dxa"/>
          </w:tcPr>
          <w:p w:rsidR="00EB2E97" w:rsidRDefault="00EB2E97" w:rsidP="00773ECD">
            <w:pPr>
              <w:pStyle w:val="TableParagraph"/>
              <w:spacing w:line="230" w:lineRule="auto"/>
              <w:ind w:left="115" w:right="19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Воспитатели, </w:t>
            </w:r>
            <w:r>
              <w:rPr>
                <w:sz w:val="24"/>
              </w:rPr>
              <w:t>муз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</w:p>
        </w:tc>
        <w:tc>
          <w:tcPr>
            <w:tcW w:w="1134" w:type="dxa"/>
          </w:tcPr>
          <w:p w:rsidR="00EB2E97" w:rsidRDefault="00EB2E97" w:rsidP="00773ECD">
            <w:pPr>
              <w:pStyle w:val="TableParagraph"/>
            </w:pPr>
          </w:p>
        </w:tc>
      </w:tr>
      <w:tr w:rsidR="00EB2E97" w:rsidTr="00773ECD">
        <w:trPr>
          <w:trHeight w:val="551"/>
        </w:trPr>
        <w:tc>
          <w:tcPr>
            <w:tcW w:w="425" w:type="dxa"/>
          </w:tcPr>
          <w:p w:rsidR="00EB2E97" w:rsidRDefault="00EB2E97" w:rsidP="00773ECD">
            <w:pPr>
              <w:pStyle w:val="TableParagraph"/>
              <w:spacing w:before="29"/>
              <w:ind w:left="4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4332" w:type="dxa"/>
          </w:tcPr>
          <w:p w:rsidR="00EB2E97" w:rsidRDefault="00EB2E97" w:rsidP="00773ECD">
            <w:pPr>
              <w:pStyle w:val="TableParagraph"/>
              <w:tabs>
                <w:tab w:val="left" w:pos="2266"/>
              </w:tabs>
              <w:spacing w:line="230" w:lineRule="auto"/>
              <w:ind w:left="110" w:right="672" w:firstLine="4"/>
              <w:rPr>
                <w:sz w:val="24"/>
              </w:rPr>
            </w:pPr>
            <w:r>
              <w:rPr>
                <w:sz w:val="24"/>
              </w:rPr>
              <w:t>Вечер,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посвященный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Тукая</w:t>
            </w:r>
          </w:p>
        </w:tc>
        <w:tc>
          <w:tcPr>
            <w:tcW w:w="1700" w:type="dxa"/>
          </w:tcPr>
          <w:p w:rsidR="00EB2E97" w:rsidRDefault="00EB2E97" w:rsidP="00773EC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1906" w:type="dxa"/>
          </w:tcPr>
          <w:p w:rsidR="00EB2E97" w:rsidRDefault="00EB2E97" w:rsidP="00773ECD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  <w:tc>
          <w:tcPr>
            <w:tcW w:w="1134" w:type="dxa"/>
          </w:tcPr>
          <w:p w:rsidR="00EB2E97" w:rsidRDefault="00EB2E97" w:rsidP="00773ECD">
            <w:pPr>
              <w:pStyle w:val="TableParagraph"/>
            </w:pPr>
          </w:p>
        </w:tc>
      </w:tr>
      <w:tr w:rsidR="00EB2E97" w:rsidTr="00773ECD">
        <w:trPr>
          <w:trHeight w:val="830"/>
        </w:trPr>
        <w:tc>
          <w:tcPr>
            <w:tcW w:w="425" w:type="dxa"/>
          </w:tcPr>
          <w:p w:rsidR="00EB2E97" w:rsidRDefault="00EB2E97" w:rsidP="00773ECD">
            <w:pPr>
              <w:pStyle w:val="TableParagraph"/>
              <w:spacing w:before="29"/>
              <w:ind w:left="33"/>
              <w:rPr>
                <w:sz w:val="20"/>
              </w:rPr>
            </w:pPr>
            <w:r>
              <w:rPr>
                <w:sz w:val="20"/>
              </w:rPr>
              <w:lastRenderedPageBreak/>
              <w:t>10</w:t>
            </w:r>
          </w:p>
        </w:tc>
        <w:tc>
          <w:tcPr>
            <w:tcW w:w="4332" w:type="dxa"/>
          </w:tcPr>
          <w:p w:rsidR="00EB2E97" w:rsidRDefault="00EB2E97" w:rsidP="00773ECD">
            <w:pPr>
              <w:pStyle w:val="TableParagraph"/>
              <w:spacing w:line="267" w:lineRule="exact"/>
              <w:ind w:left="114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  <w:p w:rsidR="00EB2E97" w:rsidRDefault="00EB2E97" w:rsidP="00773ECD">
            <w:pPr>
              <w:pStyle w:val="TableParagraph"/>
              <w:spacing w:line="274" w:lineRule="exact"/>
              <w:ind w:left="177" w:right="657" w:hanging="68"/>
              <w:rPr>
                <w:sz w:val="24"/>
              </w:rPr>
            </w:pPr>
            <w:r>
              <w:rPr>
                <w:sz w:val="24"/>
              </w:rPr>
              <w:t>«Иллюстрации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стихи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сказкиГ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Тукая»</w:t>
            </w:r>
          </w:p>
        </w:tc>
        <w:tc>
          <w:tcPr>
            <w:tcW w:w="1700" w:type="dxa"/>
          </w:tcPr>
          <w:p w:rsidR="00EB2E97" w:rsidRDefault="00EB2E97" w:rsidP="00773EC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1906" w:type="dxa"/>
          </w:tcPr>
          <w:p w:rsidR="00EB2E97" w:rsidRDefault="00EB2E97" w:rsidP="00773ECD">
            <w:pPr>
              <w:pStyle w:val="TableParagraph"/>
              <w:spacing w:line="268" w:lineRule="exact"/>
              <w:ind w:left="177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  <w:tc>
          <w:tcPr>
            <w:tcW w:w="1134" w:type="dxa"/>
          </w:tcPr>
          <w:p w:rsidR="00EB2E97" w:rsidRDefault="00EB2E97" w:rsidP="00773ECD">
            <w:pPr>
              <w:pStyle w:val="TableParagraph"/>
            </w:pPr>
          </w:p>
        </w:tc>
      </w:tr>
      <w:tr w:rsidR="00EB2E97" w:rsidTr="00773ECD">
        <w:trPr>
          <w:trHeight w:val="1104"/>
        </w:trPr>
        <w:tc>
          <w:tcPr>
            <w:tcW w:w="425" w:type="dxa"/>
          </w:tcPr>
          <w:p w:rsidR="00EB2E97" w:rsidRDefault="00EB2E97" w:rsidP="00773ECD">
            <w:pPr>
              <w:pStyle w:val="TableParagraph"/>
              <w:spacing w:before="29"/>
              <w:ind w:left="28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4332" w:type="dxa"/>
          </w:tcPr>
          <w:p w:rsidR="00EB2E97" w:rsidRDefault="00EB2E97" w:rsidP="00773ECD">
            <w:pPr>
              <w:pStyle w:val="TableParagraph"/>
              <w:tabs>
                <w:tab w:val="left" w:pos="1492"/>
                <w:tab w:val="left" w:pos="2607"/>
                <w:tab w:val="left" w:pos="3433"/>
              </w:tabs>
              <w:spacing w:line="237" w:lineRule="auto"/>
              <w:ind w:left="551" w:right="577" w:hanging="442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z w:val="24"/>
              </w:rPr>
              <w:tab/>
              <w:t>детей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совместнос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на</w:t>
            </w:r>
          </w:p>
          <w:p w:rsidR="00EB2E97" w:rsidRDefault="00EB2E97" w:rsidP="00773ECD">
            <w:pPr>
              <w:pStyle w:val="TableParagraph"/>
              <w:tabs>
                <w:tab w:val="left" w:pos="1929"/>
                <w:tab w:val="left" w:pos="2765"/>
              </w:tabs>
              <w:spacing w:line="274" w:lineRule="exact"/>
              <w:ind w:left="110" w:right="692"/>
              <w:rPr>
                <w:sz w:val="24"/>
              </w:rPr>
            </w:pPr>
            <w:r>
              <w:rPr>
                <w:sz w:val="24"/>
              </w:rPr>
              <w:t>торжественном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митинге,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посвященном</w:t>
            </w:r>
            <w:r>
              <w:rPr>
                <w:sz w:val="24"/>
              </w:rPr>
              <w:tab/>
              <w:t>Дню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</w:p>
        </w:tc>
        <w:tc>
          <w:tcPr>
            <w:tcW w:w="1700" w:type="dxa"/>
          </w:tcPr>
          <w:p w:rsidR="00EB2E97" w:rsidRDefault="00EB2E97" w:rsidP="00773EC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1906" w:type="dxa"/>
          </w:tcPr>
          <w:p w:rsidR="00EB2E97" w:rsidRDefault="00EB2E97" w:rsidP="00773ECD">
            <w:pPr>
              <w:pStyle w:val="TableParagraph"/>
              <w:ind w:left="115" w:right="590"/>
              <w:jc w:val="both"/>
              <w:rPr>
                <w:sz w:val="24"/>
              </w:rPr>
            </w:pPr>
            <w:r>
              <w:rPr>
                <w:sz w:val="24"/>
              </w:rPr>
              <w:t>Воспитатели,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родительский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комитет</w:t>
            </w:r>
          </w:p>
        </w:tc>
        <w:tc>
          <w:tcPr>
            <w:tcW w:w="1134" w:type="dxa"/>
          </w:tcPr>
          <w:p w:rsidR="00EB2E97" w:rsidRDefault="00EB2E97" w:rsidP="00773ECD">
            <w:pPr>
              <w:pStyle w:val="TableParagraph"/>
            </w:pPr>
          </w:p>
        </w:tc>
      </w:tr>
      <w:tr w:rsidR="00EB2E97" w:rsidTr="00773ECD">
        <w:trPr>
          <w:trHeight w:val="232"/>
        </w:trPr>
        <w:tc>
          <w:tcPr>
            <w:tcW w:w="425" w:type="dxa"/>
          </w:tcPr>
          <w:p w:rsidR="00EB2E97" w:rsidRDefault="00EB2E97" w:rsidP="00773ECD">
            <w:pPr>
              <w:pStyle w:val="TableParagraph"/>
              <w:spacing w:before="29"/>
              <w:ind w:left="23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4332" w:type="dxa"/>
          </w:tcPr>
          <w:p w:rsidR="00EB2E97" w:rsidRDefault="00EB2E97" w:rsidP="00773ECD">
            <w:pPr>
              <w:pStyle w:val="TableParagraph"/>
              <w:spacing w:line="230" w:lineRule="auto"/>
              <w:ind w:left="110" w:right="674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книжных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выставок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патриотическому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</w:tc>
        <w:tc>
          <w:tcPr>
            <w:tcW w:w="1700" w:type="dxa"/>
          </w:tcPr>
          <w:p w:rsidR="00EB2E97" w:rsidRDefault="00EB2E97" w:rsidP="00773EC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06" w:type="dxa"/>
          </w:tcPr>
          <w:p w:rsidR="00EB2E97" w:rsidRDefault="00EB2E97" w:rsidP="00773ECD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  <w:tc>
          <w:tcPr>
            <w:tcW w:w="1134" w:type="dxa"/>
          </w:tcPr>
          <w:p w:rsidR="00EB2E97" w:rsidRDefault="00EB2E97" w:rsidP="00773ECD">
            <w:pPr>
              <w:pStyle w:val="TableParagraph"/>
            </w:pPr>
          </w:p>
        </w:tc>
      </w:tr>
    </w:tbl>
    <w:p w:rsidR="00EB2E97" w:rsidRDefault="00EB2E97" w:rsidP="00EB2E97">
      <w:pPr>
        <w:spacing w:line="275" w:lineRule="exact"/>
        <w:ind w:right="1346"/>
        <w:rPr>
          <w:b/>
          <w:sz w:val="24"/>
        </w:rPr>
      </w:pPr>
    </w:p>
    <w:p w:rsidR="00EB2E97" w:rsidRDefault="00EB2E97" w:rsidP="00EB2E97">
      <w:pPr>
        <w:spacing w:line="275" w:lineRule="exact"/>
        <w:ind w:left="1340" w:right="1346"/>
        <w:jc w:val="center"/>
        <w:rPr>
          <w:b/>
          <w:sz w:val="24"/>
        </w:rPr>
      </w:pPr>
      <w:r>
        <w:rPr>
          <w:b/>
          <w:sz w:val="24"/>
        </w:rPr>
        <w:t>Кружковая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деятельность</w:t>
      </w:r>
    </w:p>
    <w:p w:rsidR="00EB2E97" w:rsidRDefault="00EB2E97" w:rsidP="00EB2E97">
      <w:pPr>
        <w:pStyle w:val="a7"/>
        <w:spacing w:line="275" w:lineRule="exact"/>
        <w:ind w:left="1335" w:right="789"/>
        <w:jc w:val="center"/>
      </w:pPr>
      <w:r>
        <w:t>Предоставление</w:t>
      </w:r>
      <w:r>
        <w:rPr>
          <w:spacing w:val="-4"/>
        </w:rPr>
        <w:t xml:space="preserve"> </w:t>
      </w:r>
      <w:r>
        <w:rPr>
          <w:b/>
          <w:i/>
        </w:rPr>
        <w:t>бесплатных</w:t>
      </w:r>
      <w:r>
        <w:rPr>
          <w:b/>
          <w:i/>
          <w:spacing w:val="-9"/>
        </w:rPr>
        <w:t xml:space="preserve"> </w:t>
      </w:r>
      <w:r>
        <w:t>дополнительных</w:t>
      </w:r>
      <w:r>
        <w:rPr>
          <w:spacing w:val="-9"/>
        </w:rPr>
        <w:t xml:space="preserve"> </w:t>
      </w:r>
      <w:r>
        <w:t>образовательных</w:t>
      </w:r>
      <w:r>
        <w:rPr>
          <w:spacing w:val="-5"/>
        </w:rPr>
        <w:t xml:space="preserve"> </w:t>
      </w:r>
      <w:r>
        <w:t>услуг</w:t>
      </w:r>
    </w:p>
    <w:p w:rsidR="00EB2E97" w:rsidRDefault="00EB2E97" w:rsidP="00EB2E97">
      <w:pPr>
        <w:pStyle w:val="a7"/>
        <w:spacing w:before="2"/>
        <w:rPr>
          <w:sz w:val="25"/>
        </w:rPr>
      </w:pPr>
    </w:p>
    <w:tbl>
      <w:tblPr>
        <w:tblW w:w="0" w:type="auto"/>
        <w:tblInd w:w="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2"/>
        <w:gridCol w:w="4461"/>
        <w:gridCol w:w="1446"/>
        <w:gridCol w:w="2209"/>
        <w:gridCol w:w="1055"/>
      </w:tblGrid>
      <w:tr w:rsidR="00EB2E97" w:rsidTr="00773ECD">
        <w:trPr>
          <w:trHeight w:val="460"/>
        </w:trPr>
        <w:tc>
          <w:tcPr>
            <w:tcW w:w="572" w:type="dxa"/>
          </w:tcPr>
          <w:p w:rsidR="00EB2E97" w:rsidRDefault="00EB2E97" w:rsidP="00773ECD">
            <w:pPr>
              <w:pStyle w:val="TableParagraph"/>
              <w:ind w:right="16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</w:p>
        </w:tc>
        <w:tc>
          <w:tcPr>
            <w:tcW w:w="4461" w:type="dxa"/>
          </w:tcPr>
          <w:p w:rsidR="00EB2E97" w:rsidRDefault="00EB2E97" w:rsidP="00773ECD">
            <w:pPr>
              <w:pStyle w:val="TableParagraph"/>
              <w:ind w:left="1996" w:right="19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</w:p>
        </w:tc>
        <w:tc>
          <w:tcPr>
            <w:tcW w:w="1446" w:type="dxa"/>
          </w:tcPr>
          <w:p w:rsidR="00EB2E97" w:rsidRDefault="00EB2E97" w:rsidP="00773ECD">
            <w:pPr>
              <w:pStyle w:val="TableParagraph"/>
              <w:ind w:left="532"/>
              <w:rPr>
                <w:b/>
                <w:sz w:val="20"/>
              </w:rPr>
            </w:pPr>
            <w:r>
              <w:rPr>
                <w:b/>
                <w:sz w:val="20"/>
              </w:rPr>
              <w:t>Срок</w:t>
            </w:r>
          </w:p>
        </w:tc>
        <w:tc>
          <w:tcPr>
            <w:tcW w:w="2209" w:type="dxa"/>
          </w:tcPr>
          <w:p w:rsidR="00EB2E97" w:rsidRDefault="00EB2E97" w:rsidP="00773ECD">
            <w:pPr>
              <w:pStyle w:val="TableParagraph"/>
              <w:ind w:left="382"/>
              <w:rPr>
                <w:b/>
                <w:sz w:val="20"/>
              </w:rPr>
            </w:pPr>
            <w:r>
              <w:rPr>
                <w:b/>
                <w:sz w:val="20"/>
              </w:rPr>
              <w:t>Ответственный</w:t>
            </w:r>
          </w:p>
        </w:tc>
        <w:tc>
          <w:tcPr>
            <w:tcW w:w="1055" w:type="dxa"/>
          </w:tcPr>
          <w:p w:rsidR="00EB2E97" w:rsidRDefault="00EB2E97" w:rsidP="00773ECD">
            <w:pPr>
              <w:pStyle w:val="TableParagraph"/>
              <w:spacing w:line="230" w:lineRule="atLeast"/>
              <w:ind w:left="229" w:right="140" w:hanging="82"/>
              <w:rPr>
                <w:b/>
                <w:sz w:val="20"/>
              </w:rPr>
            </w:pPr>
            <w:r>
              <w:rPr>
                <w:b/>
                <w:sz w:val="20"/>
              </w:rPr>
              <w:t>Отметка о</w:t>
            </w:r>
            <w:r>
              <w:rPr>
                <w:b/>
                <w:spacing w:val="-47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выпол</w:t>
            </w:r>
            <w:proofErr w:type="spellEnd"/>
            <w:r>
              <w:rPr>
                <w:b/>
                <w:sz w:val="20"/>
              </w:rPr>
              <w:t>-и</w:t>
            </w:r>
          </w:p>
        </w:tc>
      </w:tr>
      <w:tr w:rsidR="00EB2E97" w:rsidTr="00773ECD">
        <w:trPr>
          <w:trHeight w:val="551"/>
        </w:trPr>
        <w:tc>
          <w:tcPr>
            <w:tcW w:w="572" w:type="dxa"/>
          </w:tcPr>
          <w:p w:rsidR="00EB2E97" w:rsidRDefault="00EB2E97" w:rsidP="00773ECD">
            <w:pPr>
              <w:pStyle w:val="TableParagraph"/>
              <w:spacing w:line="268" w:lineRule="exact"/>
              <w:ind w:right="183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461" w:type="dxa"/>
          </w:tcPr>
          <w:p w:rsidR="00EB2E97" w:rsidRDefault="00EB2E97" w:rsidP="00773ECD">
            <w:pPr>
              <w:pStyle w:val="TableParagraph"/>
              <w:spacing w:line="268" w:lineRule="exact"/>
              <w:ind w:left="138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Стринг</w:t>
            </w:r>
            <w:proofErr w:type="spellEnd"/>
            <w:r>
              <w:rPr>
                <w:sz w:val="24"/>
              </w:rPr>
              <w:t xml:space="preserve"> -Арт»</w:t>
            </w:r>
          </w:p>
        </w:tc>
        <w:tc>
          <w:tcPr>
            <w:tcW w:w="1446" w:type="dxa"/>
          </w:tcPr>
          <w:p w:rsidR="00EB2E97" w:rsidRDefault="00EB2E97" w:rsidP="00773ECD">
            <w:pPr>
              <w:pStyle w:val="TableParagraph"/>
              <w:spacing w:line="268" w:lineRule="exact"/>
              <w:ind w:left="181" w:right="17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течении</w:t>
            </w:r>
          </w:p>
          <w:p w:rsidR="00EB2E97" w:rsidRDefault="00EB2E97" w:rsidP="00773ECD">
            <w:pPr>
              <w:pStyle w:val="TableParagraph"/>
              <w:spacing w:before="2" w:line="261" w:lineRule="exact"/>
              <w:ind w:left="181" w:right="168"/>
              <w:jc w:val="center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209" w:type="dxa"/>
          </w:tcPr>
          <w:p w:rsidR="00EB2E97" w:rsidRDefault="00EB2E97" w:rsidP="00773ECD">
            <w:pPr>
              <w:pStyle w:val="TableParagraph"/>
              <w:spacing w:line="268" w:lineRule="exact"/>
              <w:ind w:left="176"/>
              <w:rPr>
                <w:sz w:val="24"/>
              </w:rPr>
            </w:pPr>
            <w:proofErr w:type="spellStart"/>
            <w:r>
              <w:rPr>
                <w:sz w:val="24"/>
              </w:rPr>
              <w:t>Назипова.Л.Ф</w:t>
            </w:r>
            <w:proofErr w:type="spellEnd"/>
          </w:p>
        </w:tc>
        <w:tc>
          <w:tcPr>
            <w:tcW w:w="1055" w:type="dxa"/>
          </w:tcPr>
          <w:p w:rsidR="00EB2E97" w:rsidRDefault="00EB2E97" w:rsidP="00773ECD">
            <w:pPr>
              <w:pStyle w:val="TableParagraph"/>
            </w:pPr>
          </w:p>
        </w:tc>
      </w:tr>
    </w:tbl>
    <w:p w:rsidR="00EB2E97" w:rsidRDefault="00EB2E97" w:rsidP="00EB2E97"/>
    <w:p w:rsidR="00EB2E97" w:rsidRDefault="00EB2E97" w:rsidP="00EB2E97">
      <w:pPr>
        <w:pStyle w:val="1"/>
        <w:spacing w:before="60"/>
        <w:ind w:right="1344"/>
      </w:pPr>
      <w:r>
        <w:tab/>
        <w:t>План</w:t>
      </w:r>
      <w:r>
        <w:rPr>
          <w:spacing w:val="2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педагогов</w:t>
      </w:r>
      <w:r>
        <w:rPr>
          <w:spacing w:val="57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самообразованию</w:t>
      </w:r>
    </w:p>
    <w:p w:rsidR="00EB2E97" w:rsidRDefault="00EB2E97" w:rsidP="00EB2E97">
      <w:pPr>
        <w:pStyle w:val="a7"/>
        <w:spacing w:before="3"/>
        <w:rPr>
          <w:b/>
        </w:rPr>
      </w:pPr>
    </w:p>
    <w:tbl>
      <w:tblPr>
        <w:tblW w:w="9780" w:type="dxa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9"/>
        <w:gridCol w:w="3812"/>
        <w:gridCol w:w="5129"/>
      </w:tblGrid>
      <w:tr w:rsidR="00EB2E97" w:rsidTr="00EB2E97">
        <w:trPr>
          <w:trHeight w:val="652"/>
        </w:trPr>
        <w:tc>
          <w:tcPr>
            <w:tcW w:w="839" w:type="dxa"/>
          </w:tcPr>
          <w:p w:rsidR="00EB2E97" w:rsidRDefault="00EB2E97" w:rsidP="00773ECD">
            <w:pPr>
              <w:pStyle w:val="TableParagraph"/>
              <w:spacing w:line="237" w:lineRule="auto"/>
              <w:ind w:left="187" w:right="165" w:firstLine="48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3812" w:type="dxa"/>
          </w:tcPr>
          <w:p w:rsidR="00EB2E97" w:rsidRDefault="00EB2E97" w:rsidP="00773ECD">
            <w:pPr>
              <w:pStyle w:val="TableParagraph"/>
              <w:spacing w:line="268" w:lineRule="exact"/>
              <w:ind w:left="729"/>
              <w:rPr>
                <w:sz w:val="24"/>
              </w:rPr>
            </w:pPr>
            <w:proofErr w:type="spellStart"/>
            <w:r>
              <w:rPr>
                <w:sz w:val="24"/>
              </w:rPr>
              <w:t>Фамилия,имя,отчество</w:t>
            </w:r>
            <w:proofErr w:type="spellEnd"/>
          </w:p>
        </w:tc>
        <w:tc>
          <w:tcPr>
            <w:tcW w:w="5129" w:type="dxa"/>
          </w:tcPr>
          <w:p w:rsidR="00EB2E97" w:rsidRDefault="00EB2E97" w:rsidP="00773ECD">
            <w:pPr>
              <w:pStyle w:val="TableParagraph"/>
              <w:spacing w:line="267" w:lineRule="exact"/>
              <w:ind w:left="1523" w:right="1517"/>
              <w:jc w:val="center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  <w:p w:rsidR="00EB2E97" w:rsidRDefault="00EB2E97" w:rsidP="00773ECD">
            <w:pPr>
              <w:pStyle w:val="TableParagraph"/>
              <w:spacing w:line="275" w:lineRule="exact"/>
              <w:ind w:left="1523" w:right="1518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самообразованию</w:t>
            </w:r>
          </w:p>
        </w:tc>
      </w:tr>
      <w:tr w:rsidR="00EB2E97" w:rsidTr="00EB2E97">
        <w:trPr>
          <w:trHeight w:val="585"/>
        </w:trPr>
        <w:tc>
          <w:tcPr>
            <w:tcW w:w="839" w:type="dxa"/>
          </w:tcPr>
          <w:p w:rsidR="00EB2E97" w:rsidRDefault="00EB2E97" w:rsidP="00773ECD">
            <w:pPr>
              <w:pStyle w:val="TableParagraph"/>
              <w:spacing w:line="268" w:lineRule="exact"/>
              <w:ind w:right="256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812" w:type="dxa"/>
          </w:tcPr>
          <w:p w:rsidR="00EB2E97" w:rsidRDefault="00EB2E97" w:rsidP="00773EC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Назипова Л.Ф</w:t>
            </w:r>
          </w:p>
        </w:tc>
        <w:tc>
          <w:tcPr>
            <w:tcW w:w="5129" w:type="dxa"/>
          </w:tcPr>
          <w:p w:rsidR="00EB2E97" w:rsidRDefault="00D301D8" w:rsidP="00773ECD">
            <w:pPr>
              <w:pStyle w:val="TableParagraph"/>
              <w:spacing w:line="242" w:lineRule="auto"/>
              <w:ind w:left="106" w:right="564" w:firstLine="62"/>
              <w:rPr>
                <w:sz w:val="24"/>
              </w:rPr>
            </w:pPr>
            <w:hyperlink r:id="rId10">
              <w:r w:rsidR="00EB2E97">
                <w:rPr>
                  <w:sz w:val="24"/>
                </w:rPr>
                <w:t xml:space="preserve">Использование </w:t>
              </w:r>
              <w:proofErr w:type="spellStart"/>
              <w:r w:rsidR="00EB2E97">
                <w:rPr>
                  <w:sz w:val="24"/>
                </w:rPr>
                <w:t>здоровьесберегающих</w:t>
              </w:r>
              <w:proofErr w:type="spellEnd"/>
            </w:hyperlink>
            <w:r w:rsidR="00EB2E97">
              <w:rPr>
                <w:spacing w:val="1"/>
                <w:sz w:val="24"/>
              </w:rPr>
              <w:t xml:space="preserve"> </w:t>
            </w:r>
            <w:hyperlink r:id="rId11">
              <w:r w:rsidR="00EB2E97">
                <w:rPr>
                  <w:sz w:val="24"/>
                </w:rPr>
                <w:t>технологий</w:t>
              </w:r>
              <w:r w:rsidR="00EB2E97">
                <w:rPr>
                  <w:spacing w:val="-6"/>
                  <w:sz w:val="24"/>
                </w:rPr>
                <w:t xml:space="preserve"> </w:t>
              </w:r>
              <w:r w:rsidR="00EB2E97">
                <w:rPr>
                  <w:sz w:val="24"/>
                </w:rPr>
                <w:t>в</w:t>
              </w:r>
              <w:r w:rsidR="00EB2E97">
                <w:rPr>
                  <w:spacing w:val="-4"/>
                  <w:sz w:val="24"/>
                </w:rPr>
                <w:t xml:space="preserve"> </w:t>
              </w:r>
              <w:r w:rsidR="00EB2E97">
                <w:rPr>
                  <w:sz w:val="24"/>
                </w:rPr>
                <w:t>группе</w:t>
              </w:r>
              <w:r w:rsidR="00EB2E97">
                <w:rPr>
                  <w:spacing w:val="-3"/>
                  <w:sz w:val="24"/>
                </w:rPr>
                <w:t xml:space="preserve"> </w:t>
              </w:r>
              <w:r w:rsidR="00EB2E97">
                <w:rPr>
                  <w:sz w:val="24"/>
                </w:rPr>
                <w:t>детей</w:t>
              </w:r>
              <w:r w:rsidR="00EB2E97">
                <w:rPr>
                  <w:spacing w:val="-1"/>
                  <w:sz w:val="24"/>
                </w:rPr>
                <w:t xml:space="preserve"> </w:t>
              </w:r>
              <w:r w:rsidR="00EB2E97">
                <w:rPr>
                  <w:sz w:val="24"/>
                </w:rPr>
                <w:t>раннего</w:t>
              </w:r>
              <w:r w:rsidR="00EB2E97">
                <w:rPr>
                  <w:spacing w:val="-2"/>
                  <w:sz w:val="24"/>
                </w:rPr>
                <w:t xml:space="preserve"> </w:t>
              </w:r>
              <w:r w:rsidR="00EB2E97">
                <w:rPr>
                  <w:sz w:val="24"/>
                </w:rPr>
                <w:t>возраста</w:t>
              </w:r>
            </w:hyperlink>
          </w:p>
        </w:tc>
      </w:tr>
      <w:tr w:rsidR="00EB2E97" w:rsidTr="00EB2E97">
        <w:trPr>
          <w:trHeight w:val="575"/>
        </w:trPr>
        <w:tc>
          <w:tcPr>
            <w:tcW w:w="839" w:type="dxa"/>
          </w:tcPr>
          <w:p w:rsidR="00EB2E97" w:rsidRDefault="00EB2E97" w:rsidP="00773ECD">
            <w:pPr>
              <w:pStyle w:val="TableParagraph"/>
              <w:spacing w:line="268" w:lineRule="exact"/>
              <w:ind w:right="256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812" w:type="dxa"/>
          </w:tcPr>
          <w:p w:rsidR="00EB2E97" w:rsidRDefault="00EB2E97" w:rsidP="00773EC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Шаймарданова</w:t>
            </w:r>
            <w:proofErr w:type="spellEnd"/>
            <w:r>
              <w:rPr>
                <w:sz w:val="24"/>
              </w:rPr>
              <w:t xml:space="preserve"> Г.И</w:t>
            </w:r>
          </w:p>
        </w:tc>
        <w:tc>
          <w:tcPr>
            <w:tcW w:w="5129" w:type="dxa"/>
          </w:tcPr>
          <w:p w:rsidR="00EB2E97" w:rsidRDefault="00EB2E97" w:rsidP="00773ECD">
            <w:pPr>
              <w:pStyle w:val="TableParagraph"/>
              <w:spacing w:line="237" w:lineRule="auto"/>
              <w:ind w:left="106" w:right="169"/>
              <w:rPr>
                <w:sz w:val="24"/>
              </w:rPr>
            </w:pPr>
            <w:r>
              <w:rPr>
                <w:sz w:val="24"/>
              </w:rPr>
              <w:t>Познавательно-исследовательская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старшего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</w:tr>
      <w:tr w:rsidR="00EB2E97" w:rsidTr="00EB2E97">
        <w:trPr>
          <w:trHeight w:val="575"/>
        </w:trPr>
        <w:tc>
          <w:tcPr>
            <w:tcW w:w="839" w:type="dxa"/>
          </w:tcPr>
          <w:p w:rsidR="00EB2E97" w:rsidRDefault="00EB2E97" w:rsidP="00773ECD">
            <w:pPr>
              <w:pStyle w:val="TableParagraph"/>
              <w:spacing w:line="268" w:lineRule="exact"/>
              <w:ind w:right="256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812" w:type="dxa"/>
          </w:tcPr>
          <w:p w:rsidR="00EB2E97" w:rsidRDefault="00EB2E97" w:rsidP="00773ECD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Валиуллина</w:t>
            </w:r>
            <w:proofErr w:type="spellEnd"/>
            <w:r>
              <w:rPr>
                <w:sz w:val="24"/>
              </w:rPr>
              <w:t xml:space="preserve"> А.Р</w:t>
            </w:r>
          </w:p>
        </w:tc>
        <w:tc>
          <w:tcPr>
            <w:tcW w:w="5129" w:type="dxa"/>
          </w:tcPr>
          <w:p w:rsidR="00EB2E97" w:rsidRDefault="00EB2E97" w:rsidP="00773ECD">
            <w:pPr>
              <w:pStyle w:val="TableParagraph"/>
              <w:tabs>
                <w:tab w:val="left" w:pos="3489"/>
              </w:tabs>
              <w:spacing w:line="288" w:lineRule="exact"/>
              <w:ind w:left="106" w:right="105"/>
              <w:rPr>
                <w:sz w:val="24"/>
              </w:rPr>
            </w:pPr>
            <w:r>
              <w:rPr>
                <w:sz w:val="24"/>
              </w:rPr>
              <w:t xml:space="preserve">Использование </w:t>
            </w:r>
            <w:r>
              <w:rPr>
                <w:spacing w:val="-1"/>
                <w:sz w:val="24"/>
              </w:rPr>
              <w:t xml:space="preserve">занимательного 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математического материала 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дошкольниками</w:t>
            </w:r>
          </w:p>
        </w:tc>
      </w:tr>
    </w:tbl>
    <w:p w:rsidR="00EB2E97" w:rsidRDefault="00EB2E97" w:rsidP="00EB2E97">
      <w:pPr>
        <w:pStyle w:val="a7"/>
        <w:spacing w:before="9"/>
        <w:rPr>
          <w:b/>
          <w:sz w:val="21"/>
        </w:rPr>
      </w:pPr>
    </w:p>
    <w:p w:rsidR="00EB2E97" w:rsidRDefault="00EB2E97" w:rsidP="00EB2E97">
      <w:pPr>
        <w:pStyle w:val="a7"/>
        <w:rPr>
          <w:b/>
          <w:sz w:val="20"/>
        </w:rPr>
      </w:pPr>
    </w:p>
    <w:p w:rsidR="00EB2E97" w:rsidRDefault="00EB2E97" w:rsidP="00EB2E97">
      <w:pPr>
        <w:pStyle w:val="a7"/>
        <w:rPr>
          <w:b/>
          <w:sz w:val="20"/>
        </w:rPr>
      </w:pPr>
    </w:p>
    <w:p w:rsidR="00EB2E97" w:rsidRDefault="00EB2E97" w:rsidP="00EB2E97">
      <w:pPr>
        <w:pStyle w:val="a7"/>
        <w:spacing w:before="7"/>
        <w:rPr>
          <w:b/>
          <w:sz w:val="27"/>
        </w:rPr>
      </w:pPr>
    </w:p>
    <w:p w:rsidR="00EB2E97" w:rsidRDefault="00EB2E97" w:rsidP="00EB2E97">
      <w:pPr>
        <w:pStyle w:val="1"/>
        <w:spacing w:before="1"/>
        <w:ind w:left="1338"/>
      </w:pPr>
      <w:r>
        <w:t>Групповые</w:t>
      </w:r>
      <w:r>
        <w:rPr>
          <w:spacing w:val="-1"/>
        </w:rPr>
        <w:t xml:space="preserve"> </w:t>
      </w:r>
      <w:r>
        <w:t>собрания</w:t>
      </w:r>
    </w:p>
    <w:p w:rsidR="00EB2E97" w:rsidRDefault="00EB2E97" w:rsidP="00EB2E97">
      <w:pPr>
        <w:pStyle w:val="a7"/>
        <w:rPr>
          <w:b/>
          <w:sz w:val="20"/>
        </w:rPr>
      </w:pPr>
    </w:p>
    <w:p w:rsidR="00EB2E97" w:rsidRDefault="00EB2E97" w:rsidP="00EB2E97">
      <w:pPr>
        <w:pStyle w:val="a7"/>
        <w:spacing w:before="9"/>
        <w:rPr>
          <w:b/>
          <w:sz w:val="11"/>
        </w:rPr>
      </w:pPr>
    </w:p>
    <w:tbl>
      <w:tblPr>
        <w:tblW w:w="0" w:type="auto"/>
        <w:tblInd w:w="6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4"/>
        <w:gridCol w:w="5387"/>
        <w:gridCol w:w="1138"/>
        <w:gridCol w:w="1958"/>
        <w:gridCol w:w="735"/>
      </w:tblGrid>
      <w:tr w:rsidR="00EB2E97" w:rsidTr="00773ECD">
        <w:trPr>
          <w:trHeight w:val="336"/>
        </w:trPr>
        <w:tc>
          <w:tcPr>
            <w:tcW w:w="9612" w:type="dxa"/>
            <w:gridSpan w:val="5"/>
          </w:tcPr>
          <w:p w:rsidR="00EB2E97" w:rsidRDefault="00EB2E97" w:rsidP="00773ECD">
            <w:pPr>
              <w:pStyle w:val="TableParagraph"/>
              <w:spacing w:before="59" w:line="257" w:lineRule="exact"/>
              <w:ind w:left="3056" w:right="305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Разновозрастная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группа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</w:p>
        </w:tc>
      </w:tr>
      <w:tr w:rsidR="00EB2E97" w:rsidTr="00773ECD">
        <w:trPr>
          <w:trHeight w:val="1103"/>
        </w:trPr>
        <w:tc>
          <w:tcPr>
            <w:tcW w:w="394" w:type="dxa"/>
          </w:tcPr>
          <w:p w:rsidR="00EB2E97" w:rsidRDefault="00EB2E97" w:rsidP="00773ECD">
            <w:pPr>
              <w:pStyle w:val="TableParagraph"/>
              <w:spacing w:line="268" w:lineRule="exact"/>
              <w:ind w:right="10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87" w:type="dxa"/>
          </w:tcPr>
          <w:p w:rsidR="00EB2E97" w:rsidRDefault="00EB2E97" w:rsidP="00773ECD">
            <w:pPr>
              <w:pStyle w:val="TableParagraph"/>
              <w:tabs>
                <w:tab w:val="left" w:pos="1886"/>
                <w:tab w:val="left" w:pos="4539"/>
              </w:tabs>
              <w:ind w:left="105" w:right="102"/>
              <w:jc w:val="both"/>
              <w:rPr>
                <w:sz w:val="24"/>
              </w:rPr>
            </w:pPr>
            <w:r>
              <w:rPr>
                <w:sz w:val="24"/>
              </w:rPr>
              <w:t>“Этот</w:t>
            </w:r>
            <w:r>
              <w:rPr>
                <w:sz w:val="24"/>
              </w:rPr>
              <w:tab/>
              <w:t>удивительный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ранний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возраст!” (Психологические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раннего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возраста).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  <w:p w:rsidR="00EB2E97" w:rsidRDefault="00EB2E97" w:rsidP="00773ECD">
            <w:pPr>
              <w:pStyle w:val="TableParagraph"/>
              <w:spacing w:line="264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  <w:p w:rsidR="00EB2E97" w:rsidRDefault="00EB2E97" w:rsidP="00773ECD">
            <w:pPr>
              <w:pStyle w:val="TableParagraph"/>
              <w:spacing w:line="267" w:lineRule="exact"/>
              <w:ind w:left="167"/>
              <w:rPr>
                <w:sz w:val="24"/>
              </w:rPr>
            </w:pPr>
            <w:r>
              <w:rPr>
                <w:sz w:val="24"/>
              </w:rPr>
              <w:t>Нужно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детях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</w:p>
          <w:p w:rsidR="00EB2E97" w:rsidRDefault="00EB2E97" w:rsidP="00773ECD">
            <w:pPr>
              <w:pStyle w:val="TableParagraph"/>
              <w:spacing w:line="264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возраста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патриотизм?</w:t>
            </w:r>
          </w:p>
          <w:p w:rsidR="00EB2E97" w:rsidRDefault="00EB2E97" w:rsidP="00773ECD">
            <w:pPr>
              <w:pStyle w:val="TableParagraph"/>
              <w:spacing w:line="264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Возрастные особенности детей 5-7 лет»</w:t>
            </w:r>
          </w:p>
        </w:tc>
        <w:tc>
          <w:tcPr>
            <w:tcW w:w="1138" w:type="dxa"/>
          </w:tcPr>
          <w:p w:rsidR="00EB2E97" w:rsidRDefault="00EB2E97" w:rsidP="00773ECD">
            <w:pPr>
              <w:pStyle w:val="TableParagraph"/>
              <w:spacing w:line="268" w:lineRule="exact"/>
              <w:ind w:left="59" w:right="62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958" w:type="dxa"/>
            <w:vMerge w:val="restart"/>
          </w:tcPr>
          <w:p w:rsidR="00EB2E97" w:rsidRDefault="00EB2E97" w:rsidP="00773ECD">
            <w:pPr>
              <w:pStyle w:val="TableParagraph"/>
              <w:rPr>
                <w:b/>
                <w:sz w:val="26"/>
              </w:rPr>
            </w:pPr>
          </w:p>
          <w:p w:rsidR="00EB2E97" w:rsidRDefault="00EB2E97" w:rsidP="00773ECD">
            <w:pPr>
              <w:pStyle w:val="TableParagraph"/>
              <w:rPr>
                <w:b/>
                <w:sz w:val="26"/>
              </w:rPr>
            </w:pPr>
          </w:p>
          <w:p w:rsidR="00EB2E97" w:rsidRDefault="00EB2E97" w:rsidP="00773ECD">
            <w:pPr>
              <w:pStyle w:val="TableParagraph"/>
              <w:rPr>
                <w:sz w:val="24"/>
              </w:rPr>
            </w:pPr>
            <w:r>
              <w:rPr>
                <w:b/>
                <w:sz w:val="32"/>
              </w:rPr>
              <w:t xml:space="preserve">   </w:t>
            </w:r>
            <w:r>
              <w:rPr>
                <w:sz w:val="24"/>
              </w:rPr>
              <w:t>Назипова Л.Ф</w:t>
            </w:r>
          </w:p>
          <w:p w:rsidR="00EB2E97" w:rsidRDefault="00EB2E97" w:rsidP="00773ECD">
            <w:r>
              <w:t xml:space="preserve"> </w:t>
            </w:r>
            <w:proofErr w:type="spellStart"/>
            <w:r>
              <w:t>Шаймарданова.Г.И</w:t>
            </w:r>
            <w:proofErr w:type="spellEnd"/>
          </w:p>
          <w:p w:rsidR="00EB2E97" w:rsidRDefault="00EB2E97" w:rsidP="00773ECD">
            <w:r>
              <w:t xml:space="preserve">     </w:t>
            </w:r>
            <w:proofErr w:type="spellStart"/>
            <w:r>
              <w:t>Валиуллина</w:t>
            </w:r>
            <w:proofErr w:type="spellEnd"/>
            <w:r>
              <w:t xml:space="preserve"> А.Р.</w:t>
            </w:r>
          </w:p>
          <w:p w:rsidR="00EB2E97" w:rsidRDefault="00EB2E97" w:rsidP="00773ECD"/>
          <w:p w:rsidR="00EB2E97" w:rsidRDefault="00EB2E97" w:rsidP="00773ECD"/>
          <w:p w:rsidR="00EB2E97" w:rsidRDefault="00EB2E97" w:rsidP="00773E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Назипова Л.Ф</w:t>
            </w:r>
          </w:p>
          <w:p w:rsidR="00EB2E97" w:rsidRDefault="00EB2E97" w:rsidP="00773ECD">
            <w:r>
              <w:t xml:space="preserve"> </w:t>
            </w:r>
            <w:proofErr w:type="spellStart"/>
            <w:r>
              <w:t>Шаймарданова</w:t>
            </w:r>
            <w:proofErr w:type="spellEnd"/>
            <w:r>
              <w:t xml:space="preserve"> Г.И</w:t>
            </w:r>
          </w:p>
          <w:p w:rsidR="00EB2E97" w:rsidRDefault="00EB2E97" w:rsidP="00773ECD">
            <w:r>
              <w:lastRenderedPageBreak/>
              <w:t xml:space="preserve">  </w:t>
            </w:r>
            <w:proofErr w:type="spellStart"/>
            <w:r>
              <w:t>Валиуллина</w:t>
            </w:r>
            <w:proofErr w:type="spellEnd"/>
            <w:r>
              <w:t xml:space="preserve"> А.Р</w:t>
            </w:r>
          </w:p>
          <w:p w:rsidR="00EB2E97" w:rsidRDefault="00EB2E97" w:rsidP="00773ECD"/>
          <w:p w:rsidR="00EB2E97" w:rsidRDefault="00EB2E97" w:rsidP="00773ECD"/>
          <w:p w:rsidR="00EB2E97" w:rsidRDefault="00EB2E97" w:rsidP="00773ECD"/>
          <w:p w:rsidR="00EB2E97" w:rsidRDefault="00EB2E97" w:rsidP="00773ECD"/>
          <w:p w:rsidR="00EB2E97" w:rsidRDefault="00EB2E97" w:rsidP="00773ECD">
            <w:proofErr w:type="spellStart"/>
            <w:r>
              <w:t>Шаймарданова</w:t>
            </w:r>
            <w:proofErr w:type="spellEnd"/>
            <w:r>
              <w:t xml:space="preserve"> Г.И.</w:t>
            </w:r>
          </w:p>
          <w:p w:rsidR="00EB2E97" w:rsidRDefault="00EB2E97" w:rsidP="00773ECD"/>
          <w:p w:rsidR="00EB2E97" w:rsidRDefault="00EB2E97" w:rsidP="00773ECD">
            <w:proofErr w:type="spellStart"/>
            <w:r>
              <w:t>Валиуллина</w:t>
            </w:r>
            <w:proofErr w:type="spellEnd"/>
            <w:r>
              <w:t xml:space="preserve"> А.Р.</w:t>
            </w:r>
          </w:p>
          <w:p w:rsidR="00EB2E97" w:rsidRDefault="00EB2E97" w:rsidP="00773ECD">
            <w:pPr>
              <w:jc w:val="center"/>
            </w:pPr>
          </w:p>
        </w:tc>
        <w:tc>
          <w:tcPr>
            <w:tcW w:w="735" w:type="dxa"/>
          </w:tcPr>
          <w:p w:rsidR="00EB2E97" w:rsidRDefault="00EB2E97" w:rsidP="00773ECD">
            <w:pPr>
              <w:pStyle w:val="TableParagraph"/>
              <w:rPr>
                <w:sz w:val="24"/>
              </w:rPr>
            </w:pPr>
          </w:p>
        </w:tc>
      </w:tr>
      <w:tr w:rsidR="00EB2E97" w:rsidTr="00773ECD">
        <w:trPr>
          <w:trHeight w:val="552"/>
        </w:trPr>
        <w:tc>
          <w:tcPr>
            <w:tcW w:w="394" w:type="dxa"/>
          </w:tcPr>
          <w:p w:rsidR="00EB2E97" w:rsidRDefault="00EB2E97" w:rsidP="00773ECD">
            <w:pPr>
              <w:pStyle w:val="TableParagraph"/>
              <w:spacing w:line="268" w:lineRule="exact"/>
              <w:ind w:right="10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387" w:type="dxa"/>
          </w:tcPr>
          <w:p w:rsidR="00EB2E97" w:rsidRDefault="00EB2E97" w:rsidP="00773ECD">
            <w:pPr>
              <w:pStyle w:val="TableParagraph"/>
              <w:tabs>
                <w:tab w:val="left" w:pos="1548"/>
                <w:tab w:val="left" w:pos="1884"/>
                <w:tab w:val="left" w:pos="2676"/>
                <w:tab w:val="left" w:pos="3918"/>
              </w:tabs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z w:val="24"/>
              </w:rPr>
              <w:tab/>
              <w:t>у</w:t>
            </w:r>
            <w:r>
              <w:rPr>
                <w:sz w:val="24"/>
              </w:rPr>
              <w:tab/>
              <w:t>детей</w:t>
            </w:r>
            <w:r>
              <w:rPr>
                <w:sz w:val="24"/>
              </w:rPr>
              <w:tab/>
              <w:t>младшего</w:t>
            </w:r>
            <w:r>
              <w:rPr>
                <w:sz w:val="24"/>
              </w:rPr>
              <w:tab/>
              <w:t>дошкольного</w:t>
            </w:r>
          </w:p>
          <w:p w:rsidR="00EB2E97" w:rsidRDefault="00EB2E97" w:rsidP="00773ECD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возраста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навыкам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самообслуживания.</w:t>
            </w:r>
          </w:p>
          <w:p w:rsidR="00EB2E97" w:rsidRDefault="00EB2E97" w:rsidP="00773ECD">
            <w:pPr>
              <w:pStyle w:val="TableParagraph"/>
              <w:spacing w:line="237" w:lineRule="auto"/>
              <w:ind w:left="105" w:right="475"/>
              <w:rPr>
                <w:sz w:val="24"/>
              </w:rPr>
            </w:pPr>
            <w:r>
              <w:rPr>
                <w:sz w:val="24"/>
              </w:rPr>
              <w:lastRenderedPageBreak/>
              <w:t>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говорю,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играю,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ребёнка. Укрепление 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сохранение 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дошкольников.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физкультурных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EB2E97" w:rsidRDefault="00EB2E97" w:rsidP="00773ECD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жизни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ребенка.</w:t>
            </w:r>
          </w:p>
        </w:tc>
        <w:tc>
          <w:tcPr>
            <w:tcW w:w="1138" w:type="dxa"/>
          </w:tcPr>
          <w:p w:rsidR="00EB2E97" w:rsidRDefault="00EB2E97" w:rsidP="00773ECD">
            <w:pPr>
              <w:pStyle w:val="TableParagraph"/>
              <w:spacing w:line="268" w:lineRule="exact"/>
              <w:ind w:left="35" w:right="62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Январь</w:t>
            </w:r>
          </w:p>
        </w:tc>
        <w:tc>
          <w:tcPr>
            <w:tcW w:w="1958" w:type="dxa"/>
            <w:vMerge/>
            <w:tcBorders>
              <w:top w:val="nil"/>
            </w:tcBorders>
          </w:tcPr>
          <w:p w:rsidR="00EB2E97" w:rsidRDefault="00EB2E97" w:rsidP="00773ECD">
            <w:pPr>
              <w:rPr>
                <w:sz w:val="2"/>
                <w:szCs w:val="2"/>
              </w:rPr>
            </w:pPr>
          </w:p>
        </w:tc>
        <w:tc>
          <w:tcPr>
            <w:tcW w:w="735" w:type="dxa"/>
          </w:tcPr>
          <w:p w:rsidR="00EB2E97" w:rsidRDefault="00EB2E97" w:rsidP="00773ECD">
            <w:pPr>
              <w:pStyle w:val="TableParagraph"/>
              <w:rPr>
                <w:sz w:val="24"/>
              </w:rPr>
            </w:pPr>
          </w:p>
        </w:tc>
      </w:tr>
      <w:tr w:rsidR="00EB2E97" w:rsidTr="00773ECD">
        <w:trPr>
          <w:trHeight w:val="551"/>
        </w:trPr>
        <w:tc>
          <w:tcPr>
            <w:tcW w:w="394" w:type="dxa"/>
          </w:tcPr>
          <w:p w:rsidR="00EB2E97" w:rsidRDefault="00EB2E97" w:rsidP="00773ECD">
            <w:pPr>
              <w:pStyle w:val="TableParagraph"/>
              <w:spacing w:line="268" w:lineRule="exact"/>
              <w:ind w:right="108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3</w:t>
            </w:r>
          </w:p>
        </w:tc>
        <w:tc>
          <w:tcPr>
            <w:tcW w:w="5387" w:type="dxa"/>
          </w:tcPr>
          <w:p w:rsidR="00EB2E97" w:rsidRDefault="00EB2E97" w:rsidP="00773ECD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</w:p>
          <w:p w:rsidR="00EB2E97" w:rsidRDefault="00EB2E97" w:rsidP="00773ECD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сада.</w:t>
            </w:r>
          </w:p>
          <w:p w:rsidR="00EB2E97" w:rsidRDefault="00EB2E97" w:rsidP="00773ECD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Вот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взрослее 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дошкольника</w:t>
            </w:r>
          </w:p>
          <w:p w:rsidR="00EB2E97" w:rsidRDefault="00EB2E97" w:rsidP="00773ECD">
            <w:pPr>
              <w:pStyle w:val="TableParagraph"/>
              <w:spacing w:line="265" w:lineRule="exact"/>
              <w:ind w:left="105"/>
              <w:rPr>
                <w:sz w:val="24"/>
              </w:rPr>
            </w:pPr>
          </w:p>
        </w:tc>
        <w:tc>
          <w:tcPr>
            <w:tcW w:w="1138" w:type="dxa"/>
          </w:tcPr>
          <w:p w:rsidR="00EB2E97" w:rsidRDefault="00EB2E97" w:rsidP="00773ECD">
            <w:pPr>
              <w:pStyle w:val="TableParagraph"/>
              <w:spacing w:line="268" w:lineRule="exact"/>
              <w:ind w:left="62" w:right="62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1958" w:type="dxa"/>
            <w:vMerge/>
            <w:tcBorders>
              <w:top w:val="nil"/>
            </w:tcBorders>
          </w:tcPr>
          <w:p w:rsidR="00EB2E97" w:rsidRDefault="00EB2E97" w:rsidP="00773ECD">
            <w:pPr>
              <w:rPr>
                <w:sz w:val="2"/>
                <w:szCs w:val="2"/>
              </w:rPr>
            </w:pPr>
          </w:p>
        </w:tc>
        <w:tc>
          <w:tcPr>
            <w:tcW w:w="735" w:type="dxa"/>
          </w:tcPr>
          <w:p w:rsidR="00EB2E97" w:rsidRDefault="00EB2E97" w:rsidP="00773ECD">
            <w:pPr>
              <w:pStyle w:val="TableParagraph"/>
              <w:rPr>
                <w:sz w:val="24"/>
              </w:rPr>
            </w:pPr>
          </w:p>
        </w:tc>
      </w:tr>
    </w:tbl>
    <w:p w:rsidR="00EB2E97" w:rsidRDefault="00EB2E97" w:rsidP="00EB2E97">
      <w:pPr>
        <w:spacing w:before="90"/>
        <w:ind w:right="1346"/>
        <w:jc w:val="both"/>
        <w:rPr>
          <w:b/>
          <w:sz w:val="24"/>
        </w:rPr>
      </w:pPr>
    </w:p>
    <w:p w:rsidR="00EB2E97" w:rsidRDefault="00EB2E97" w:rsidP="00EB2E97">
      <w:pPr>
        <w:spacing w:before="90"/>
        <w:ind w:right="1346"/>
        <w:jc w:val="both"/>
        <w:rPr>
          <w:b/>
          <w:sz w:val="24"/>
        </w:rPr>
      </w:pPr>
    </w:p>
    <w:p w:rsidR="00EB2E97" w:rsidRDefault="00EB2E97" w:rsidP="00EB2E97">
      <w:pPr>
        <w:spacing w:before="90"/>
        <w:ind w:right="1346"/>
        <w:jc w:val="both"/>
        <w:rPr>
          <w:b/>
          <w:sz w:val="24"/>
        </w:rPr>
      </w:pPr>
    </w:p>
    <w:p w:rsidR="00EB2E97" w:rsidRDefault="00EB2E97" w:rsidP="00EB2E97">
      <w:pPr>
        <w:spacing w:before="90"/>
        <w:ind w:right="1346"/>
        <w:jc w:val="both"/>
        <w:rPr>
          <w:b/>
          <w:sz w:val="24"/>
        </w:rPr>
      </w:pPr>
    </w:p>
    <w:p w:rsidR="00EB2E97" w:rsidRDefault="00EB2E97" w:rsidP="00EB2E97">
      <w:pPr>
        <w:spacing w:before="90"/>
        <w:ind w:left="1340" w:right="1346"/>
        <w:jc w:val="center"/>
        <w:rPr>
          <w:b/>
          <w:sz w:val="24"/>
        </w:rPr>
      </w:pPr>
      <w:r>
        <w:rPr>
          <w:b/>
          <w:sz w:val="24"/>
        </w:rPr>
        <w:t>План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работы</w:t>
      </w:r>
    </w:p>
    <w:p w:rsidR="00EB2E97" w:rsidRDefault="00EB2E97" w:rsidP="00EB2E97">
      <w:pPr>
        <w:pStyle w:val="1"/>
        <w:spacing w:before="2" w:line="275" w:lineRule="exact"/>
        <w:ind w:left="1330"/>
      </w:pPr>
      <w:r>
        <w:t>по</w:t>
      </w:r>
      <w:r>
        <w:rPr>
          <w:spacing w:val="-1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закона</w:t>
      </w:r>
      <w:r>
        <w:rPr>
          <w:spacing w:val="-6"/>
        </w:rPr>
        <w:t xml:space="preserve"> </w:t>
      </w:r>
      <w:r>
        <w:t>Республики</w:t>
      </w:r>
      <w:r>
        <w:rPr>
          <w:spacing w:val="-1"/>
        </w:rPr>
        <w:t xml:space="preserve"> </w:t>
      </w:r>
      <w:r>
        <w:t>Татарстан</w:t>
      </w:r>
    </w:p>
    <w:p w:rsidR="00EB2E97" w:rsidRDefault="00EB2E97" w:rsidP="00EB2E97">
      <w:pPr>
        <w:spacing w:line="275" w:lineRule="exact"/>
        <w:ind w:right="1346"/>
        <w:rPr>
          <w:b/>
          <w:sz w:val="24"/>
        </w:rPr>
      </w:pPr>
      <w:r>
        <w:rPr>
          <w:b/>
          <w:sz w:val="24"/>
        </w:rPr>
        <w:t xml:space="preserve">             «О государственных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языках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Республики Татарстан 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других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языках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в РТ»</w:t>
      </w:r>
    </w:p>
    <w:p w:rsidR="00EB2E97" w:rsidRDefault="00EB2E97" w:rsidP="00EB2E97">
      <w:pPr>
        <w:pStyle w:val="a7"/>
        <w:spacing w:before="204"/>
        <w:ind w:left="102" w:right="110" w:firstLine="566"/>
        <w:jc w:val="both"/>
      </w:pPr>
      <w:r>
        <w:rPr>
          <w:b/>
        </w:rPr>
        <w:t xml:space="preserve">Цель: </w:t>
      </w:r>
      <w:r>
        <w:t>осуществление выполнения закона «О государственных языках РТ и других языках в РТ»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языкам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Татарстан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 УМК и в соответствии с Федеральным государственным образовательным стандартом</w:t>
      </w:r>
      <w:r>
        <w:rPr>
          <w:spacing w:val="-57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образования.</w:t>
      </w:r>
    </w:p>
    <w:p w:rsidR="00EB2E97" w:rsidRDefault="00EB2E97" w:rsidP="00EB2E97">
      <w:pPr>
        <w:pStyle w:val="1"/>
        <w:spacing w:before="6" w:line="275" w:lineRule="exact"/>
        <w:ind w:left="669" w:right="0"/>
        <w:jc w:val="left"/>
      </w:pPr>
      <w:r>
        <w:t>Задачи:</w:t>
      </w:r>
    </w:p>
    <w:p w:rsidR="00EB2E97" w:rsidRDefault="00EB2E97" w:rsidP="00EB2E97">
      <w:pPr>
        <w:pStyle w:val="ab"/>
        <w:numPr>
          <w:ilvl w:val="0"/>
          <w:numId w:val="15"/>
        </w:numPr>
        <w:tabs>
          <w:tab w:val="left" w:pos="819"/>
        </w:tabs>
        <w:spacing w:before="1" w:line="237" w:lineRule="auto"/>
        <w:ind w:right="121" w:firstLine="566"/>
        <w:rPr>
          <w:sz w:val="24"/>
        </w:rPr>
      </w:pPr>
      <w:r>
        <w:rPr>
          <w:sz w:val="24"/>
        </w:rPr>
        <w:t>Создать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совершенствования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коллектива МБОУ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2"/>
          <w:sz w:val="24"/>
        </w:rPr>
        <w:t xml:space="preserve"> </w:t>
      </w:r>
      <w:r>
        <w:rPr>
          <w:sz w:val="24"/>
        </w:rPr>
        <w:t>детей</w:t>
      </w:r>
      <w:r>
        <w:rPr>
          <w:spacing w:val="2"/>
          <w:sz w:val="24"/>
        </w:rPr>
        <w:t xml:space="preserve"> </w:t>
      </w:r>
      <w:r>
        <w:rPr>
          <w:sz w:val="24"/>
        </w:rPr>
        <w:t>татарскому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русскому</w:t>
      </w:r>
      <w:r>
        <w:rPr>
          <w:spacing w:val="56"/>
          <w:sz w:val="24"/>
        </w:rPr>
        <w:t xml:space="preserve"> </w:t>
      </w:r>
      <w:r>
        <w:rPr>
          <w:sz w:val="24"/>
        </w:rPr>
        <w:t>языку.</w:t>
      </w:r>
    </w:p>
    <w:p w:rsidR="00EB2E97" w:rsidRDefault="00EB2E97" w:rsidP="00EB2E97">
      <w:pPr>
        <w:pStyle w:val="ab"/>
        <w:numPr>
          <w:ilvl w:val="0"/>
          <w:numId w:val="15"/>
        </w:numPr>
        <w:tabs>
          <w:tab w:val="left" w:pos="901"/>
        </w:tabs>
        <w:spacing w:before="6" w:line="237" w:lineRule="auto"/>
        <w:ind w:right="127" w:firstLine="566"/>
        <w:rPr>
          <w:sz w:val="24"/>
        </w:rPr>
      </w:pPr>
      <w:r>
        <w:rPr>
          <w:sz w:val="24"/>
        </w:rPr>
        <w:t>Воспитывать</w:t>
      </w:r>
      <w:r>
        <w:rPr>
          <w:spacing w:val="26"/>
          <w:sz w:val="24"/>
        </w:rPr>
        <w:t xml:space="preserve"> </w:t>
      </w:r>
      <w:r>
        <w:rPr>
          <w:sz w:val="24"/>
        </w:rPr>
        <w:t>у</w:t>
      </w:r>
      <w:r>
        <w:rPr>
          <w:spacing w:val="14"/>
          <w:sz w:val="24"/>
        </w:rPr>
        <w:t xml:space="preserve"> </w:t>
      </w:r>
      <w:r>
        <w:rPr>
          <w:sz w:val="24"/>
        </w:rPr>
        <w:t>детей</w:t>
      </w:r>
      <w:r>
        <w:rPr>
          <w:spacing w:val="25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23"/>
          <w:sz w:val="24"/>
        </w:rPr>
        <w:t xml:space="preserve"> </w:t>
      </w:r>
      <w:r>
        <w:rPr>
          <w:sz w:val="24"/>
        </w:rPr>
        <w:t>к</w:t>
      </w:r>
      <w:r>
        <w:rPr>
          <w:spacing w:val="23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23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26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-57"/>
          <w:sz w:val="24"/>
        </w:rPr>
        <w:t xml:space="preserve"> </w:t>
      </w:r>
      <w:r>
        <w:rPr>
          <w:sz w:val="24"/>
        </w:rPr>
        <w:t>Татарстан.</w:t>
      </w:r>
    </w:p>
    <w:p w:rsidR="00EB2E97" w:rsidRDefault="00EB2E97" w:rsidP="00EB2E97">
      <w:pPr>
        <w:pStyle w:val="ab"/>
        <w:numPr>
          <w:ilvl w:val="0"/>
          <w:numId w:val="15"/>
        </w:numPr>
        <w:tabs>
          <w:tab w:val="left" w:pos="910"/>
        </w:tabs>
        <w:spacing w:before="5" w:line="237" w:lineRule="auto"/>
        <w:ind w:right="116" w:firstLine="566"/>
        <w:rPr>
          <w:sz w:val="24"/>
        </w:rPr>
      </w:pPr>
      <w:r>
        <w:rPr>
          <w:sz w:val="24"/>
        </w:rPr>
        <w:t>Обеспечить</w:t>
      </w:r>
      <w:r>
        <w:rPr>
          <w:spacing w:val="36"/>
          <w:sz w:val="24"/>
        </w:rPr>
        <w:t xml:space="preserve"> </w:t>
      </w:r>
      <w:r>
        <w:rPr>
          <w:sz w:val="24"/>
        </w:rPr>
        <w:t>татарскую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русскую</w:t>
      </w:r>
      <w:r>
        <w:rPr>
          <w:spacing w:val="35"/>
          <w:sz w:val="24"/>
        </w:rPr>
        <w:t xml:space="preserve"> </w:t>
      </w:r>
      <w:r>
        <w:rPr>
          <w:sz w:val="24"/>
        </w:rPr>
        <w:t>языковую</w:t>
      </w:r>
      <w:r>
        <w:rPr>
          <w:spacing w:val="33"/>
          <w:sz w:val="24"/>
        </w:rPr>
        <w:t xml:space="preserve"> </w:t>
      </w:r>
      <w:r>
        <w:rPr>
          <w:sz w:val="24"/>
        </w:rPr>
        <w:t>среду</w:t>
      </w:r>
      <w:r>
        <w:rPr>
          <w:spacing w:val="25"/>
          <w:sz w:val="24"/>
        </w:rPr>
        <w:t xml:space="preserve"> </w:t>
      </w:r>
      <w:r>
        <w:rPr>
          <w:sz w:val="24"/>
        </w:rPr>
        <w:t>во</w:t>
      </w:r>
      <w:r>
        <w:rPr>
          <w:spacing w:val="39"/>
          <w:sz w:val="24"/>
        </w:rPr>
        <w:t xml:space="preserve"> </w:t>
      </w:r>
      <w:r>
        <w:rPr>
          <w:sz w:val="24"/>
        </w:rPr>
        <w:t>всех</w:t>
      </w:r>
      <w:r>
        <w:rPr>
          <w:spacing w:val="30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30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30"/>
          <w:sz w:val="24"/>
        </w:rPr>
        <w:t xml:space="preserve"> </w:t>
      </w:r>
      <w:r>
        <w:rPr>
          <w:sz w:val="24"/>
        </w:rPr>
        <w:t>МБОУ,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3"/>
          <w:sz w:val="24"/>
        </w:rPr>
        <w:t xml:space="preserve"> </w:t>
      </w:r>
      <w:r>
        <w:rPr>
          <w:sz w:val="24"/>
        </w:rPr>
        <w:t>у</w:t>
      </w:r>
      <w:r>
        <w:rPr>
          <w:spacing w:val="-10"/>
          <w:sz w:val="24"/>
        </w:rPr>
        <w:t xml:space="preserve"> </w:t>
      </w:r>
      <w:r>
        <w:rPr>
          <w:sz w:val="24"/>
        </w:rPr>
        <w:t>детей культуры речевого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8"/>
          <w:sz w:val="24"/>
        </w:rPr>
        <w:t xml:space="preserve"> </w:t>
      </w:r>
      <w:r>
        <w:rPr>
          <w:sz w:val="24"/>
        </w:rPr>
        <w:t>русском,</w:t>
      </w:r>
      <w:r>
        <w:rPr>
          <w:spacing w:val="2"/>
          <w:sz w:val="24"/>
        </w:rPr>
        <w:t xml:space="preserve"> </w:t>
      </w:r>
      <w:r>
        <w:rPr>
          <w:sz w:val="24"/>
        </w:rPr>
        <w:t>татарском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языках.</w:t>
      </w:r>
    </w:p>
    <w:p w:rsidR="00EB2E97" w:rsidRDefault="00EB2E97" w:rsidP="00EB2E97">
      <w:pPr>
        <w:pStyle w:val="a7"/>
        <w:spacing w:before="6" w:line="237" w:lineRule="auto"/>
        <w:ind w:left="102" w:right="333" w:firstLine="600"/>
      </w:pPr>
      <w:r>
        <w:rPr>
          <w:rFonts w:ascii="Arial MT" w:hAnsi="Arial MT"/>
          <w:sz w:val="18"/>
        </w:rPr>
        <w:t>-</w:t>
      </w:r>
      <w:r>
        <w:rPr>
          <w:rFonts w:ascii="Arial MT" w:hAnsi="Arial MT"/>
          <w:spacing w:val="1"/>
          <w:sz w:val="18"/>
        </w:rPr>
        <w:t xml:space="preserve"> </w:t>
      </w:r>
      <w:r>
        <w:t>Приобщать к истокам национальной культуры народов, населяющих Республику Татарстан,</w:t>
      </w:r>
      <w:r>
        <w:rPr>
          <w:spacing w:val="-57"/>
        </w:rPr>
        <w:t xml:space="preserve"> </w:t>
      </w:r>
      <w:r>
        <w:t>знакомить:</w:t>
      </w:r>
    </w:p>
    <w:p w:rsidR="00EB2E97" w:rsidRDefault="00EB2E97" w:rsidP="00EB2E97">
      <w:pPr>
        <w:pStyle w:val="ab"/>
        <w:numPr>
          <w:ilvl w:val="0"/>
          <w:numId w:val="16"/>
        </w:numPr>
        <w:tabs>
          <w:tab w:val="left" w:pos="247"/>
        </w:tabs>
        <w:spacing w:before="4"/>
        <w:ind w:hanging="145"/>
        <w:rPr>
          <w:sz w:val="24"/>
        </w:rPr>
      </w:pP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быта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4"/>
          <w:sz w:val="24"/>
        </w:rPr>
        <w:t xml:space="preserve"> </w:t>
      </w:r>
      <w:r>
        <w:rPr>
          <w:sz w:val="24"/>
        </w:rPr>
        <w:t>Поволжья;</w:t>
      </w:r>
    </w:p>
    <w:p w:rsidR="00EB2E97" w:rsidRDefault="00EB2E97" w:rsidP="00EB2E97">
      <w:pPr>
        <w:pStyle w:val="ab"/>
        <w:numPr>
          <w:ilvl w:val="0"/>
          <w:numId w:val="16"/>
        </w:numPr>
        <w:tabs>
          <w:tab w:val="left" w:pos="247"/>
        </w:tabs>
        <w:ind w:hanging="145"/>
        <w:rPr>
          <w:sz w:val="24"/>
        </w:rPr>
      </w:pP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праздниками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событиями</w:t>
      </w:r>
      <w:r>
        <w:rPr>
          <w:spacing w:val="-6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-7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Республики;</w:t>
      </w:r>
    </w:p>
    <w:p w:rsidR="00EB2E97" w:rsidRDefault="00EB2E97" w:rsidP="00EB2E97">
      <w:pPr>
        <w:pStyle w:val="ab"/>
        <w:numPr>
          <w:ilvl w:val="0"/>
          <w:numId w:val="16"/>
        </w:numPr>
        <w:tabs>
          <w:tab w:val="left" w:pos="247"/>
        </w:tabs>
        <w:spacing w:before="2"/>
        <w:ind w:hanging="145"/>
        <w:rPr>
          <w:sz w:val="24"/>
        </w:rPr>
      </w:pP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памятниками</w:t>
      </w:r>
      <w:r>
        <w:rPr>
          <w:spacing w:val="-7"/>
          <w:sz w:val="24"/>
        </w:rPr>
        <w:t xml:space="preserve"> </w:t>
      </w:r>
      <w:r>
        <w:rPr>
          <w:sz w:val="24"/>
        </w:rPr>
        <w:t>архитектуры,</w:t>
      </w:r>
      <w:r>
        <w:rPr>
          <w:spacing w:val="-2"/>
          <w:sz w:val="24"/>
        </w:rPr>
        <w:t xml:space="preserve"> </w:t>
      </w:r>
      <w:r>
        <w:rPr>
          <w:sz w:val="24"/>
        </w:rPr>
        <w:t>декоративно-прикладным</w:t>
      </w:r>
      <w:r>
        <w:rPr>
          <w:spacing w:val="-3"/>
          <w:sz w:val="24"/>
        </w:rPr>
        <w:t xml:space="preserve"> </w:t>
      </w:r>
      <w:r>
        <w:rPr>
          <w:sz w:val="24"/>
        </w:rPr>
        <w:t>искусством</w:t>
      </w:r>
      <w:r>
        <w:rPr>
          <w:spacing w:val="-6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2"/>
          <w:sz w:val="24"/>
        </w:rPr>
        <w:t xml:space="preserve"> </w:t>
      </w:r>
      <w:r>
        <w:rPr>
          <w:sz w:val="24"/>
        </w:rPr>
        <w:t>Поволжья;</w:t>
      </w:r>
    </w:p>
    <w:p w:rsidR="00EB2E97" w:rsidRDefault="00EB2E97" w:rsidP="00EB2E97">
      <w:pPr>
        <w:pStyle w:val="ab"/>
        <w:numPr>
          <w:ilvl w:val="0"/>
          <w:numId w:val="16"/>
        </w:numPr>
        <w:tabs>
          <w:tab w:val="left" w:pos="247"/>
        </w:tabs>
        <w:ind w:hanging="145"/>
        <w:rPr>
          <w:sz w:val="24"/>
        </w:rPr>
      </w:pP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природой</w:t>
      </w:r>
      <w:r>
        <w:rPr>
          <w:spacing w:val="-8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3"/>
          <w:sz w:val="24"/>
        </w:rPr>
        <w:t xml:space="preserve"> </w:t>
      </w:r>
      <w:r>
        <w:rPr>
          <w:sz w:val="24"/>
        </w:rPr>
        <w:t>края,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экологическую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культуру.</w:t>
      </w:r>
    </w:p>
    <w:p w:rsidR="00EB2E97" w:rsidRDefault="00EB2E97" w:rsidP="00EB2E97">
      <w:pPr>
        <w:pStyle w:val="a7"/>
        <w:numPr>
          <w:ilvl w:val="0"/>
          <w:numId w:val="16"/>
        </w:numPr>
        <w:rPr>
          <w:sz w:val="20"/>
        </w:rPr>
      </w:pPr>
    </w:p>
    <w:p w:rsidR="00EB2E97" w:rsidRDefault="00EB2E97" w:rsidP="00EB2E97">
      <w:pPr>
        <w:pStyle w:val="a7"/>
        <w:numPr>
          <w:ilvl w:val="0"/>
          <w:numId w:val="16"/>
        </w:numPr>
        <w:rPr>
          <w:sz w:val="20"/>
        </w:rPr>
      </w:pPr>
    </w:p>
    <w:p w:rsidR="00EB2E97" w:rsidRDefault="00EB2E97" w:rsidP="00EB2E97">
      <w:pPr>
        <w:pStyle w:val="a7"/>
        <w:numPr>
          <w:ilvl w:val="0"/>
          <w:numId w:val="16"/>
        </w:numPr>
        <w:spacing w:before="8" w:after="1"/>
        <w:rPr>
          <w:sz w:val="12"/>
        </w:rPr>
      </w:pPr>
    </w:p>
    <w:tbl>
      <w:tblPr>
        <w:tblW w:w="0" w:type="auto"/>
        <w:tblInd w:w="6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"/>
        <w:gridCol w:w="442"/>
        <w:gridCol w:w="6214"/>
        <w:gridCol w:w="1177"/>
        <w:gridCol w:w="1373"/>
        <w:gridCol w:w="30"/>
      </w:tblGrid>
      <w:tr w:rsidR="00EB2E97" w:rsidTr="00773ECD">
        <w:trPr>
          <w:gridAfter w:val="1"/>
          <w:wAfter w:w="20" w:type="dxa"/>
          <w:trHeight w:val="277"/>
        </w:trPr>
        <w:tc>
          <w:tcPr>
            <w:tcW w:w="519" w:type="dxa"/>
            <w:gridSpan w:val="2"/>
          </w:tcPr>
          <w:p w:rsidR="00EB2E97" w:rsidRDefault="00EB2E97" w:rsidP="00773ECD">
            <w:pPr>
              <w:pStyle w:val="TableParagraph"/>
              <w:spacing w:line="258" w:lineRule="exact"/>
              <w:ind w:left="138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6214" w:type="dxa"/>
          </w:tcPr>
          <w:p w:rsidR="00EB2E97" w:rsidRDefault="00EB2E97" w:rsidP="00773ECD">
            <w:pPr>
              <w:pStyle w:val="TableParagraph"/>
              <w:spacing w:line="258" w:lineRule="exact"/>
              <w:ind w:left="2453" w:right="2435"/>
              <w:jc w:val="center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  <w:tc>
          <w:tcPr>
            <w:tcW w:w="1177" w:type="dxa"/>
          </w:tcPr>
          <w:p w:rsidR="00EB2E97" w:rsidRDefault="00EB2E97" w:rsidP="00773ECD">
            <w:pPr>
              <w:pStyle w:val="TableParagraph"/>
              <w:spacing w:line="258" w:lineRule="exact"/>
              <w:ind w:left="325"/>
              <w:rPr>
                <w:sz w:val="24"/>
              </w:rPr>
            </w:pPr>
            <w:r>
              <w:rPr>
                <w:sz w:val="24"/>
              </w:rPr>
              <w:t>Срок</w:t>
            </w:r>
          </w:p>
        </w:tc>
        <w:tc>
          <w:tcPr>
            <w:tcW w:w="1373" w:type="dxa"/>
          </w:tcPr>
          <w:p w:rsidR="00EB2E97" w:rsidRDefault="00EB2E97" w:rsidP="00773ECD">
            <w:pPr>
              <w:pStyle w:val="TableParagraph"/>
              <w:spacing w:line="258" w:lineRule="exact"/>
              <w:ind w:left="190"/>
              <w:rPr>
                <w:sz w:val="24"/>
              </w:rPr>
            </w:pPr>
            <w:r>
              <w:rPr>
                <w:sz w:val="24"/>
              </w:rPr>
              <w:t>Примечание</w:t>
            </w:r>
          </w:p>
        </w:tc>
      </w:tr>
      <w:tr w:rsidR="00EB2E97" w:rsidTr="00773ECD">
        <w:trPr>
          <w:gridAfter w:val="1"/>
          <w:wAfter w:w="20" w:type="dxa"/>
          <w:trHeight w:val="272"/>
        </w:trPr>
        <w:tc>
          <w:tcPr>
            <w:tcW w:w="9283" w:type="dxa"/>
            <w:gridSpan w:val="5"/>
          </w:tcPr>
          <w:p w:rsidR="00EB2E97" w:rsidRDefault="00EB2E97" w:rsidP="00773ECD">
            <w:pPr>
              <w:pStyle w:val="TableParagraph"/>
              <w:spacing w:line="253" w:lineRule="exact"/>
              <w:ind w:left="2037" w:right="196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детьми</w:t>
            </w:r>
          </w:p>
        </w:tc>
      </w:tr>
      <w:tr w:rsidR="00EB2E97" w:rsidTr="00773ECD">
        <w:trPr>
          <w:gridAfter w:val="1"/>
          <w:wAfter w:w="20" w:type="dxa"/>
          <w:trHeight w:val="1103"/>
        </w:trPr>
        <w:tc>
          <w:tcPr>
            <w:tcW w:w="519" w:type="dxa"/>
            <w:gridSpan w:val="2"/>
          </w:tcPr>
          <w:p w:rsidR="00EB2E97" w:rsidRDefault="00EB2E97" w:rsidP="00773EC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214" w:type="dxa"/>
          </w:tcPr>
          <w:p w:rsidR="00EB2E97" w:rsidRDefault="00EB2E97" w:rsidP="00773ECD">
            <w:pPr>
              <w:pStyle w:val="TableParagraph"/>
              <w:ind w:left="105" w:right="389"/>
              <w:rPr>
                <w:sz w:val="24"/>
              </w:rPr>
            </w:pPr>
            <w:r>
              <w:rPr>
                <w:sz w:val="24"/>
              </w:rPr>
              <w:t>Беседы о родном крае, национальных особенностях,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культуре, языках народов Поволжья ("Мое село", "Моя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республика",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"Мой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край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родной"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  <w:tc>
          <w:tcPr>
            <w:tcW w:w="1177" w:type="dxa"/>
          </w:tcPr>
          <w:p w:rsidR="00EB2E97" w:rsidRDefault="00EB2E97" w:rsidP="00773ECD">
            <w:pPr>
              <w:pStyle w:val="TableParagraph"/>
              <w:spacing w:line="242" w:lineRule="auto"/>
              <w:ind w:left="104" w:right="420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373" w:type="dxa"/>
          </w:tcPr>
          <w:p w:rsidR="00EB2E97" w:rsidRDefault="00EB2E97" w:rsidP="00773ECD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EB2E97" w:rsidTr="00773ECD">
        <w:trPr>
          <w:gridAfter w:val="1"/>
          <w:wAfter w:w="20" w:type="dxa"/>
          <w:trHeight w:val="556"/>
        </w:trPr>
        <w:tc>
          <w:tcPr>
            <w:tcW w:w="519" w:type="dxa"/>
            <w:gridSpan w:val="2"/>
          </w:tcPr>
          <w:p w:rsidR="00EB2E97" w:rsidRDefault="00EB2E97" w:rsidP="00773ECD"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214" w:type="dxa"/>
          </w:tcPr>
          <w:p w:rsidR="00EB2E97" w:rsidRDefault="00EB2E97" w:rsidP="00773ECD"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Слушание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татарских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композиторов.</w:t>
            </w:r>
          </w:p>
        </w:tc>
        <w:tc>
          <w:tcPr>
            <w:tcW w:w="1177" w:type="dxa"/>
          </w:tcPr>
          <w:p w:rsidR="00EB2E97" w:rsidRDefault="00EB2E97" w:rsidP="00773ECD">
            <w:pPr>
              <w:pStyle w:val="TableParagraph"/>
              <w:spacing w:line="274" w:lineRule="exact"/>
              <w:ind w:left="104" w:right="420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373" w:type="dxa"/>
          </w:tcPr>
          <w:p w:rsidR="00EB2E97" w:rsidRDefault="00EB2E97" w:rsidP="00773ECD">
            <w:pPr>
              <w:pStyle w:val="TableParagraph"/>
              <w:spacing w:line="272" w:lineRule="exact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Муз.рук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EB2E97" w:rsidTr="00773ECD">
        <w:trPr>
          <w:gridAfter w:val="1"/>
          <w:wAfter w:w="20" w:type="dxa"/>
          <w:trHeight w:val="551"/>
        </w:trPr>
        <w:tc>
          <w:tcPr>
            <w:tcW w:w="519" w:type="dxa"/>
            <w:gridSpan w:val="2"/>
          </w:tcPr>
          <w:p w:rsidR="00EB2E97" w:rsidRDefault="00EB2E97" w:rsidP="00773EC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lastRenderedPageBreak/>
              <w:t>3</w:t>
            </w:r>
          </w:p>
        </w:tc>
        <w:tc>
          <w:tcPr>
            <w:tcW w:w="6214" w:type="dxa"/>
          </w:tcPr>
          <w:p w:rsidR="00EB2E97" w:rsidRDefault="00EB2E97" w:rsidP="00773ECD">
            <w:pPr>
              <w:pStyle w:val="TableParagraph"/>
              <w:spacing w:line="26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сюжетно-ролевых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игр, праздников,</w:t>
            </w:r>
          </w:p>
          <w:p w:rsidR="00EB2E97" w:rsidRDefault="00EB2E97" w:rsidP="00773ECD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экскурсий,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викторин.</w:t>
            </w:r>
          </w:p>
        </w:tc>
        <w:tc>
          <w:tcPr>
            <w:tcW w:w="1177" w:type="dxa"/>
          </w:tcPr>
          <w:p w:rsidR="00EB2E97" w:rsidRDefault="00EB2E97" w:rsidP="00773ECD">
            <w:pPr>
              <w:pStyle w:val="TableParagraph"/>
              <w:spacing w:line="266" w:lineRule="exact"/>
              <w:ind w:left="10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</w:t>
            </w:r>
            <w:proofErr w:type="spellEnd"/>
            <w:r>
              <w:rPr>
                <w:sz w:val="24"/>
              </w:rPr>
              <w:t>.</w:t>
            </w:r>
          </w:p>
          <w:p w:rsidR="00EB2E97" w:rsidRDefault="00EB2E97" w:rsidP="00773ECD">
            <w:pPr>
              <w:pStyle w:val="TableParagraph"/>
              <w:spacing w:line="265" w:lineRule="exact"/>
              <w:ind w:left="104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1373" w:type="dxa"/>
          </w:tcPr>
          <w:p w:rsidR="00EB2E97" w:rsidRDefault="00EB2E97" w:rsidP="00773ECD">
            <w:pPr>
              <w:pStyle w:val="TableParagraph"/>
              <w:spacing w:line="266" w:lineRule="exact"/>
              <w:ind w:left="104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  <w:p w:rsidR="00EB2E97" w:rsidRDefault="00EB2E97" w:rsidP="00773ECD">
            <w:pPr>
              <w:pStyle w:val="TableParagraph"/>
              <w:spacing w:line="265" w:lineRule="exact"/>
              <w:ind w:left="104"/>
              <w:rPr>
                <w:sz w:val="24"/>
              </w:rPr>
            </w:pPr>
            <w:r>
              <w:rPr>
                <w:sz w:val="24"/>
              </w:rPr>
              <w:t>групп</w:t>
            </w:r>
          </w:p>
        </w:tc>
      </w:tr>
      <w:tr w:rsidR="00EB2E97" w:rsidTr="00773ECD">
        <w:trPr>
          <w:gridAfter w:val="1"/>
          <w:wAfter w:w="20" w:type="dxa"/>
          <w:trHeight w:val="825"/>
        </w:trPr>
        <w:tc>
          <w:tcPr>
            <w:tcW w:w="519" w:type="dxa"/>
            <w:gridSpan w:val="2"/>
          </w:tcPr>
          <w:p w:rsidR="00EB2E97" w:rsidRDefault="00EB2E97" w:rsidP="00773EC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214" w:type="dxa"/>
          </w:tcPr>
          <w:p w:rsidR="00EB2E97" w:rsidRDefault="00EB2E97" w:rsidP="00773EC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«Татар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малае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«Татар </w:t>
            </w:r>
            <w:proofErr w:type="spellStart"/>
            <w:r>
              <w:rPr>
                <w:sz w:val="24"/>
              </w:rPr>
              <w:t>кызы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177" w:type="dxa"/>
          </w:tcPr>
          <w:p w:rsidR="00EB2E97" w:rsidRDefault="00EB2E97" w:rsidP="00773ECD">
            <w:pPr>
              <w:pStyle w:val="TableParagraph"/>
              <w:spacing w:line="237" w:lineRule="auto"/>
              <w:ind w:left="104" w:right="217"/>
              <w:rPr>
                <w:sz w:val="24"/>
              </w:rPr>
            </w:pPr>
            <w:r>
              <w:rPr>
                <w:sz w:val="24"/>
              </w:rPr>
              <w:t>Ноябрь,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Март</w:t>
            </w:r>
          </w:p>
        </w:tc>
        <w:tc>
          <w:tcPr>
            <w:tcW w:w="1373" w:type="dxa"/>
          </w:tcPr>
          <w:p w:rsidR="00EB2E97" w:rsidRDefault="00EB2E97" w:rsidP="00773ECD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Муз.рук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EB2E97" w:rsidTr="00773ECD">
        <w:trPr>
          <w:gridAfter w:val="1"/>
          <w:wAfter w:w="20" w:type="dxa"/>
          <w:trHeight w:val="555"/>
        </w:trPr>
        <w:tc>
          <w:tcPr>
            <w:tcW w:w="519" w:type="dxa"/>
            <w:gridSpan w:val="2"/>
          </w:tcPr>
          <w:p w:rsidR="00EB2E97" w:rsidRDefault="00EB2E97" w:rsidP="00773ECD"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214" w:type="dxa"/>
          </w:tcPr>
          <w:p w:rsidR="00EB2E97" w:rsidRDefault="00EB2E97" w:rsidP="00773ECD">
            <w:pPr>
              <w:pStyle w:val="TableParagraph"/>
              <w:spacing w:line="274" w:lineRule="exact"/>
              <w:ind w:left="105" w:right="1029"/>
              <w:rPr>
                <w:sz w:val="24"/>
              </w:rPr>
            </w:pPr>
            <w:r>
              <w:rPr>
                <w:sz w:val="24"/>
              </w:rPr>
              <w:t>Использование тем ЭРС в продуктивной детской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177" w:type="dxa"/>
          </w:tcPr>
          <w:p w:rsidR="00EB2E97" w:rsidRDefault="00EB2E97" w:rsidP="00773ECD">
            <w:pPr>
              <w:pStyle w:val="TableParagraph"/>
              <w:spacing w:line="274" w:lineRule="exact"/>
              <w:ind w:left="104" w:right="420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373" w:type="dxa"/>
          </w:tcPr>
          <w:p w:rsidR="00EB2E97" w:rsidRDefault="00EB2E97" w:rsidP="00773ECD">
            <w:pPr>
              <w:pStyle w:val="TableParagraph"/>
              <w:spacing w:line="272" w:lineRule="exact"/>
              <w:ind w:left="104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</w:tr>
      <w:tr w:rsidR="00EB2E97" w:rsidTr="00773ECD">
        <w:trPr>
          <w:gridAfter w:val="1"/>
          <w:wAfter w:w="20" w:type="dxa"/>
          <w:trHeight w:val="1103"/>
        </w:trPr>
        <w:tc>
          <w:tcPr>
            <w:tcW w:w="519" w:type="dxa"/>
            <w:gridSpan w:val="2"/>
          </w:tcPr>
          <w:p w:rsidR="00EB2E97" w:rsidRDefault="00EB2E97" w:rsidP="00773EC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6</w:t>
            </w:r>
          </w:p>
          <w:p w:rsidR="00EB2E97" w:rsidRDefault="00EB2E97" w:rsidP="00773ECD">
            <w:pPr>
              <w:pStyle w:val="TableParagraph"/>
              <w:rPr>
                <w:sz w:val="24"/>
              </w:rPr>
            </w:pPr>
          </w:p>
          <w:p w:rsidR="00EB2E97" w:rsidRDefault="00EB2E97" w:rsidP="00773EC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214" w:type="dxa"/>
          </w:tcPr>
          <w:p w:rsidR="00EB2E97" w:rsidRDefault="00EB2E97" w:rsidP="00773ECD">
            <w:pPr>
              <w:pStyle w:val="TableParagraph"/>
              <w:spacing w:line="237" w:lineRule="auto"/>
              <w:ind w:left="105" w:right="461"/>
              <w:rPr>
                <w:sz w:val="24"/>
              </w:rPr>
            </w:pPr>
            <w:r>
              <w:rPr>
                <w:sz w:val="24"/>
              </w:rPr>
              <w:t>Смотр-конкурс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 произведениям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татарских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писателей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поэтов.</w:t>
            </w:r>
          </w:p>
          <w:p w:rsidR="00EB2E97" w:rsidRDefault="00EB2E97" w:rsidP="00773EC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(диагностика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усвоению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  <w:tc>
          <w:tcPr>
            <w:tcW w:w="1177" w:type="dxa"/>
          </w:tcPr>
          <w:p w:rsidR="00EB2E97" w:rsidRDefault="00EB2E97" w:rsidP="00773ECD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  <w:p w:rsidR="00EB2E97" w:rsidRDefault="00EB2E97" w:rsidP="00773ECD">
            <w:pPr>
              <w:pStyle w:val="TableParagraph"/>
              <w:spacing w:before="3"/>
              <w:rPr>
                <w:sz w:val="23"/>
              </w:rPr>
            </w:pPr>
          </w:p>
          <w:p w:rsidR="00EB2E97" w:rsidRDefault="00EB2E97" w:rsidP="00773ECD">
            <w:pPr>
              <w:pStyle w:val="TableParagraph"/>
              <w:spacing w:before="1" w:line="274" w:lineRule="exact"/>
              <w:ind w:left="104" w:right="197"/>
              <w:rPr>
                <w:sz w:val="24"/>
              </w:rPr>
            </w:pPr>
            <w:r>
              <w:rPr>
                <w:sz w:val="24"/>
              </w:rPr>
              <w:t>Ноябрь-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апрель</w:t>
            </w:r>
          </w:p>
        </w:tc>
        <w:tc>
          <w:tcPr>
            <w:tcW w:w="1373" w:type="dxa"/>
          </w:tcPr>
          <w:p w:rsidR="00EB2E97" w:rsidRDefault="00EB2E97" w:rsidP="00773ECD">
            <w:pPr>
              <w:pStyle w:val="TableParagraph"/>
              <w:spacing w:line="446" w:lineRule="auto"/>
              <w:ind w:left="104" w:right="255"/>
              <w:rPr>
                <w:sz w:val="24"/>
              </w:rPr>
            </w:pPr>
            <w:proofErr w:type="spellStart"/>
            <w:r>
              <w:rPr>
                <w:sz w:val="24"/>
              </w:rPr>
              <w:t>Муз.рук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</w:p>
        </w:tc>
      </w:tr>
      <w:tr w:rsidR="00EB2E97" w:rsidTr="00773ECD">
        <w:trPr>
          <w:gridAfter w:val="1"/>
          <w:wAfter w:w="20" w:type="dxa"/>
          <w:trHeight w:val="829"/>
        </w:trPr>
        <w:tc>
          <w:tcPr>
            <w:tcW w:w="9283" w:type="dxa"/>
            <w:gridSpan w:val="5"/>
          </w:tcPr>
          <w:p w:rsidR="00EB2E97" w:rsidRDefault="00EB2E97" w:rsidP="00773ECD">
            <w:pPr>
              <w:pStyle w:val="TableParagraph"/>
              <w:spacing w:before="5"/>
              <w:rPr>
                <w:sz w:val="23"/>
              </w:rPr>
            </w:pPr>
          </w:p>
          <w:p w:rsidR="00EB2E97" w:rsidRDefault="00EB2E97" w:rsidP="00773ECD">
            <w:pPr>
              <w:pStyle w:val="TableParagraph"/>
              <w:ind w:left="2037" w:right="19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Взаимосвязь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воспитателей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специалистов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школы</w:t>
            </w:r>
          </w:p>
        </w:tc>
      </w:tr>
      <w:tr w:rsidR="00EB2E97" w:rsidTr="00773ECD">
        <w:trPr>
          <w:gridAfter w:val="1"/>
          <w:wAfter w:w="20" w:type="dxa"/>
          <w:trHeight w:val="681"/>
        </w:trPr>
        <w:tc>
          <w:tcPr>
            <w:tcW w:w="519" w:type="dxa"/>
            <w:gridSpan w:val="2"/>
            <w:tcBorders>
              <w:top w:val="nil"/>
            </w:tcBorders>
          </w:tcPr>
          <w:p w:rsidR="00EB2E97" w:rsidRDefault="00EB2E97" w:rsidP="00773EC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214" w:type="dxa"/>
            <w:tcBorders>
              <w:top w:val="nil"/>
            </w:tcBorders>
          </w:tcPr>
          <w:p w:rsidR="00EB2E97" w:rsidRDefault="00EB2E97" w:rsidP="00773ECD">
            <w:pPr>
              <w:pStyle w:val="TableParagraph"/>
              <w:spacing w:line="237" w:lineRule="auto"/>
              <w:ind w:left="105" w:right="266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татарского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русского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воспитанниках, имеющих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усвоении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  <w:tc>
          <w:tcPr>
            <w:tcW w:w="1177" w:type="dxa"/>
            <w:tcBorders>
              <w:top w:val="nil"/>
            </w:tcBorders>
          </w:tcPr>
          <w:p w:rsidR="00EB2E97" w:rsidRDefault="00EB2E97" w:rsidP="00773ECD">
            <w:pPr>
              <w:pStyle w:val="TableParagraph"/>
              <w:spacing w:line="268" w:lineRule="exact"/>
              <w:ind w:left="84" w:right="70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373" w:type="dxa"/>
            <w:tcBorders>
              <w:top w:val="nil"/>
            </w:tcBorders>
          </w:tcPr>
          <w:p w:rsidR="00EB2E97" w:rsidRDefault="00EB2E97" w:rsidP="00773ECD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EB2E97" w:rsidTr="00773ECD">
        <w:trPr>
          <w:gridAfter w:val="1"/>
          <w:wAfter w:w="20" w:type="dxa"/>
          <w:trHeight w:val="277"/>
        </w:trPr>
        <w:tc>
          <w:tcPr>
            <w:tcW w:w="9283" w:type="dxa"/>
            <w:gridSpan w:val="5"/>
            <w:tcBorders>
              <w:left w:val="nil"/>
              <w:right w:val="nil"/>
            </w:tcBorders>
          </w:tcPr>
          <w:p w:rsidR="00EB2E97" w:rsidRDefault="00EB2E97" w:rsidP="00773ECD">
            <w:pPr>
              <w:pStyle w:val="TableParagraph"/>
              <w:rPr>
                <w:sz w:val="20"/>
              </w:rPr>
            </w:pPr>
          </w:p>
        </w:tc>
      </w:tr>
      <w:tr w:rsidR="00EB2E97" w:rsidTr="00773ECD">
        <w:trPr>
          <w:gridAfter w:val="1"/>
          <w:wAfter w:w="20" w:type="dxa"/>
          <w:trHeight w:val="570"/>
        </w:trPr>
        <w:tc>
          <w:tcPr>
            <w:tcW w:w="519" w:type="dxa"/>
            <w:gridSpan w:val="2"/>
          </w:tcPr>
          <w:p w:rsidR="00EB2E97" w:rsidRDefault="00EB2E97" w:rsidP="00773EC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214" w:type="dxa"/>
          </w:tcPr>
          <w:p w:rsidR="00EB2E97" w:rsidRDefault="00EB2E97" w:rsidP="00773ECD">
            <w:pPr>
              <w:pStyle w:val="TableParagraph"/>
              <w:spacing w:line="237" w:lineRule="auto"/>
              <w:ind w:left="105" w:right="266"/>
              <w:rPr>
                <w:sz w:val="24"/>
              </w:rPr>
            </w:pPr>
            <w:r>
              <w:rPr>
                <w:sz w:val="24"/>
              </w:rPr>
              <w:t>Подготовка и участие в региональных семинарах, обмен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опытом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интернет-сайты,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публикацию статей</w:t>
            </w:r>
          </w:p>
        </w:tc>
        <w:tc>
          <w:tcPr>
            <w:tcW w:w="1177" w:type="dxa"/>
          </w:tcPr>
          <w:p w:rsidR="00EB2E97" w:rsidRDefault="00EB2E97" w:rsidP="00773ECD">
            <w:pPr>
              <w:pStyle w:val="TableParagraph"/>
              <w:spacing w:line="237" w:lineRule="auto"/>
              <w:ind w:left="105" w:right="418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373" w:type="dxa"/>
          </w:tcPr>
          <w:p w:rsidR="00EB2E97" w:rsidRDefault="00EB2E97" w:rsidP="00773ECD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EB2E97" w:rsidTr="00773ECD">
        <w:trPr>
          <w:gridAfter w:val="1"/>
          <w:wAfter w:w="20" w:type="dxa"/>
          <w:trHeight w:val="551"/>
        </w:trPr>
        <w:tc>
          <w:tcPr>
            <w:tcW w:w="519" w:type="dxa"/>
            <w:gridSpan w:val="2"/>
          </w:tcPr>
          <w:p w:rsidR="00EB2E97" w:rsidRDefault="00EB2E97" w:rsidP="00773EC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214" w:type="dxa"/>
          </w:tcPr>
          <w:p w:rsidR="00EB2E97" w:rsidRDefault="00EB2E97" w:rsidP="00773ECD">
            <w:pPr>
              <w:pStyle w:val="TableParagraph"/>
              <w:spacing w:line="266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историко-культурного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наследия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татарского</w:t>
            </w:r>
          </w:p>
          <w:p w:rsidR="00EB2E97" w:rsidRDefault="00EB2E97" w:rsidP="00773ECD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народа</w:t>
            </w:r>
          </w:p>
        </w:tc>
        <w:tc>
          <w:tcPr>
            <w:tcW w:w="1177" w:type="dxa"/>
          </w:tcPr>
          <w:p w:rsidR="00EB2E97" w:rsidRDefault="00EB2E97" w:rsidP="00773ECD">
            <w:pPr>
              <w:pStyle w:val="TableParagraph"/>
              <w:spacing w:line="268" w:lineRule="exact"/>
              <w:ind w:left="105" w:right="188"/>
              <w:rPr>
                <w:sz w:val="20"/>
              </w:rPr>
            </w:pPr>
            <w:r>
              <w:rPr>
                <w:spacing w:val="-1"/>
                <w:sz w:val="20"/>
              </w:rPr>
              <w:t>В течение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1373" w:type="dxa"/>
          </w:tcPr>
          <w:p w:rsidR="00EB2E97" w:rsidRDefault="00EB2E97" w:rsidP="00773ECD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EB2E97" w:rsidTr="00773ECD">
        <w:trPr>
          <w:gridAfter w:val="1"/>
          <w:wAfter w:w="20" w:type="dxa"/>
          <w:trHeight w:val="445"/>
        </w:trPr>
        <w:tc>
          <w:tcPr>
            <w:tcW w:w="519" w:type="dxa"/>
            <w:gridSpan w:val="2"/>
          </w:tcPr>
          <w:p w:rsidR="00EB2E97" w:rsidRDefault="00EB2E97" w:rsidP="00773EC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214" w:type="dxa"/>
          </w:tcPr>
          <w:p w:rsidR="00EB2E97" w:rsidRDefault="00EB2E97" w:rsidP="00773EC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исторический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музей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Кукмор</w:t>
            </w:r>
          </w:p>
        </w:tc>
        <w:tc>
          <w:tcPr>
            <w:tcW w:w="1177" w:type="dxa"/>
          </w:tcPr>
          <w:p w:rsidR="00EB2E97" w:rsidRDefault="00EB2E97" w:rsidP="00773ECD">
            <w:pPr>
              <w:pStyle w:val="TableParagraph"/>
              <w:spacing w:line="268" w:lineRule="exact"/>
              <w:ind w:left="84" w:right="173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1373" w:type="dxa"/>
          </w:tcPr>
          <w:p w:rsidR="00EB2E97" w:rsidRDefault="00EB2E97" w:rsidP="00773ECD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</w:tc>
      </w:tr>
      <w:tr w:rsidR="00EB2E97" w:rsidTr="00773ECD">
        <w:trPr>
          <w:trHeight w:val="830"/>
        </w:trPr>
        <w:tc>
          <w:tcPr>
            <w:tcW w:w="77" w:type="dxa"/>
            <w:tcBorders>
              <w:right w:val="nil"/>
            </w:tcBorders>
            <w:shd w:val="clear" w:color="auto" w:fill="F6F6F6"/>
          </w:tcPr>
          <w:p w:rsidR="00EB2E97" w:rsidRDefault="00EB2E97" w:rsidP="00773ECD">
            <w:pPr>
              <w:pStyle w:val="TableParagraph"/>
            </w:pPr>
          </w:p>
        </w:tc>
        <w:tc>
          <w:tcPr>
            <w:tcW w:w="9206" w:type="dxa"/>
            <w:gridSpan w:val="4"/>
            <w:tcBorders>
              <w:left w:val="nil"/>
              <w:right w:val="nil"/>
            </w:tcBorders>
            <w:shd w:val="clear" w:color="auto" w:fill="FFFFFF"/>
          </w:tcPr>
          <w:p w:rsidR="00EB2E97" w:rsidRDefault="00EB2E97" w:rsidP="00773ECD">
            <w:pPr>
              <w:pStyle w:val="TableParagraph"/>
              <w:spacing w:before="10"/>
              <w:rPr>
                <w:sz w:val="23"/>
              </w:rPr>
            </w:pPr>
          </w:p>
          <w:p w:rsidR="00EB2E97" w:rsidRDefault="00EB2E97" w:rsidP="00773ECD">
            <w:pPr>
              <w:pStyle w:val="TableParagraph"/>
              <w:ind w:left="3559" w:right="35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 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</w:p>
        </w:tc>
        <w:tc>
          <w:tcPr>
            <w:tcW w:w="20" w:type="dxa"/>
            <w:tcBorders>
              <w:left w:val="nil"/>
            </w:tcBorders>
            <w:shd w:val="clear" w:color="auto" w:fill="F6F6F6"/>
          </w:tcPr>
          <w:p w:rsidR="00EB2E97" w:rsidRDefault="00EB2E97" w:rsidP="00773ECD">
            <w:pPr>
              <w:pStyle w:val="TableParagraph"/>
            </w:pPr>
          </w:p>
        </w:tc>
      </w:tr>
      <w:tr w:rsidR="00EB2E97" w:rsidTr="00773ECD">
        <w:trPr>
          <w:gridAfter w:val="1"/>
          <w:wAfter w:w="20" w:type="dxa"/>
          <w:trHeight w:val="695"/>
        </w:trPr>
        <w:tc>
          <w:tcPr>
            <w:tcW w:w="519" w:type="dxa"/>
            <w:gridSpan w:val="2"/>
          </w:tcPr>
          <w:p w:rsidR="00EB2E97" w:rsidRDefault="00EB2E97" w:rsidP="00773EC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214" w:type="dxa"/>
          </w:tcPr>
          <w:p w:rsidR="00EB2E97" w:rsidRDefault="00EB2E97" w:rsidP="00773ECD">
            <w:pPr>
              <w:pStyle w:val="TableParagraph"/>
              <w:spacing w:line="242" w:lineRule="auto"/>
              <w:ind w:left="105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собраниях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значении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двум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языкам</w:t>
            </w:r>
          </w:p>
        </w:tc>
        <w:tc>
          <w:tcPr>
            <w:tcW w:w="1177" w:type="dxa"/>
          </w:tcPr>
          <w:p w:rsidR="00EB2E97" w:rsidRDefault="00EB2E97" w:rsidP="00773ECD">
            <w:pPr>
              <w:pStyle w:val="TableParagraph"/>
              <w:spacing w:line="268" w:lineRule="exact"/>
              <w:ind w:left="84" w:right="173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1373" w:type="dxa"/>
          </w:tcPr>
          <w:p w:rsidR="00EB2E97" w:rsidRDefault="00EB2E97" w:rsidP="00773ECD">
            <w:pPr>
              <w:pStyle w:val="TableParagraph"/>
              <w:spacing w:line="268" w:lineRule="exact"/>
              <w:ind w:left="197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EB2E97" w:rsidTr="00773ECD">
        <w:trPr>
          <w:gridAfter w:val="1"/>
          <w:wAfter w:w="20" w:type="dxa"/>
          <w:trHeight w:val="551"/>
        </w:trPr>
        <w:tc>
          <w:tcPr>
            <w:tcW w:w="519" w:type="dxa"/>
            <w:gridSpan w:val="2"/>
          </w:tcPr>
          <w:p w:rsidR="00EB2E97" w:rsidRDefault="00EB2E97" w:rsidP="00773EC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214" w:type="dxa"/>
            <w:tcBorders>
              <w:right w:val="single" w:sz="4" w:space="0" w:color="000000"/>
            </w:tcBorders>
          </w:tcPr>
          <w:p w:rsidR="00EB2E97" w:rsidRDefault="00EB2E97" w:rsidP="00773ECD">
            <w:pPr>
              <w:pStyle w:val="TableParagraph"/>
              <w:spacing w:line="266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Консультация "Новые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подходы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обучении детей</w:t>
            </w:r>
          </w:p>
          <w:p w:rsidR="00EB2E97" w:rsidRDefault="00EB2E97" w:rsidP="00773ECD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государственным языкам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ДОУ"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(УМК)</w:t>
            </w:r>
          </w:p>
        </w:tc>
        <w:tc>
          <w:tcPr>
            <w:tcW w:w="1177" w:type="dxa"/>
            <w:tcBorders>
              <w:left w:val="single" w:sz="4" w:space="0" w:color="000000"/>
              <w:right w:val="single" w:sz="4" w:space="0" w:color="000000"/>
            </w:tcBorders>
          </w:tcPr>
          <w:p w:rsidR="00EB2E97" w:rsidRDefault="00EB2E97" w:rsidP="00773ECD">
            <w:pPr>
              <w:pStyle w:val="TableParagraph"/>
              <w:spacing w:line="268" w:lineRule="exact"/>
              <w:ind w:left="9" w:right="194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1373" w:type="dxa"/>
            <w:tcBorders>
              <w:left w:val="single" w:sz="4" w:space="0" w:color="000000"/>
            </w:tcBorders>
          </w:tcPr>
          <w:p w:rsidR="00EB2E97" w:rsidRDefault="00EB2E97" w:rsidP="00773ECD">
            <w:pPr>
              <w:pStyle w:val="TableParagraph"/>
              <w:spacing w:line="268" w:lineRule="exact"/>
              <w:ind w:left="202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EB2E97" w:rsidTr="00773ECD">
        <w:trPr>
          <w:gridAfter w:val="1"/>
          <w:wAfter w:w="20" w:type="dxa"/>
          <w:trHeight w:val="1147"/>
        </w:trPr>
        <w:tc>
          <w:tcPr>
            <w:tcW w:w="51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E97" w:rsidRDefault="00EB2E97" w:rsidP="00773ECD">
            <w:pPr>
              <w:pStyle w:val="TableParagraph"/>
              <w:spacing w:before="213"/>
              <w:ind w:left="3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2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E97" w:rsidRDefault="00EB2E97" w:rsidP="00773ECD">
            <w:pPr>
              <w:pStyle w:val="TableParagraph"/>
              <w:spacing w:before="213" w:line="275" w:lineRule="exact"/>
              <w:ind w:left="9"/>
              <w:rPr>
                <w:sz w:val="24"/>
              </w:rPr>
            </w:pPr>
            <w:r>
              <w:rPr>
                <w:sz w:val="24"/>
              </w:rPr>
              <w:t>Собеседования 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вновь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поступивших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EB2E97" w:rsidRDefault="00EB2E97" w:rsidP="00773ECD">
            <w:pPr>
              <w:pStyle w:val="TableParagraph"/>
              <w:spacing w:line="275" w:lineRule="exact"/>
              <w:ind w:left="9"/>
              <w:rPr>
                <w:sz w:val="24"/>
              </w:rPr>
            </w:pPr>
            <w:r>
              <w:rPr>
                <w:sz w:val="24"/>
              </w:rPr>
              <w:t>«Мы изучаем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русский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язык"</w:t>
            </w:r>
          </w:p>
        </w:tc>
        <w:tc>
          <w:tcPr>
            <w:tcW w:w="11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E97" w:rsidRDefault="00EB2E97" w:rsidP="00773ECD">
            <w:pPr>
              <w:pStyle w:val="TableParagraph"/>
              <w:spacing w:before="2"/>
            </w:pPr>
          </w:p>
          <w:p w:rsidR="00EB2E97" w:rsidRDefault="00EB2E97" w:rsidP="00773ECD">
            <w:pPr>
              <w:pStyle w:val="TableParagraph"/>
              <w:spacing w:line="280" w:lineRule="auto"/>
              <w:ind w:left="5" w:right="426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В </w:t>
            </w:r>
            <w:proofErr w:type="spellStart"/>
            <w:r>
              <w:rPr>
                <w:spacing w:val="-1"/>
                <w:sz w:val="20"/>
              </w:rPr>
              <w:t>течен</w:t>
            </w:r>
            <w:proofErr w:type="spellEnd"/>
            <w:r>
              <w:rPr>
                <w:spacing w:val="-1"/>
                <w:sz w:val="20"/>
              </w:rPr>
              <w:t>-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ии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13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E97" w:rsidRDefault="00EB2E97" w:rsidP="00773ECD">
            <w:pPr>
              <w:pStyle w:val="TableParagraph"/>
              <w:spacing w:before="213"/>
              <w:ind w:left="130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</w:tc>
      </w:tr>
      <w:tr w:rsidR="00EB2E97" w:rsidTr="00773ECD">
        <w:trPr>
          <w:gridAfter w:val="1"/>
          <w:wAfter w:w="20" w:type="dxa"/>
          <w:trHeight w:val="1291"/>
        </w:trPr>
        <w:tc>
          <w:tcPr>
            <w:tcW w:w="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E97" w:rsidRDefault="00EB2E97" w:rsidP="00773ECD">
            <w:pPr>
              <w:pStyle w:val="TableParagraph"/>
              <w:spacing w:before="231"/>
              <w:ind w:left="3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E97" w:rsidRDefault="00EB2E97" w:rsidP="00773ECD">
            <w:pPr>
              <w:pStyle w:val="TableParagraph"/>
              <w:spacing w:before="231" w:line="242" w:lineRule="auto"/>
              <w:ind w:left="9" w:right="1316"/>
              <w:rPr>
                <w:sz w:val="24"/>
              </w:rPr>
            </w:pPr>
            <w:r>
              <w:rPr>
                <w:sz w:val="24"/>
              </w:rPr>
              <w:t>Привлечение родителей к участию в городских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конкурсах,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праздниках.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E97" w:rsidRDefault="00EB2E97" w:rsidP="00773ECD">
            <w:pPr>
              <w:pStyle w:val="TableParagraph"/>
              <w:spacing w:before="9"/>
              <w:rPr>
                <w:sz w:val="23"/>
              </w:rPr>
            </w:pPr>
          </w:p>
          <w:p w:rsidR="00EB2E97" w:rsidRDefault="00EB2E97" w:rsidP="00773ECD">
            <w:pPr>
              <w:pStyle w:val="TableParagraph"/>
              <w:ind w:left="5"/>
              <w:rPr>
                <w:sz w:val="20"/>
              </w:rPr>
            </w:pPr>
            <w:r>
              <w:rPr>
                <w:sz w:val="20"/>
              </w:rPr>
              <w:t>В</w:t>
            </w:r>
          </w:p>
          <w:p w:rsidR="00EB2E97" w:rsidRDefault="00EB2E97" w:rsidP="00773ECD">
            <w:pPr>
              <w:pStyle w:val="TableParagraph"/>
              <w:spacing w:before="39" w:line="285" w:lineRule="auto"/>
              <w:ind w:left="5" w:right="461"/>
              <w:rPr>
                <w:sz w:val="20"/>
              </w:rPr>
            </w:pPr>
            <w:r>
              <w:rPr>
                <w:spacing w:val="-1"/>
                <w:sz w:val="20"/>
              </w:rPr>
              <w:t>течении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E97" w:rsidRDefault="00EB2E97" w:rsidP="00773ECD">
            <w:pPr>
              <w:pStyle w:val="TableParagraph"/>
              <w:spacing w:before="231"/>
              <w:ind w:left="15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EB2E97" w:rsidTr="00773ECD">
        <w:trPr>
          <w:gridAfter w:val="1"/>
          <w:wAfter w:w="20" w:type="dxa"/>
          <w:trHeight w:val="3240"/>
        </w:trPr>
        <w:tc>
          <w:tcPr>
            <w:tcW w:w="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E97" w:rsidRDefault="00EB2E97" w:rsidP="00773ECD">
            <w:pPr>
              <w:pStyle w:val="TableParagraph"/>
              <w:spacing w:before="231"/>
              <w:ind w:left="9"/>
              <w:rPr>
                <w:sz w:val="24"/>
              </w:rPr>
            </w:pPr>
            <w:r>
              <w:rPr>
                <w:sz w:val="24"/>
              </w:rPr>
              <w:lastRenderedPageBreak/>
              <w:t>5</w:t>
            </w:r>
          </w:p>
        </w:tc>
        <w:tc>
          <w:tcPr>
            <w:tcW w:w="6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E97" w:rsidRDefault="00EB2E97" w:rsidP="00773ECD">
            <w:pPr>
              <w:pStyle w:val="TableParagraph"/>
              <w:spacing w:before="231"/>
              <w:ind w:left="9" w:right="318"/>
              <w:jc w:val="both"/>
              <w:rPr>
                <w:sz w:val="24"/>
              </w:rPr>
            </w:pPr>
            <w:r>
              <w:rPr>
                <w:sz w:val="24"/>
              </w:rPr>
              <w:t>Создать в группах уголки для родителей, отражающие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языкам:</w:t>
            </w:r>
          </w:p>
          <w:p w:rsidR="00EB2E97" w:rsidRDefault="00EB2E97" w:rsidP="00773ECD">
            <w:pPr>
              <w:pStyle w:val="TableParagraph"/>
              <w:numPr>
                <w:ilvl w:val="0"/>
                <w:numId w:val="17"/>
              </w:numPr>
              <w:tabs>
                <w:tab w:val="left" w:pos="154"/>
              </w:tabs>
              <w:spacing w:line="274" w:lineRule="exact"/>
              <w:ind w:left="153" w:hanging="145"/>
              <w:rPr>
                <w:sz w:val="24"/>
              </w:rPr>
            </w:pPr>
            <w:r>
              <w:rPr>
                <w:sz w:val="24"/>
              </w:rPr>
              <w:t>вывесить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УМК;</w:t>
            </w:r>
          </w:p>
          <w:p w:rsidR="00EB2E97" w:rsidRDefault="00EB2E97" w:rsidP="00773ECD">
            <w:pPr>
              <w:pStyle w:val="TableParagraph"/>
              <w:numPr>
                <w:ilvl w:val="0"/>
                <w:numId w:val="17"/>
              </w:numPr>
              <w:tabs>
                <w:tab w:val="left" w:pos="297"/>
                <w:tab w:val="left" w:pos="298"/>
                <w:tab w:val="left" w:pos="1452"/>
                <w:tab w:val="left" w:pos="2760"/>
                <w:tab w:val="left" w:pos="3987"/>
                <w:tab w:val="left" w:pos="5066"/>
              </w:tabs>
              <w:spacing w:before="5" w:line="237" w:lineRule="auto"/>
              <w:ind w:right="320" w:firstLine="0"/>
              <w:rPr>
                <w:sz w:val="24"/>
              </w:rPr>
            </w:pPr>
            <w:r>
              <w:rPr>
                <w:sz w:val="24"/>
              </w:rPr>
              <w:t>вывесить</w:t>
            </w:r>
            <w:r>
              <w:rPr>
                <w:sz w:val="24"/>
              </w:rPr>
              <w:tab/>
              <w:t>словарный</w:t>
            </w:r>
            <w:r>
              <w:rPr>
                <w:sz w:val="24"/>
              </w:rPr>
              <w:tab/>
              <w:t>минимум,</w:t>
            </w:r>
            <w:r>
              <w:rPr>
                <w:sz w:val="24"/>
              </w:rPr>
              <w:tab/>
              <w:t>который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должны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освоить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возраста;</w:t>
            </w:r>
          </w:p>
          <w:p w:rsidR="00EB2E97" w:rsidRDefault="00EB2E97" w:rsidP="00773ECD">
            <w:pPr>
              <w:pStyle w:val="TableParagraph"/>
              <w:numPr>
                <w:ilvl w:val="0"/>
                <w:numId w:val="17"/>
              </w:numPr>
              <w:tabs>
                <w:tab w:val="left" w:pos="154"/>
              </w:tabs>
              <w:spacing w:before="3"/>
              <w:ind w:right="390" w:firstLine="0"/>
              <w:rPr>
                <w:sz w:val="24"/>
              </w:rPr>
            </w:pPr>
            <w:r>
              <w:rPr>
                <w:sz w:val="24"/>
              </w:rPr>
              <w:t>указать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сайты,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где родители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смогут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найти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необходимый материал по обучению двум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семейного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просмотра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домашних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E97" w:rsidRDefault="00EB2E97" w:rsidP="00773ECD">
            <w:pPr>
              <w:pStyle w:val="TableParagraph"/>
              <w:spacing w:before="231" w:line="275" w:lineRule="exact"/>
              <w:ind w:right="31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EB2E97" w:rsidRDefault="00EB2E97" w:rsidP="00773ECD">
            <w:pPr>
              <w:pStyle w:val="TableParagraph"/>
              <w:spacing w:line="242" w:lineRule="auto"/>
              <w:ind w:left="9" w:right="330"/>
              <w:jc w:val="center"/>
              <w:rPr>
                <w:sz w:val="24"/>
              </w:rPr>
            </w:pPr>
            <w:r>
              <w:rPr>
                <w:sz w:val="24"/>
              </w:rPr>
              <w:t>течении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E97" w:rsidRDefault="00EB2E97" w:rsidP="00773ECD">
            <w:pPr>
              <w:pStyle w:val="TableParagraph"/>
              <w:spacing w:before="231"/>
              <w:ind w:left="15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</w:tbl>
    <w:p w:rsidR="00EB2E97" w:rsidRDefault="00773ECD" w:rsidP="00773ECD">
      <w:pPr>
        <w:pStyle w:val="1"/>
        <w:spacing w:before="90"/>
        <w:ind w:left="0"/>
        <w:jc w:val="left"/>
      </w:pPr>
      <w:r>
        <w:rPr>
          <w:b w:val="0"/>
          <w:bCs w:val="0"/>
          <w:szCs w:val="22"/>
        </w:rPr>
        <w:t xml:space="preserve">                                    </w:t>
      </w:r>
      <w:r w:rsidR="00EB2E97">
        <w:t>Работа по преемственности</w:t>
      </w:r>
      <w:r w:rsidR="00EB2E97">
        <w:rPr>
          <w:spacing w:val="-1"/>
        </w:rPr>
        <w:t xml:space="preserve"> </w:t>
      </w:r>
      <w:r w:rsidR="00EB2E97">
        <w:t>филиала</w:t>
      </w:r>
      <w:r w:rsidR="00EB2E97">
        <w:rPr>
          <w:spacing w:val="-9"/>
        </w:rPr>
        <w:t xml:space="preserve"> </w:t>
      </w:r>
      <w:r w:rsidR="00EB2E97">
        <w:t>МБОУ</w:t>
      </w:r>
      <w:r w:rsidR="00EB2E97">
        <w:rPr>
          <w:spacing w:val="-3"/>
        </w:rPr>
        <w:t xml:space="preserve"> </w:t>
      </w:r>
      <w:r w:rsidR="00EB2E97">
        <w:t>со школой</w:t>
      </w:r>
    </w:p>
    <w:p w:rsidR="00EB2E97" w:rsidRDefault="00EB2E97" w:rsidP="00EB2E97">
      <w:pPr>
        <w:pStyle w:val="a7"/>
        <w:spacing w:before="156" w:line="242" w:lineRule="auto"/>
        <w:ind w:left="102" w:right="333" w:firstLine="869"/>
      </w:pPr>
      <w:r>
        <w:rPr>
          <w:b/>
        </w:rPr>
        <w:t>Цель:</w:t>
      </w:r>
      <w:r>
        <w:rPr>
          <w:b/>
          <w:spacing w:val="9"/>
        </w:rPr>
        <w:t xml:space="preserve"> </w:t>
      </w:r>
      <w:r>
        <w:t>продолжать</w:t>
      </w:r>
      <w:r>
        <w:rPr>
          <w:spacing w:val="13"/>
        </w:rPr>
        <w:t xml:space="preserve"> </w:t>
      </w:r>
      <w:r>
        <w:t>работу</w:t>
      </w:r>
      <w:r>
        <w:rPr>
          <w:spacing w:val="3"/>
        </w:rPr>
        <w:t xml:space="preserve"> </w:t>
      </w:r>
      <w:r>
        <w:t>по</w:t>
      </w:r>
      <w:r>
        <w:rPr>
          <w:spacing w:val="12"/>
        </w:rPr>
        <w:t xml:space="preserve"> </w:t>
      </w:r>
      <w:r>
        <w:t>преемственности</w:t>
      </w:r>
      <w:r>
        <w:rPr>
          <w:spacing w:val="13"/>
        </w:rPr>
        <w:t xml:space="preserve"> </w:t>
      </w:r>
      <w:r>
        <w:t>детского</w:t>
      </w:r>
      <w:r>
        <w:rPr>
          <w:spacing w:val="12"/>
        </w:rPr>
        <w:t xml:space="preserve"> </w:t>
      </w:r>
      <w:r>
        <w:t>сада</w:t>
      </w:r>
      <w:r>
        <w:rPr>
          <w:spacing w:val="11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школы.</w:t>
      </w:r>
      <w:r>
        <w:rPr>
          <w:spacing w:val="10"/>
        </w:rPr>
        <w:t xml:space="preserve"> </w:t>
      </w:r>
      <w:r>
        <w:t>Продолжать</w:t>
      </w:r>
      <w:r>
        <w:rPr>
          <w:spacing w:val="-57"/>
        </w:rPr>
        <w:t xml:space="preserve"> </w:t>
      </w:r>
      <w:r>
        <w:t>сотрудничество</w:t>
      </w:r>
      <w:r>
        <w:rPr>
          <w:spacing w:val="4"/>
        </w:rPr>
        <w:t xml:space="preserve"> </w:t>
      </w:r>
      <w:r>
        <w:t>с педагогическим</w:t>
      </w:r>
      <w:r>
        <w:rPr>
          <w:spacing w:val="2"/>
        </w:rPr>
        <w:t xml:space="preserve"> </w:t>
      </w:r>
      <w:r>
        <w:t>коллективом</w:t>
      </w:r>
      <w:r>
        <w:rPr>
          <w:spacing w:val="-2"/>
        </w:rPr>
        <w:t xml:space="preserve"> </w:t>
      </w:r>
      <w:r>
        <w:t>школы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условиях</w:t>
      </w:r>
      <w:r>
        <w:rPr>
          <w:spacing w:val="-3"/>
        </w:rPr>
        <w:t xml:space="preserve"> </w:t>
      </w:r>
      <w:r>
        <w:t>введения</w:t>
      </w:r>
      <w:r>
        <w:rPr>
          <w:spacing w:val="-4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ДО.</w:t>
      </w:r>
    </w:p>
    <w:p w:rsidR="00EB2E97" w:rsidRDefault="00EB2E97" w:rsidP="00EB2E97">
      <w:pPr>
        <w:pStyle w:val="1"/>
        <w:spacing w:line="274" w:lineRule="exact"/>
        <w:ind w:left="972" w:right="0"/>
        <w:jc w:val="left"/>
      </w:pPr>
      <w:r>
        <w:t>Задачи:</w:t>
      </w:r>
    </w:p>
    <w:p w:rsidR="00EB2E97" w:rsidRDefault="00EB2E97" w:rsidP="00EB2E97">
      <w:pPr>
        <w:pStyle w:val="ab"/>
        <w:numPr>
          <w:ilvl w:val="1"/>
          <w:numId w:val="16"/>
        </w:numPr>
        <w:tabs>
          <w:tab w:val="left" w:pos="867"/>
        </w:tabs>
        <w:spacing w:before="2" w:line="237" w:lineRule="auto"/>
        <w:ind w:right="118" w:firstLine="566"/>
        <w:rPr>
          <w:sz w:val="24"/>
        </w:rPr>
      </w:pPr>
      <w:r>
        <w:rPr>
          <w:sz w:val="24"/>
        </w:rPr>
        <w:t>создать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благоприятные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МБОУ</w:t>
      </w:r>
      <w:r>
        <w:rPr>
          <w:spacing w:val="1"/>
          <w:sz w:val="24"/>
        </w:rPr>
        <w:t xml:space="preserve"> </w:t>
      </w:r>
      <w:r>
        <w:rPr>
          <w:sz w:val="24"/>
        </w:rPr>
        <w:t>и 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единую</w:t>
      </w:r>
      <w:r>
        <w:rPr>
          <w:spacing w:val="-2"/>
          <w:sz w:val="24"/>
        </w:rPr>
        <w:t xml:space="preserve"> </w:t>
      </w:r>
      <w:r>
        <w:rPr>
          <w:sz w:val="24"/>
        </w:rPr>
        <w:t>линию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ребенка на этапе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начального 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обучения.</w:t>
      </w:r>
    </w:p>
    <w:p w:rsidR="00EB2E97" w:rsidRDefault="00EB2E97" w:rsidP="00EB2E97">
      <w:pPr>
        <w:pStyle w:val="ab"/>
        <w:numPr>
          <w:ilvl w:val="1"/>
          <w:numId w:val="16"/>
        </w:numPr>
        <w:tabs>
          <w:tab w:val="left" w:pos="853"/>
        </w:tabs>
        <w:spacing w:before="3" w:line="240" w:lineRule="auto"/>
        <w:ind w:right="114" w:firstLine="566"/>
        <w:rPr>
          <w:sz w:val="24"/>
        </w:rPr>
      </w:pPr>
      <w:r>
        <w:rPr>
          <w:sz w:val="24"/>
        </w:rPr>
        <w:t>обеспечивать</w:t>
      </w:r>
      <w:r>
        <w:rPr>
          <w:spacing w:val="38"/>
          <w:sz w:val="24"/>
        </w:rPr>
        <w:t xml:space="preserve"> </w:t>
      </w:r>
      <w:r>
        <w:rPr>
          <w:sz w:val="24"/>
        </w:rPr>
        <w:t>полноценное</w:t>
      </w:r>
      <w:r>
        <w:rPr>
          <w:spacing w:val="35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31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42"/>
          <w:sz w:val="24"/>
        </w:rPr>
        <w:t xml:space="preserve"> </w:t>
      </w:r>
      <w:r>
        <w:rPr>
          <w:sz w:val="24"/>
        </w:rPr>
        <w:t>учебно-познавательной</w:t>
      </w:r>
      <w:r>
        <w:rPr>
          <w:spacing w:val="38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38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педагогическом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процессе;</w:t>
      </w:r>
    </w:p>
    <w:p w:rsidR="00EB2E97" w:rsidRDefault="00EB2E97" w:rsidP="00EB2E97">
      <w:pPr>
        <w:pStyle w:val="ab"/>
        <w:numPr>
          <w:ilvl w:val="1"/>
          <w:numId w:val="16"/>
        </w:numPr>
        <w:tabs>
          <w:tab w:val="left" w:pos="814"/>
        </w:tabs>
        <w:spacing w:before="1"/>
        <w:ind w:left="813" w:hanging="145"/>
        <w:rPr>
          <w:sz w:val="24"/>
        </w:rPr>
      </w:pPr>
      <w:r>
        <w:rPr>
          <w:sz w:val="24"/>
        </w:rPr>
        <w:t>создавать</w:t>
      </w:r>
      <w:r>
        <w:rPr>
          <w:spacing w:val="54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11"/>
          <w:sz w:val="24"/>
        </w:rPr>
        <w:t xml:space="preserve"> </w:t>
      </w:r>
      <w:r>
        <w:rPr>
          <w:sz w:val="24"/>
        </w:rPr>
        <w:t>детей</w:t>
      </w:r>
      <w:r>
        <w:rPr>
          <w:spacing w:val="3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6"/>
          <w:sz w:val="24"/>
        </w:rPr>
        <w:t xml:space="preserve"> </w:t>
      </w:r>
      <w:r>
        <w:rPr>
          <w:sz w:val="24"/>
        </w:rPr>
        <w:t>в школе;</w:t>
      </w:r>
    </w:p>
    <w:p w:rsidR="00EB2E97" w:rsidRDefault="00EB2E97" w:rsidP="00EB2E97">
      <w:pPr>
        <w:pStyle w:val="ab"/>
        <w:numPr>
          <w:ilvl w:val="1"/>
          <w:numId w:val="16"/>
        </w:numPr>
        <w:tabs>
          <w:tab w:val="left" w:pos="814"/>
        </w:tabs>
        <w:ind w:left="813" w:hanging="145"/>
        <w:rPr>
          <w:sz w:val="24"/>
        </w:rPr>
      </w:pPr>
      <w:r>
        <w:rPr>
          <w:sz w:val="24"/>
        </w:rPr>
        <w:t>создавать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успешной</w:t>
      </w:r>
      <w:r>
        <w:rPr>
          <w:spacing w:val="-6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-6"/>
          <w:sz w:val="24"/>
        </w:rPr>
        <w:t xml:space="preserve"> </w:t>
      </w:r>
      <w:r>
        <w:rPr>
          <w:sz w:val="24"/>
        </w:rPr>
        <w:t>дошкольников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-5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обучения;</w:t>
      </w:r>
    </w:p>
    <w:p w:rsidR="00EB2E97" w:rsidRDefault="00EB2E97" w:rsidP="00EB2E97">
      <w:pPr>
        <w:tabs>
          <w:tab w:val="left" w:pos="1695"/>
        </w:tabs>
      </w:pPr>
      <w:r>
        <w:rPr>
          <w:sz w:val="24"/>
        </w:rPr>
        <w:t xml:space="preserve">        способствовать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физическому</w:t>
      </w:r>
      <w:r>
        <w:rPr>
          <w:spacing w:val="-11"/>
          <w:sz w:val="24"/>
        </w:rPr>
        <w:t xml:space="preserve"> </w:t>
      </w:r>
      <w:r>
        <w:rPr>
          <w:sz w:val="24"/>
        </w:rPr>
        <w:t>и психическому</w:t>
      </w:r>
      <w:r>
        <w:rPr>
          <w:spacing w:val="-1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4"/>
          <w:sz w:val="24"/>
        </w:rPr>
        <w:t xml:space="preserve"> </w:t>
      </w:r>
      <w:r>
        <w:rPr>
          <w:sz w:val="24"/>
        </w:rPr>
        <w:t>поддерживания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здоровья</w:t>
      </w:r>
    </w:p>
    <w:tbl>
      <w:tblPr>
        <w:tblW w:w="0" w:type="auto"/>
        <w:tblInd w:w="5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9"/>
        <w:gridCol w:w="4552"/>
        <w:gridCol w:w="1416"/>
        <w:gridCol w:w="1748"/>
        <w:gridCol w:w="1417"/>
      </w:tblGrid>
      <w:tr w:rsidR="00EB2E97" w:rsidTr="00773ECD">
        <w:trPr>
          <w:trHeight w:val="830"/>
        </w:trPr>
        <w:tc>
          <w:tcPr>
            <w:tcW w:w="519" w:type="dxa"/>
          </w:tcPr>
          <w:p w:rsidR="00EB2E97" w:rsidRDefault="00EB2E97" w:rsidP="00773ECD">
            <w:pPr>
              <w:pStyle w:val="TableParagraph"/>
              <w:spacing w:line="270" w:lineRule="exact"/>
              <w:ind w:right="14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4552" w:type="dxa"/>
          </w:tcPr>
          <w:p w:rsidR="00EB2E97" w:rsidRDefault="00EB2E97" w:rsidP="00773ECD">
            <w:pPr>
              <w:pStyle w:val="TableParagraph"/>
              <w:spacing w:line="270" w:lineRule="exact"/>
              <w:ind w:left="1161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416" w:type="dxa"/>
          </w:tcPr>
          <w:p w:rsidR="00EB2E97" w:rsidRDefault="00EB2E97" w:rsidP="00773ECD">
            <w:pPr>
              <w:pStyle w:val="TableParagraph"/>
              <w:spacing w:line="270" w:lineRule="exact"/>
              <w:ind w:left="141" w:right="1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</w:p>
        </w:tc>
        <w:tc>
          <w:tcPr>
            <w:tcW w:w="1748" w:type="dxa"/>
          </w:tcPr>
          <w:p w:rsidR="00EB2E97" w:rsidRDefault="00EB2E97" w:rsidP="00773ECD">
            <w:pPr>
              <w:pStyle w:val="TableParagraph"/>
              <w:spacing w:line="242" w:lineRule="auto"/>
              <w:ind w:left="686" w:right="268" w:hanging="399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ный</w:t>
            </w:r>
            <w:proofErr w:type="spellEnd"/>
          </w:p>
        </w:tc>
        <w:tc>
          <w:tcPr>
            <w:tcW w:w="1417" w:type="dxa"/>
          </w:tcPr>
          <w:p w:rsidR="00EB2E97" w:rsidRDefault="00EB2E97" w:rsidP="00773ECD">
            <w:pPr>
              <w:pStyle w:val="TableParagraph"/>
              <w:spacing w:line="270" w:lineRule="exact"/>
              <w:ind w:left="226" w:hanging="87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</w:p>
          <w:p w:rsidR="00EB2E97" w:rsidRDefault="00EB2E97" w:rsidP="00773ECD">
            <w:pPr>
              <w:pStyle w:val="TableParagraph"/>
              <w:spacing w:line="274" w:lineRule="exact"/>
              <w:ind w:left="500" w:right="211" w:hanging="27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выполне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нии</w:t>
            </w:r>
            <w:proofErr w:type="spellEnd"/>
          </w:p>
        </w:tc>
      </w:tr>
      <w:tr w:rsidR="00EB2E97" w:rsidTr="00773ECD">
        <w:trPr>
          <w:trHeight w:val="552"/>
        </w:trPr>
        <w:tc>
          <w:tcPr>
            <w:tcW w:w="519" w:type="dxa"/>
          </w:tcPr>
          <w:p w:rsidR="00EB2E97" w:rsidRDefault="00EB2E97" w:rsidP="00773ECD">
            <w:pPr>
              <w:pStyle w:val="TableParagraph"/>
              <w:spacing w:line="265" w:lineRule="exact"/>
              <w:ind w:right="20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552" w:type="dxa"/>
          </w:tcPr>
          <w:p w:rsidR="00EB2E97" w:rsidRDefault="00EB2E97" w:rsidP="00773ECD">
            <w:pPr>
              <w:pStyle w:val="TableParagraph"/>
              <w:spacing w:line="264" w:lineRule="exact"/>
              <w:ind w:left="138"/>
              <w:rPr>
                <w:sz w:val="24"/>
              </w:rPr>
            </w:pPr>
            <w:proofErr w:type="spellStart"/>
            <w:r>
              <w:rPr>
                <w:sz w:val="24"/>
              </w:rPr>
              <w:t>Взаимопосещение</w:t>
            </w:r>
            <w:proofErr w:type="spellEnd"/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 xml:space="preserve">открытых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уроков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EB2E97" w:rsidRDefault="00EB2E97" w:rsidP="00773ECD">
            <w:pPr>
              <w:pStyle w:val="TableParagraph"/>
              <w:spacing w:line="268" w:lineRule="exact"/>
              <w:ind w:left="138"/>
              <w:rPr>
                <w:sz w:val="24"/>
              </w:rPr>
            </w:pPr>
            <w:r>
              <w:rPr>
                <w:sz w:val="24"/>
              </w:rPr>
              <w:t>школе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</w:p>
        </w:tc>
        <w:tc>
          <w:tcPr>
            <w:tcW w:w="1416" w:type="dxa"/>
          </w:tcPr>
          <w:p w:rsidR="00EB2E97" w:rsidRDefault="00EB2E97" w:rsidP="00773ECD">
            <w:pPr>
              <w:pStyle w:val="TableParagraph"/>
              <w:spacing w:line="264" w:lineRule="exact"/>
              <w:ind w:left="141" w:right="14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EB2E97" w:rsidRDefault="00EB2E97" w:rsidP="00773ECD">
            <w:pPr>
              <w:pStyle w:val="TableParagraph"/>
              <w:spacing w:line="268" w:lineRule="exact"/>
              <w:ind w:left="141" w:right="136"/>
              <w:jc w:val="center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1748" w:type="dxa"/>
          </w:tcPr>
          <w:p w:rsidR="00EB2E97" w:rsidRDefault="00EB2E97" w:rsidP="00773ECD">
            <w:pPr>
              <w:pStyle w:val="TableParagraph"/>
              <w:spacing w:line="264" w:lineRule="exact"/>
              <w:ind w:left="288"/>
              <w:rPr>
                <w:sz w:val="24"/>
              </w:rPr>
            </w:pPr>
            <w:r>
              <w:rPr>
                <w:sz w:val="24"/>
              </w:rPr>
              <w:t>воспитатели,</w:t>
            </w:r>
          </w:p>
          <w:p w:rsidR="00EB2E97" w:rsidRDefault="00EB2E97" w:rsidP="00773ECD">
            <w:pPr>
              <w:pStyle w:val="TableParagraph"/>
              <w:spacing w:line="268" w:lineRule="exact"/>
              <w:ind w:left="230"/>
              <w:rPr>
                <w:sz w:val="24"/>
              </w:rPr>
            </w:pPr>
            <w:r>
              <w:rPr>
                <w:sz w:val="24"/>
              </w:rPr>
              <w:t>завуч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417" w:type="dxa"/>
          </w:tcPr>
          <w:p w:rsidR="00EB2E97" w:rsidRDefault="00EB2E97" w:rsidP="00773ECD">
            <w:pPr>
              <w:pStyle w:val="TableParagraph"/>
            </w:pPr>
          </w:p>
        </w:tc>
      </w:tr>
      <w:tr w:rsidR="00EB2E97" w:rsidTr="00773ECD">
        <w:trPr>
          <w:trHeight w:val="1972"/>
        </w:trPr>
        <w:tc>
          <w:tcPr>
            <w:tcW w:w="519" w:type="dxa"/>
          </w:tcPr>
          <w:p w:rsidR="00EB2E97" w:rsidRDefault="00EB2E97" w:rsidP="00773ECD">
            <w:pPr>
              <w:pStyle w:val="TableParagraph"/>
              <w:spacing w:line="265" w:lineRule="exact"/>
              <w:ind w:right="209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552" w:type="dxa"/>
          </w:tcPr>
          <w:p w:rsidR="00EB2E97" w:rsidRDefault="00EB2E97" w:rsidP="00773ECD">
            <w:pPr>
              <w:pStyle w:val="TableParagraph"/>
              <w:ind w:left="138" w:right="121"/>
              <w:jc w:val="both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Познакомить их с понятием «школа».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следующую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работу:</w:t>
            </w:r>
          </w:p>
          <w:p w:rsidR="00EB2E97" w:rsidRDefault="00EB2E97" w:rsidP="00773ECD">
            <w:pPr>
              <w:pStyle w:val="TableParagraph"/>
              <w:numPr>
                <w:ilvl w:val="0"/>
                <w:numId w:val="18"/>
              </w:numPr>
              <w:tabs>
                <w:tab w:val="left" w:pos="341"/>
              </w:tabs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беседы,</w:t>
            </w:r>
          </w:p>
          <w:p w:rsidR="00EB2E97" w:rsidRDefault="00EB2E97" w:rsidP="00773ECD">
            <w:pPr>
              <w:pStyle w:val="TableParagraph"/>
              <w:numPr>
                <w:ilvl w:val="0"/>
                <w:numId w:val="18"/>
              </w:numPr>
              <w:tabs>
                <w:tab w:val="left" w:pos="581"/>
              </w:tabs>
              <w:spacing w:line="275" w:lineRule="exact"/>
              <w:ind w:left="580" w:hanging="38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сюжетно-ролевая  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 xml:space="preserve">игра   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«Школа»,</w:t>
            </w:r>
          </w:p>
          <w:p w:rsidR="00EB2E97" w:rsidRDefault="00EB2E97" w:rsidP="00773ECD">
            <w:pPr>
              <w:pStyle w:val="TableParagraph"/>
              <w:ind w:left="138"/>
              <w:jc w:val="both"/>
              <w:rPr>
                <w:sz w:val="24"/>
              </w:rPr>
            </w:pPr>
            <w:r>
              <w:rPr>
                <w:sz w:val="24"/>
              </w:rPr>
              <w:t>«Первый звонок»</w:t>
            </w:r>
          </w:p>
        </w:tc>
        <w:tc>
          <w:tcPr>
            <w:tcW w:w="1416" w:type="dxa"/>
          </w:tcPr>
          <w:p w:rsidR="00EB2E97" w:rsidRDefault="00EB2E97" w:rsidP="00773ECD">
            <w:pPr>
              <w:pStyle w:val="TableParagraph"/>
              <w:spacing w:line="237" w:lineRule="auto"/>
              <w:ind w:left="479" w:right="172" w:hanging="288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748" w:type="dxa"/>
          </w:tcPr>
          <w:p w:rsidR="00EB2E97" w:rsidRDefault="00EB2E97" w:rsidP="00773ECD">
            <w:pPr>
              <w:pStyle w:val="TableParagraph"/>
              <w:ind w:left="110" w:right="106" w:firstLine="2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разновозрастно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 группы (</w:t>
            </w:r>
            <w:proofErr w:type="spellStart"/>
            <w:r>
              <w:rPr>
                <w:sz w:val="24"/>
              </w:rPr>
              <w:t>подг.подгруппы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417" w:type="dxa"/>
          </w:tcPr>
          <w:p w:rsidR="00EB2E97" w:rsidRDefault="00EB2E97" w:rsidP="00773ECD">
            <w:pPr>
              <w:pStyle w:val="TableParagraph"/>
            </w:pPr>
          </w:p>
        </w:tc>
      </w:tr>
      <w:tr w:rsidR="00EB2E97" w:rsidTr="00773ECD">
        <w:trPr>
          <w:trHeight w:val="1103"/>
        </w:trPr>
        <w:tc>
          <w:tcPr>
            <w:tcW w:w="519" w:type="dxa"/>
          </w:tcPr>
          <w:p w:rsidR="00EB2E97" w:rsidRDefault="00EB2E97" w:rsidP="00773ECD">
            <w:pPr>
              <w:pStyle w:val="TableParagraph"/>
              <w:spacing w:line="265" w:lineRule="exact"/>
              <w:ind w:right="209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552" w:type="dxa"/>
          </w:tcPr>
          <w:p w:rsidR="00EB2E97" w:rsidRDefault="00EB2E97" w:rsidP="00773ECD">
            <w:pPr>
              <w:pStyle w:val="TableParagraph"/>
              <w:spacing w:line="242" w:lineRule="auto"/>
              <w:ind w:left="138" w:right="109"/>
              <w:rPr>
                <w:sz w:val="24"/>
              </w:rPr>
            </w:pPr>
            <w:r>
              <w:rPr>
                <w:sz w:val="24"/>
              </w:rPr>
              <w:t>Родительское собрание «Дети и родители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школьном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старте»</w:t>
            </w:r>
          </w:p>
        </w:tc>
        <w:tc>
          <w:tcPr>
            <w:tcW w:w="1416" w:type="dxa"/>
          </w:tcPr>
          <w:p w:rsidR="00EB2E97" w:rsidRDefault="00EB2E97" w:rsidP="00773ECD">
            <w:pPr>
              <w:pStyle w:val="TableParagraph"/>
              <w:spacing w:line="265" w:lineRule="exact"/>
              <w:ind w:left="141" w:right="138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1748" w:type="dxa"/>
          </w:tcPr>
          <w:p w:rsidR="00EB2E97" w:rsidRDefault="00EB2E97" w:rsidP="00773ECD">
            <w:pPr>
              <w:pStyle w:val="TableParagraph"/>
              <w:ind w:left="178" w:right="170" w:firstLine="81"/>
              <w:jc w:val="both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Разновозраст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под.группы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417" w:type="dxa"/>
          </w:tcPr>
          <w:p w:rsidR="00EB2E97" w:rsidRDefault="00EB2E97" w:rsidP="00773ECD">
            <w:pPr>
              <w:pStyle w:val="TableParagraph"/>
            </w:pPr>
          </w:p>
        </w:tc>
      </w:tr>
      <w:tr w:rsidR="00EB2E97" w:rsidTr="00773ECD">
        <w:trPr>
          <w:trHeight w:val="1104"/>
        </w:trPr>
        <w:tc>
          <w:tcPr>
            <w:tcW w:w="519" w:type="dxa"/>
          </w:tcPr>
          <w:p w:rsidR="00EB2E97" w:rsidRDefault="00EB2E97" w:rsidP="00773ECD">
            <w:pPr>
              <w:pStyle w:val="TableParagraph"/>
              <w:spacing w:line="266" w:lineRule="exact"/>
              <w:ind w:right="209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552" w:type="dxa"/>
          </w:tcPr>
          <w:p w:rsidR="00EB2E97" w:rsidRDefault="00EB2E97" w:rsidP="00773ECD">
            <w:pPr>
              <w:pStyle w:val="TableParagraph"/>
              <w:ind w:left="138" w:right="119"/>
              <w:jc w:val="both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среднюю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школу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с.Сардекбаш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библиотекой,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EB2E97" w:rsidRDefault="00EB2E97" w:rsidP="00773ECD">
            <w:pPr>
              <w:pStyle w:val="TableParagraph"/>
              <w:spacing w:line="264" w:lineRule="exact"/>
              <w:ind w:left="138"/>
              <w:rPr>
                <w:sz w:val="24"/>
              </w:rPr>
            </w:pPr>
            <w:r>
              <w:rPr>
                <w:sz w:val="24"/>
              </w:rPr>
              <w:t>учителями</w:t>
            </w:r>
          </w:p>
        </w:tc>
        <w:tc>
          <w:tcPr>
            <w:tcW w:w="1416" w:type="dxa"/>
          </w:tcPr>
          <w:p w:rsidR="00EB2E97" w:rsidRDefault="00EB2E97" w:rsidP="00773ECD">
            <w:pPr>
              <w:pStyle w:val="TableParagraph"/>
              <w:spacing w:line="242" w:lineRule="auto"/>
              <w:ind w:left="479" w:right="172" w:hanging="288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748" w:type="dxa"/>
          </w:tcPr>
          <w:p w:rsidR="00EB2E97" w:rsidRDefault="00EB2E97" w:rsidP="00773ECD">
            <w:pPr>
              <w:pStyle w:val="TableParagraph"/>
              <w:ind w:left="178" w:right="170" w:firstLine="81"/>
              <w:jc w:val="both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Разновозраст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подг.гр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417" w:type="dxa"/>
          </w:tcPr>
          <w:p w:rsidR="00EB2E97" w:rsidRDefault="00EB2E97" w:rsidP="00773ECD">
            <w:pPr>
              <w:pStyle w:val="TableParagraph"/>
            </w:pPr>
          </w:p>
        </w:tc>
      </w:tr>
      <w:tr w:rsidR="00EB2E97" w:rsidTr="00773ECD">
        <w:trPr>
          <w:trHeight w:val="1382"/>
        </w:trPr>
        <w:tc>
          <w:tcPr>
            <w:tcW w:w="519" w:type="dxa"/>
          </w:tcPr>
          <w:p w:rsidR="00EB2E97" w:rsidRDefault="00EB2E97" w:rsidP="00773ECD">
            <w:pPr>
              <w:pStyle w:val="TableParagraph"/>
              <w:spacing w:line="270" w:lineRule="exact"/>
              <w:ind w:right="209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5</w:t>
            </w:r>
          </w:p>
        </w:tc>
        <w:tc>
          <w:tcPr>
            <w:tcW w:w="4552" w:type="dxa"/>
          </w:tcPr>
          <w:p w:rsidR="00EB2E97" w:rsidRDefault="00EB2E97" w:rsidP="00773ECD">
            <w:pPr>
              <w:pStyle w:val="TableParagraph"/>
              <w:ind w:left="138" w:right="123"/>
              <w:jc w:val="both"/>
              <w:rPr>
                <w:sz w:val="24"/>
              </w:rPr>
            </w:pPr>
            <w:r>
              <w:rPr>
                <w:sz w:val="24"/>
              </w:rPr>
              <w:t>Родительское собрание «Скоро в школу»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приглашением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1416" w:type="dxa"/>
          </w:tcPr>
          <w:p w:rsidR="00EB2E97" w:rsidRDefault="00EB2E97" w:rsidP="00773ECD">
            <w:pPr>
              <w:pStyle w:val="TableParagraph"/>
              <w:spacing w:line="270" w:lineRule="exact"/>
              <w:ind w:left="141" w:right="133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1748" w:type="dxa"/>
          </w:tcPr>
          <w:p w:rsidR="00EB2E97" w:rsidRDefault="00EB2E97" w:rsidP="00773ECD">
            <w:pPr>
              <w:pStyle w:val="TableParagraph"/>
              <w:ind w:left="144" w:right="13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Зам.директора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Разновозраст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гр. (</w:t>
            </w:r>
            <w:proofErr w:type="spellStart"/>
            <w:r>
              <w:rPr>
                <w:sz w:val="24"/>
              </w:rPr>
              <w:t>подг.гр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417" w:type="dxa"/>
          </w:tcPr>
          <w:p w:rsidR="00EB2E97" w:rsidRDefault="00EB2E97" w:rsidP="00773ECD">
            <w:pPr>
              <w:pStyle w:val="TableParagraph"/>
            </w:pPr>
          </w:p>
        </w:tc>
      </w:tr>
      <w:tr w:rsidR="00EB2E97" w:rsidTr="00773ECD">
        <w:trPr>
          <w:trHeight w:val="830"/>
        </w:trPr>
        <w:tc>
          <w:tcPr>
            <w:tcW w:w="519" w:type="dxa"/>
          </w:tcPr>
          <w:p w:rsidR="00EB2E97" w:rsidRDefault="00EB2E97" w:rsidP="00773ECD">
            <w:pPr>
              <w:pStyle w:val="TableParagraph"/>
              <w:spacing w:line="265" w:lineRule="exact"/>
              <w:ind w:right="209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552" w:type="dxa"/>
          </w:tcPr>
          <w:p w:rsidR="00EB2E97" w:rsidRDefault="00EB2E97" w:rsidP="00773ECD">
            <w:pPr>
              <w:pStyle w:val="TableParagraph"/>
              <w:spacing w:line="265" w:lineRule="exact"/>
              <w:ind w:left="138" w:firstLine="62"/>
              <w:rPr>
                <w:sz w:val="24"/>
              </w:rPr>
            </w:pPr>
            <w:r>
              <w:rPr>
                <w:sz w:val="24"/>
              </w:rPr>
              <w:t>Психолого-педагогическая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</w:p>
          <w:p w:rsidR="00EB2E97" w:rsidRDefault="00EB2E97" w:rsidP="00773ECD">
            <w:pPr>
              <w:pStyle w:val="TableParagraph"/>
              <w:spacing w:line="274" w:lineRule="exact"/>
              <w:ind w:left="138"/>
              <w:rPr>
                <w:sz w:val="24"/>
              </w:rPr>
            </w:pPr>
            <w:r>
              <w:rPr>
                <w:sz w:val="24"/>
              </w:rPr>
              <w:t>выпускников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согласия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представителей))</w:t>
            </w:r>
          </w:p>
        </w:tc>
        <w:tc>
          <w:tcPr>
            <w:tcW w:w="1416" w:type="dxa"/>
          </w:tcPr>
          <w:p w:rsidR="00EB2E97" w:rsidRDefault="00EB2E97" w:rsidP="00773ECD">
            <w:pPr>
              <w:pStyle w:val="TableParagraph"/>
              <w:spacing w:line="242" w:lineRule="auto"/>
              <w:ind w:left="359" w:right="234" w:hanging="116"/>
              <w:rPr>
                <w:sz w:val="24"/>
              </w:rPr>
            </w:pPr>
            <w:r>
              <w:rPr>
                <w:spacing w:val="-1"/>
                <w:sz w:val="24"/>
              </w:rPr>
              <w:t>Октябрь,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апрель</w:t>
            </w:r>
          </w:p>
        </w:tc>
        <w:tc>
          <w:tcPr>
            <w:tcW w:w="1748" w:type="dxa"/>
          </w:tcPr>
          <w:p w:rsidR="00EB2E97" w:rsidRDefault="00EB2E97" w:rsidP="00773ECD">
            <w:pPr>
              <w:pStyle w:val="TableParagraph"/>
              <w:spacing w:line="265" w:lineRule="exact"/>
              <w:ind w:left="283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  <w:tc>
          <w:tcPr>
            <w:tcW w:w="1417" w:type="dxa"/>
          </w:tcPr>
          <w:p w:rsidR="00EB2E97" w:rsidRDefault="00EB2E97" w:rsidP="00773ECD">
            <w:pPr>
              <w:pStyle w:val="TableParagraph"/>
            </w:pPr>
          </w:p>
        </w:tc>
      </w:tr>
      <w:tr w:rsidR="00EB2E97" w:rsidTr="00773ECD">
        <w:trPr>
          <w:trHeight w:val="1104"/>
        </w:trPr>
        <w:tc>
          <w:tcPr>
            <w:tcW w:w="519" w:type="dxa"/>
          </w:tcPr>
          <w:p w:rsidR="00EB2E97" w:rsidRDefault="00EB2E97" w:rsidP="00773ECD">
            <w:pPr>
              <w:pStyle w:val="TableParagraph"/>
              <w:spacing w:line="265" w:lineRule="exact"/>
              <w:ind w:right="185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552" w:type="dxa"/>
          </w:tcPr>
          <w:p w:rsidR="00EB2E97" w:rsidRDefault="00EB2E97" w:rsidP="00773ECD">
            <w:pPr>
              <w:pStyle w:val="TableParagraph"/>
              <w:ind w:left="138" w:right="125"/>
              <w:jc w:val="both"/>
              <w:rPr>
                <w:sz w:val="24"/>
              </w:rPr>
            </w:pPr>
            <w:r>
              <w:rPr>
                <w:sz w:val="24"/>
              </w:rPr>
              <w:t>Индивидуальные и групповые беседы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</w:tc>
        <w:tc>
          <w:tcPr>
            <w:tcW w:w="1416" w:type="dxa"/>
          </w:tcPr>
          <w:p w:rsidR="00EB2E97" w:rsidRDefault="00EB2E97" w:rsidP="00773ECD">
            <w:pPr>
              <w:pStyle w:val="TableParagraph"/>
              <w:spacing w:line="237" w:lineRule="auto"/>
              <w:ind w:left="479" w:right="168" w:hanging="28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748" w:type="dxa"/>
          </w:tcPr>
          <w:p w:rsidR="00EB2E97" w:rsidRDefault="00EB2E97" w:rsidP="00773ECD">
            <w:pPr>
              <w:pStyle w:val="TableParagraph"/>
              <w:ind w:left="144" w:right="138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</w:p>
          <w:p w:rsidR="00EB2E97" w:rsidRDefault="00EB2E97" w:rsidP="00773ECD">
            <w:pPr>
              <w:pStyle w:val="TableParagraph"/>
              <w:spacing w:line="267" w:lineRule="exact"/>
              <w:ind w:left="142" w:right="138"/>
              <w:jc w:val="center"/>
              <w:rPr>
                <w:sz w:val="24"/>
              </w:rPr>
            </w:pPr>
            <w:r>
              <w:rPr>
                <w:sz w:val="24"/>
              </w:rPr>
              <w:t>классов</w:t>
            </w:r>
          </w:p>
        </w:tc>
        <w:tc>
          <w:tcPr>
            <w:tcW w:w="1417" w:type="dxa"/>
          </w:tcPr>
          <w:p w:rsidR="00EB2E97" w:rsidRDefault="00EB2E97" w:rsidP="00773ECD">
            <w:pPr>
              <w:pStyle w:val="TableParagraph"/>
            </w:pPr>
          </w:p>
        </w:tc>
      </w:tr>
    </w:tbl>
    <w:p w:rsidR="00EB2E97" w:rsidRDefault="00EB2E97" w:rsidP="00EB2E97">
      <w:pPr>
        <w:pStyle w:val="a7"/>
        <w:spacing w:before="8"/>
        <w:rPr>
          <w:sz w:val="19"/>
        </w:rPr>
      </w:pPr>
    </w:p>
    <w:p w:rsidR="00EB2E97" w:rsidRDefault="00EB2E97" w:rsidP="00EB2E97">
      <w:pPr>
        <w:pStyle w:val="1"/>
        <w:spacing w:before="92" w:line="237" w:lineRule="auto"/>
        <w:ind w:left="2878" w:right="2891" w:firstLine="845"/>
        <w:jc w:val="left"/>
      </w:pPr>
      <w:r>
        <w:t>План работы по профилактике</w:t>
      </w:r>
      <w:r>
        <w:rPr>
          <w:spacing w:val="1"/>
        </w:rPr>
        <w:t xml:space="preserve"> </w:t>
      </w:r>
      <w:r>
        <w:t>детского</w:t>
      </w:r>
      <w:r>
        <w:rPr>
          <w:spacing w:val="-8"/>
        </w:rPr>
        <w:t xml:space="preserve"> </w:t>
      </w:r>
      <w:r>
        <w:t>дорожно-транспортного</w:t>
      </w:r>
      <w:r>
        <w:rPr>
          <w:spacing w:val="-12"/>
        </w:rPr>
        <w:t xml:space="preserve"> </w:t>
      </w:r>
      <w:r>
        <w:t>травматизма</w:t>
      </w:r>
    </w:p>
    <w:p w:rsidR="00EB2E97" w:rsidRDefault="00EB2E97" w:rsidP="00EB2E97">
      <w:pPr>
        <w:pStyle w:val="a7"/>
        <w:rPr>
          <w:b/>
          <w:sz w:val="20"/>
        </w:rPr>
      </w:pPr>
    </w:p>
    <w:p w:rsidR="00EB2E97" w:rsidRDefault="00EB2E97" w:rsidP="00EB2E97">
      <w:pPr>
        <w:pStyle w:val="a7"/>
        <w:spacing w:before="9"/>
        <w:rPr>
          <w:b/>
          <w:sz w:val="14"/>
        </w:rPr>
      </w:pPr>
    </w:p>
    <w:tbl>
      <w:tblPr>
        <w:tblW w:w="0" w:type="auto"/>
        <w:tblInd w:w="4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9"/>
        <w:gridCol w:w="15"/>
        <w:gridCol w:w="32"/>
        <w:gridCol w:w="5908"/>
        <w:gridCol w:w="15"/>
        <w:gridCol w:w="1124"/>
        <w:gridCol w:w="15"/>
        <w:gridCol w:w="1258"/>
        <w:gridCol w:w="15"/>
        <w:gridCol w:w="1020"/>
        <w:gridCol w:w="15"/>
      </w:tblGrid>
      <w:tr w:rsidR="00EB2E97" w:rsidTr="00773ECD">
        <w:trPr>
          <w:trHeight w:val="762"/>
        </w:trPr>
        <w:tc>
          <w:tcPr>
            <w:tcW w:w="394" w:type="dxa"/>
            <w:gridSpan w:val="2"/>
          </w:tcPr>
          <w:p w:rsidR="00EB2E97" w:rsidRDefault="00EB2E97" w:rsidP="00773ECD">
            <w:pPr>
              <w:pStyle w:val="TableParagraph"/>
              <w:spacing w:before="1"/>
              <w:ind w:left="39"/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5955" w:type="dxa"/>
            <w:gridSpan w:val="3"/>
          </w:tcPr>
          <w:p w:rsidR="00EB2E97" w:rsidRDefault="00EB2E97" w:rsidP="00773ECD">
            <w:pPr>
              <w:pStyle w:val="TableParagraph"/>
              <w:spacing w:before="1"/>
              <w:ind w:left="2716" w:right="2684"/>
              <w:jc w:val="center"/>
              <w:rPr>
                <w:b/>
              </w:rPr>
            </w:pPr>
            <w:r>
              <w:rPr>
                <w:b/>
              </w:rPr>
              <w:t>Тема</w:t>
            </w:r>
          </w:p>
        </w:tc>
        <w:tc>
          <w:tcPr>
            <w:tcW w:w="1139" w:type="dxa"/>
            <w:gridSpan w:val="2"/>
          </w:tcPr>
          <w:p w:rsidR="00EB2E97" w:rsidRDefault="00EB2E97" w:rsidP="00773ECD">
            <w:pPr>
              <w:pStyle w:val="TableParagraph"/>
              <w:spacing w:before="1"/>
              <w:ind w:left="306"/>
              <w:rPr>
                <w:b/>
              </w:rPr>
            </w:pPr>
            <w:r>
              <w:rPr>
                <w:b/>
              </w:rPr>
              <w:t>Срок</w:t>
            </w:r>
          </w:p>
        </w:tc>
        <w:tc>
          <w:tcPr>
            <w:tcW w:w="1273" w:type="dxa"/>
            <w:gridSpan w:val="2"/>
            <w:tcBorders>
              <w:right w:val="single" w:sz="6" w:space="0" w:color="000000"/>
            </w:tcBorders>
          </w:tcPr>
          <w:p w:rsidR="00EB2E97" w:rsidRDefault="00EB2E97" w:rsidP="00773ECD">
            <w:pPr>
              <w:pStyle w:val="TableParagraph"/>
              <w:spacing w:before="1"/>
              <w:ind w:left="420" w:right="-7" w:hanging="399"/>
              <w:rPr>
                <w:b/>
              </w:rPr>
            </w:pPr>
            <w:r>
              <w:rPr>
                <w:b/>
              </w:rPr>
              <w:t>Ответствен-</w:t>
            </w:r>
            <w:r>
              <w:rPr>
                <w:b/>
                <w:spacing w:val="-52"/>
              </w:rPr>
              <w:t xml:space="preserve"> </w:t>
            </w:r>
            <w:proofErr w:type="spellStart"/>
            <w:r>
              <w:rPr>
                <w:b/>
              </w:rPr>
              <w:t>ный</w:t>
            </w:r>
            <w:proofErr w:type="spellEnd"/>
          </w:p>
        </w:tc>
        <w:tc>
          <w:tcPr>
            <w:tcW w:w="1035" w:type="dxa"/>
            <w:gridSpan w:val="2"/>
            <w:tcBorders>
              <w:left w:val="single" w:sz="6" w:space="0" w:color="000000"/>
            </w:tcBorders>
          </w:tcPr>
          <w:p w:rsidR="00EB2E97" w:rsidRDefault="00EB2E97" w:rsidP="00773ECD">
            <w:pPr>
              <w:pStyle w:val="TableParagraph"/>
              <w:spacing w:line="254" w:lineRule="exact"/>
              <w:ind w:left="120" w:right="107"/>
              <w:jc w:val="center"/>
              <w:rPr>
                <w:b/>
              </w:rPr>
            </w:pPr>
            <w:r>
              <w:rPr>
                <w:b/>
                <w:spacing w:val="-1"/>
              </w:rPr>
              <w:t xml:space="preserve">Отметка </w:t>
            </w:r>
            <w:r>
              <w:rPr>
                <w:b/>
              </w:rPr>
              <w:t>о</w:t>
            </w:r>
            <w:r>
              <w:rPr>
                <w:b/>
                <w:spacing w:val="-52"/>
              </w:rPr>
              <w:t xml:space="preserve"> </w:t>
            </w:r>
            <w:proofErr w:type="spellStart"/>
            <w:r>
              <w:rPr>
                <w:b/>
              </w:rPr>
              <w:t>выполне</w:t>
            </w:r>
            <w:proofErr w:type="spellEnd"/>
            <w:r>
              <w:rPr>
                <w:b/>
                <w:spacing w:val="1"/>
              </w:rPr>
              <w:t xml:space="preserve"> </w:t>
            </w:r>
            <w:proofErr w:type="spellStart"/>
            <w:r>
              <w:rPr>
                <w:b/>
              </w:rPr>
              <w:t>нии</w:t>
            </w:r>
            <w:proofErr w:type="spellEnd"/>
          </w:p>
        </w:tc>
      </w:tr>
      <w:tr w:rsidR="00EB2E97" w:rsidTr="00773ECD">
        <w:trPr>
          <w:trHeight w:val="513"/>
        </w:trPr>
        <w:tc>
          <w:tcPr>
            <w:tcW w:w="9796" w:type="dxa"/>
            <w:gridSpan w:val="11"/>
          </w:tcPr>
          <w:p w:rsidR="00EB2E97" w:rsidRDefault="00EB2E97" w:rsidP="00773ECD">
            <w:pPr>
              <w:pStyle w:val="TableParagraph"/>
              <w:spacing w:before="117"/>
              <w:ind w:left="3576" w:right="35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Организационная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</w:p>
        </w:tc>
      </w:tr>
      <w:tr w:rsidR="00EB2E97" w:rsidTr="00773ECD">
        <w:trPr>
          <w:trHeight w:val="830"/>
        </w:trPr>
        <w:tc>
          <w:tcPr>
            <w:tcW w:w="394" w:type="dxa"/>
            <w:gridSpan w:val="2"/>
          </w:tcPr>
          <w:p w:rsidR="00EB2E97" w:rsidRDefault="00EB2E97" w:rsidP="00773ECD">
            <w:pPr>
              <w:pStyle w:val="TableParagraph"/>
              <w:spacing w:line="268" w:lineRule="exact"/>
              <w:ind w:right="4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955" w:type="dxa"/>
            <w:gridSpan w:val="3"/>
          </w:tcPr>
          <w:p w:rsidR="00EB2E97" w:rsidRDefault="00EB2E97" w:rsidP="00773EC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Помощь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воспитателям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составлении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EB2E97" w:rsidRDefault="00EB2E97" w:rsidP="00773ECD">
            <w:pPr>
              <w:pStyle w:val="TableParagraph"/>
              <w:tabs>
                <w:tab w:val="left" w:pos="2016"/>
                <w:tab w:val="left" w:pos="3364"/>
              </w:tabs>
              <w:spacing w:line="274" w:lineRule="exact"/>
              <w:ind w:left="105" w:right="101"/>
              <w:rPr>
                <w:sz w:val="24"/>
              </w:rPr>
            </w:pPr>
            <w:r>
              <w:rPr>
                <w:sz w:val="24"/>
              </w:rPr>
              <w:t>профилактике</w:t>
            </w:r>
            <w:r>
              <w:rPr>
                <w:sz w:val="24"/>
              </w:rPr>
              <w:tab/>
              <w:t>детского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дорожно-транспортного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травматизма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139" w:type="dxa"/>
            <w:gridSpan w:val="2"/>
            <w:vMerge w:val="restart"/>
          </w:tcPr>
          <w:p w:rsidR="00EB2E97" w:rsidRDefault="00EB2E97" w:rsidP="00773ECD">
            <w:pPr>
              <w:pStyle w:val="TableParagraph"/>
              <w:spacing w:line="268" w:lineRule="exact"/>
              <w:ind w:left="85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273" w:type="dxa"/>
            <w:gridSpan w:val="2"/>
            <w:vMerge w:val="restart"/>
            <w:tcBorders>
              <w:right w:val="single" w:sz="6" w:space="0" w:color="000000"/>
            </w:tcBorders>
          </w:tcPr>
          <w:p w:rsidR="00EB2E97" w:rsidRDefault="00EB2E97" w:rsidP="00773ECD">
            <w:pPr>
              <w:pStyle w:val="TableParagraph"/>
              <w:ind w:left="147" w:right="10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зам.дирек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</w:tc>
        <w:tc>
          <w:tcPr>
            <w:tcW w:w="1035" w:type="dxa"/>
            <w:gridSpan w:val="2"/>
            <w:tcBorders>
              <w:left w:val="single" w:sz="6" w:space="0" w:color="000000"/>
            </w:tcBorders>
          </w:tcPr>
          <w:p w:rsidR="00EB2E97" w:rsidRDefault="00EB2E97" w:rsidP="00773ECD">
            <w:pPr>
              <w:pStyle w:val="TableParagraph"/>
            </w:pPr>
          </w:p>
        </w:tc>
      </w:tr>
      <w:tr w:rsidR="00EB2E97" w:rsidTr="00773ECD">
        <w:trPr>
          <w:trHeight w:val="552"/>
        </w:trPr>
        <w:tc>
          <w:tcPr>
            <w:tcW w:w="394" w:type="dxa"/>
            <w:gridSpan w:val="2"/>
          </w:tcPr>
          <w:p w:rsidR="00EB2E97" w:rsidRDefault="00EB2E97" w:rsidP="00773ECD">
            <w:pPr>
              <w:pStyle w:val="TableParagraph"/>
              <w:spacing w:line="268" w:lineRule="exact"/>
              <w:ind w:right="4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955" w:type="dxa"/>
            <w:gridSpan w:val="3"/>
          </w:tcPr>
          <w:p w:rsidR="00EB2E97" w:rsidRDefault="00EB2E97" w:rsidP="00773ECD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уголков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</w:p>
          <w:p w:rsidR="00EB2E97" w:rsidRDefault="00EB2E97" w:rsidP="00773ECD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движения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</w:p>
        </w:tc>
        <w:tc>
          <w:tcPr>
            <w:tcW w:w="1139" w:type="dxa"/>
            <w:gridSpan w:val="2"/>
            <w:vMerge/>
            <w:tcBorders>
              <w:top w:val="nil"/>
            </w:tcBorders>
          </w:tcPr>
          <w:p w:rsidR="00EB2E97" w:rsidRDefault="00EB2E97" w:rsidP="00773ECD">
            <w:pPr>
              <w:rPr>
                <w:sz w:val="2"/>
                <w:szCs w:val="2"/>
              </w:rPr>
            </w:pPr>
          </w:p>
        </w:tc>
        <w:tc>
          <w:tcPr>
            <w:tcW w:w="1273" w:type="dxa"/>
            <w:gridSpan w:val="2"/>
            <w:vMerge/>
            <w:tcBorders>
              <w:top w:val="nil"/>
              <w:right w:val="single" w:sz="6" w:space="0" w:color="000000"/>
            </w:tcBorders>
          </w:tcPr>
          <w:p w:rsidR="00EB2E97" w:rsidRDefault="00EB2E97" w:rsidP="00773ECD">
            <w:pPr>
              <w:rPr>
                <w:sz w:val="2"/>
                <w:szCs w:val="2"/>
              </w:rPr>
            </w:pPr>
          </w:p>
        </w:tc>
        <w:tc>
          <w:tcPr>
            <w:tcW w:w="1035" w:type="dxa"/>
            <w:gridSpan w:val="2"/>
            <w:tcBorders>
              <w:left w:val="single" w:sz="6" w:space="0" w:color="000000"/>
            </w:tcBorders>
          </w:tcPr>
          <w:p w:rsidR="00EB2E97" w:rsidRDefault="00EB2E97" w:rsidP="00773ECD">
            <w:pPr>
              <w:pStyle w:val="TableParagraph"/>
            </w:pPr>
          </w:p>
        </w:tc>
      </w:tr>
      <w:tr w:rsidR="00EB2E97" w:rsidTr="00773ECD">
        <w:trPr>
          <w:trHeight w:val="551"/>
        </w:trPr>
        <w:tc>
          <w:tcPr>
            <w:tcW w:w="394" w:type="dxa"/>
            <w:gridSpan w:val="2"/>
          </w:tcPr>
          <w:p w:rsidR="00EB2E97" w:rsidRDefault="00EB2E97" w:rsidP="00773ECD">
            <w:pPr>
              <w:pStyle w:val="TableParagraph"/>
              <w:spacing w:line="268" w:lineRule="exact"/>
              <w:ind w:right="4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955" w:type="dxa"/>
            <w:gridSpan w:val="3"/>
          </w:tcPr>
          <w:p w:rsidR="00EB2E97" w:rsidRDefault="00EB2E97" w:rsidP="00773ECD">
            <w:pPr>
              <w:pStyle w:val="TableParagraph"/>
              <w:spacing w:line="266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обеспечить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B2E97" w:rsidRDefault="00EB2E97" w:rsidP="00773ECD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детей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улицах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города,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села»</w:t>
            </w:r>
          </w:p>
        </w:tc>
        <w:tc>
          <w:tcPr>
            <w:tcW w:w="1139" w:type="dxa"/>
            <w:gridSpan w:val="2"/>
            <w:vMerge/>
            <w:tcBorders>
              <w:top w:val="nil"/>
            </w:tcBorders>
          </w:tcPr>
          <w:p w:rsidR="00EB2E97" w:rsidRDefault="00EB2E97" w:rsidP="00773ECD">
            <w:pPr>
              <w:rPr>
                <w:sz w:val="2"/>
                <w:szCs w:val="2"/>
              </w:rPr>
            </w:pPr>
          </w:p>
        </w:tc>
        <w:tc>
          <w:tcPr>
            <w:tcW w:w="1273" w:type="dxa"/>
            <w:gridSpan w:val="2"/>
            <w:vMerge/>
            <w:tcBorders>
              <w:top w:val="nil"/>
              <w:right w:val="single" w:sz="6" w:space="0" w:color="000000"/>
            </w:tcBorders>
          </w:tcPr>
          <w:p w:rsidR="00EB2E97" w:rsidRDefault="00EB2E97" w:rsidP="00773ECD">
            <w:pPr>
              <w:rPr>
                <w:sz w:val="2"/>
                <w:szCs w:val="2"/>
              </w:rPr>
            </w:pPr>
          </w:p>
        </w:tc>
        <w:tc>
          <w:tcPr>
            <w:tcW w:w="1035" w:type="dxa"/>
            <w:gridSpan w:val="2"/>
            <w:tcBorders>
              <w:left w:val="single" w:sz="6" w:space="0" w:color="000000"/>
            </w:tcBorders>
          </w:tcPr>
          <w:p w:rsidR="00EB2E97" w:rsidRDefault="00EB2E97" w:rsidP="00773ECD">
            <w:pPr>
              <w:pStyle w:val="TableParagraph"/>
            </w:pPr>
          </w:p>
        </w:tc>
      </w:tr>
      <w:tr w:rsidR="00EB2E97" w:rsidTr="00773ECD">
        <w:trPr>
          <w:trHeight w:val="518"/>
        </w:trPr>
        <w:tc>
          <w:tcPr>
            <w:tcW w:w="9796" w:type="dxa"/>
            <w:gridSpan w:val="11"/>
          </w:tcPr>
          <w:p w:rsidR="00EB2E97" w:rsidRDefault="00EB2E97" w:rsidP="00773ECD">
            <w:pPr>
              <w:pStyle w:val="TableParagraph"/>
              <w:spacing w:before="116"/>
              <w:ind w:left="3576" w:right="35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Методическая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</w:p>
        </w:tc>
      </w:tr>
      <w:tr w:rsidR="00EB2E97" w:rsidTr="00773ECD">
        <w:trPr>
          <w:gridAfter w:val="1"/>
          <w:wAfter w:w="15" w:type="dxa"/>
          <w:trHeight w:val="273"/>
        </w:trPr>
        <w:tc>
          <w:tcPr>
            <w:tcW w:w="379" w:type="dxa"/>
          </w:tcPr>
          <w:p w:rsidR="00EB2E97" w:rsidRDefault="00EB2E97" w:rsidP="00773ECD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955" w:type="dxa"/>
            <w:gridSpan w:val="3"/>
          </w:tcPr>
          <w:p w:rsidR="00EB2E97" w:rsidRDefault="00EB2E97" w:rsidP="00773ECD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методическом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</w:p>
        </w:tc>
        <w:tc>
          <w:tcPr>
            <w:tcW w:w="1139" w:type="dxa"/>
            <w:gridSpan w:val="2"/>
            <w:vMerge w:val="restart"/>
          </w:tcPr>
          <w:p w:rsidR="00EB2E97" w:rsidRDefault="00EB2E97" w:rsidP="00773ECD">
            <w:pPr>
              <w:pStyle w:val="TableParagraph"/>
              <w:spacing w:line="237" w:lineRule="auto"/>
              <w:ind w:left="340" w:right="33" w:hanging="288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273" w:type="dxa"/>
            <w:gridSpan w:val="2"/>
            <w:vMerge w:val="restart"/>
            <w:tcBorders>
              <w:right w:val="single" w:sz="6" w:space="0" w:color="000000"/>
            </w:tcBorders>
          </w:tcPr>
          <w:p w:rsidR="00EB2E97" w:rsidRDefault="00EB2E97" w:rsidP="00773ECD">
            <w:pPr>
              <w:pStyle w:val="TableParagraph"/>
              <w:spacing w:line="237" w:lineRule="auto"/>
              <w:ind w:left="157" w:right="-1" w:hanging="29"/>
              <w:rPr>
                <w:sz w:val="24"/>
              </w:rPr>
            </w:pPr>
            <w:proofErr w:type="spellStart"/>
            <w:r>
              <w:rPr>
                <w:sz w:val="24"/>
              </w:rPr>
              <w:t>зам.директ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</w:tc>
        <w:tc>
          <w:tcPr>
            <w:tcW w:w="1035" w:type="dxa"/>
            <w:gridSpan w:val="2"/>
            <w:tcBorders>
              <w:left w:val="single" w:sz="6" w:space="0" w:color="000000"/>
            </w:tcBorders>
          </w:tcPr>
          <w:p w:rsidR="00EB2E97" w:rsidRDefault="00EB2E97" w:rsidP="00773ECD">
            <w:pPr>
              <w:pStyle w:val="TableParagraph"/>
              <w:rPr>
                <w:sz w:val="20"/>
              </w:rPr>
            </w:pPr>
          </w:p>
        </w:tc>
      </w:tr>
      <w:tr w:rsidR="00EB2E97" w:rsidTr="00773ECD">
        <w:trPr>
          <w:gridAfter w:val="1"/>
          <w:wAfter w:w="15" w:type="dxa"/>
          <w:trHeight w:val="830"/>
        </w:trPr>
        <w:tc>
          <w:tcPr>
            <w:tcW w:w="379" w:type="dxa"/>
          </w:tcPr>
          <w:p w:rsidR="00EB2E97" w:rsidRDefault="00EB2E97" w:rsidP="00773EC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955" w:type="dxa"/>
            <w:gridSpan w:val="3"/>
          </w:tcPr>
          <w:p w:rsidR="00EB2E97" w:rsidRDefault="00EB2E97" w:rsidP="00773EC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Пополнение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методического кабинета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  <w:p w:rsidR="00EB2E97" w:rsidRDefault="00EB2E97" w:rsidP="00773ECD">
            <w:pPr>
              <w:pStyle w:val="TableParagraph"/>
              <w:spacing w:line="274" w:lineRule="exact"/>
              <w:ind w:left="105" w:right="634"/>
              <w:rPr>
                <w:sz w:val="24"/>
              </w:rPr>
            </w:pPr>
            <w:r>
              <w:rPr>
                <w:sz w:val="24"/>
              </w:rPr>
              <w:t>методической,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наглядными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пособиями</w:t>
            </w:r>
          </w:p>
        </w:tc>
        <w:tc>
          <w:tcPr>
            <w:tcW w:w="1139" w:type="dxa"/>
            <w:gridSpan w:val="2"/>
            <w:vMerge/>
            <w:tcBorders>
              <w:top w:val="nil"/>
            </w:tcBorders>
          </w:tcPr>
          <w:p w:rsidR="00EB2E97" w:rsidRDefault="00EB2E97" w:rsidP="00773ECD">
            <w:pPr>
              <w:rPr>
                <w:sz w:val="2"/>
                <w:szCs w:val="2"/>
              </w:rPr>
            </w:pPr>
          </w:p>
        </w:tc>
        <w:tc>
          <w:tcPr>
            <w:tcW w:w="1273" w:type="dxa"/>
            <w:gridSpan w:val="2"/>
            <w:vMerge/>
            <w:tcBorders>
              <w:top w:val="nil"/>
              <w:right w:val="single" w:sz="6" w:space="0" w:color="000000"/>
            </w:tcBorders>
          </w:tcPr>
          <w:p w:rsidR="00EB2E97" w:rsidRDefault="00EB2E97" w:rsidP="00773ECD">
            <w:pPr>
              <w:rPr>
                <w:sz w:val="2"/>
                <w:szCs w:val="2"/>
              </w:rPr>
            </w:pPr>
          </w:p>
        </w:tc>
        <w:tc>
          <w:tcPr>
            <w:tcW w:w="1035" w:type="dxa"/>
            <w:gridSpan w:val="2"/>
            <w:tcBorders>
              <w:left w:val="single" w:sz="6" w:space="0" w:color="000000"/>
            </w:tcBorders>
          </w:tcPr>
          <w:p w:rsidR="00EB2E97" w:rsidRDefault="00EB2E97" w:rsidP="00773ECD">
            <w:pPr>
              <w:pStyle w:val="TableParagraph"/>
              <w:rPr>
                <w:sz w:val="24"/>
              </w:rPr>
            </w:pPr>
          </w:p>
        </w:tc>
      </w:tr>
      <w:tr w:rsidR="00EB2E97" w:rsidTr="00773ECD">
        <w:trPr>
          <w:gridAfter w:val="1"/>
          <w:wAfter w:w="15" w:type="dxa"/>
          <w:trHeight w:val="552"/>
        </w:trPr>
        <w:tc>
          <w:tcPr>
            <w:tcW w:w="379" w:type="dxa"/>
          </w:tcPr>
          <w:p w:rsidR="00EB2E97" w:rsidRDefault="00EB2E97" w:rsidP="00773EC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955" w:type="dxa"/>
            <w:gridSpan w:val="3"/>
          </w:tcPr>
          <w:p w:rsidR="00EB2E97" w:rsidRDefault="00EB2E97" w:rsidP="00773ECD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данному</w:t>
            </w:r>
          </w:p>
          <w:p w:rsidR="00EB2E97" w:rsidRDefault="00EB2E97" w:rsidP="00773ECD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направлению</w:t>
            </w:r>
          </w:p>
        </w:tc>
        <w:tc>
          <w:tcPr>
            <w:tcW w:w="1139" w:type="dxa"/>
            <w:gridSpan w:val="2"/>
            <w:vMerge/>
            <w:tcBorders>
              <w:top w:val="nil"/>
            </w:tcBorders>
          </w:tcPr>
          <w:p w:rsidR="00EB2E97" w:rsidRDefault="00EB2E97" w:rsidP="00773ECD">
            <w:pPr>
              <w:rPr>
                <w:sz w:val="2"/>
                <w:szCs w:val="2"/>
              </w:rPr>
            </w:pPr>
          </w:p>
        </w:tc>
        <w:tc>
          <w:tcPr>
            <w:tcW w:w="1273" w:type="dxa"/>
            <w:gridSpan w:val="2"/>
            <w:vMerge/>
            <w:tcBorders>
              <w:top w:val="nil"/>
              <w:right w:val="single" w:sz="6" w:space="0" w:color="000000"/>
            </w:tcBorders>
          </w:tcPr>
          <w:p w:rsidR="00EB2E97" w:rsidRDefault="00EB2E97" w:rsidP="00773ECD">
            <w:pPr>
              <w:rPr>
                <w:sz w:val="2"/>
                <w:szCs w:val="2"/>
              </w:rPr>
            </w:pPr>
          </w:p>
        </w:tc>
        <w:tc>
          <w:tcPr>
            <w:tcW w:w="1035" w:type="dxa"/>
            <w:gridSpan w:val="2"/>
            <w:tcBorders>
              <w:left w:val="single" w:sz="6" w:space="0" w:color="000000"/>
            </w:tcBorders>
          </w:tcPr>
          <w:p w:rsidR="00EB2E97" w:rsidRDefault="00EB2E97" w:rsidP="00773ECD">
            <w:pPr>
              <w:pStyle w:val="TableParagraph"/>
              <w:rPr>
                <w:sz w:val="24"/>
              </w:rPr>
            </w:pPr>
          </w:p>
        </w:tc>
      </w:tr>
      <w:tr w:rsidR="00EB2E97" w:rsidTr="00773ECD">
        <w:trPr>
          <w:gridAfter w:val="1"/>
          <w:wAfter w:w="15" w:type="dxa"/>
          <w:trHeight w:val="551"/>
        </w:trPr>
        <w:tc>
          <w:tcPr>
            <w:tcW w:w="379" w:type="dxa"/>
          </w:tcPr>
          <w:p w:rsidR="00EB2E97" w:rsidRDefault="00EB2E97" w:rsidP="00773EC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955" w:type="dxa"/>
            <w:gridSpan w:val="3"/>
          </w:tcPr>
          <w:p w:rsidR="00EB2E97" w:rsidRDefault="00EB2E97" w:rsidP="00773ECD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дорожно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транспортного</w:t>
            </w:r>
          </w:p>
          <w:p w:rsidR="00EB2E97" w:rsidRDefault="00EB2E97" w:rsidP="00773ECD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травматизма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педагогическом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совете</w:t>
            </w:r>
          </w:p>
        </w:tc>
        <w:tc>
          <w:tcPr>
            <w:tcW w:w="1139" w:type="dxa"/>
            <w:gridSpan w:val="2"/>
            <w:vMerge/>
            <w:tcBorders>
              <w:top w:val="nil"/>
            </w:tcBorders>
          </w:tcPr>
          <w:p w:rsidR="00EB2E97" w:rsidRDefault="00EB2E97" w:rsidP="00773ECD">
            <w:pPr>
              <w:rPr>
                <w:sz w:val="2"/>
                <w:szCs w:val="2"/>
              </w:rPr>
            </w:pPr>
          </w:p>
        </w:tc>
        <w:tc>
          <w:tcPr>
            <w:tcW w:w="1273" w:type="dxa"/>
            <w:gridSpan w:val="2"/>
            <w:vMerge/>
            <w:tcBorders>
              <w:top w:val="nil"/>
              <w:right w:val="single" w:sz="6" w:space="0" w:color="000000"/>
            </w:tcBorders>
          </w:tcPr>
          <w:p w:rsidR="00EB2E97" w:rsidRDefault="00EB2E97" w:rsidP="00773ECD">
            <w:pPr>
              <w:rPr>
                <w:sz w:val="2"/>
                <w:szCs w:val="2"/>
              </w:rPr>
            </w:pPr>
          </w:p>
        </w:tc>
        <w:tc>
          <w:tcPr>
            <w:tcW w:w="1035" w:type="dxa"/>
            <w:gridSpan w:val="2"/>
            <w:tcBorders>
              <w:left w:val="single" w:sz="6" w:space="0" w:color="000000"/>
            </w:tcBorders>
          </w:tcPr>
          <w:p w:rsidR="00EB2E97" w:rsidRDefault="00EB2E97" w:rsidP="00773ECD">
            <w:pPr>
              <w:pStyle w:val="TableParagraph"/>
              <w:rPr>
                <w:sz w:val="24"/>
              </w:rPr>
            </w:pPr>
          </w:p>
        </w:tc>
      </w:tr>
      <w:tr w:rsidR="00EB2E97" w:rsidTr="00773ECD">
        <w:trPr>
          <w:gridAfter w:val="1"/>
          <w:wAfter w:w="15" w:type="dxa"/>
          <w:trHeight w:val="551"/>
        </w:trPr>
        <w:tc>
          <w:tcPr>
            <w:tcW w:w="379" w:type="dxa"/>
          </w:tcPr>
          <w:p w:rsidR="00EB2E97" w:rsidRDefault="00EB2E97" w:rsidP="00773EC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955" w:type="dxa"/>
            <w:gridSpan w:val="3"/>
          </w:tcPr>
          <w:p w:rsidR="00EB2E97" w:rsidRDefault="00EB2E97" w:rsidP="00773EC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всем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теме</w:t>
            </w:r>
          </w:p>
          <w:p w:rsidR="00EB2E97" w:rsidRDefault="00EB2E97" w:rsidP="00773ECD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«Правила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дорожного движения»</w:t>
            </w:r>
          </w:p>
        </w:tc>
        <w:tc>
          <w:tcPr>
            <w:tcW w:w="1139" w:type="dxa"/>
            <w:gridSpan w:val="2"/>
            <w:vMerge/>
            <w:tcBorders>
              <w:top w:val="nil"/>
            </w:tcBorders>
          </w:tcPr>
          <w:p w:rsidR="00EB2E97" w:rsidRDefault="00EB2E97" w:rsidP="00773ECD">
            <w:pPr>
              <w:rPr>
                <w:sz w:val="2"/>
                <w:szCs w:val="2"/>
              </w:rPr>
            </w:pPr>
          </w:p>
        </w:tc>
        <w:tc>
          <w:tcPr>
            <w:tcW w:w="1273" w:type="dxa"/>
            <w:gridSpan w:val="2"/>
            <w:vMerge/>
            <w:tcBorders>
              <w:top w:val="nil"/>
              <w:right w:val="single" w:sz="6" w:space="0" w:color="000000"/>
            </w:tcBorders>
          </w:tcPr>
          <w:p w:rsidR="00EB2E97" w:rsidRDefault="00EB2E97" w:rsidP="00773ECD">
            <w:pPr>
              <w:rPr>
                <w:sz w:val="2"/>
                <w:szCs w:val="2"/>
              </w:rPr>
            </w:pPr>
          </w:p>
        </w:tc>
        <w:tc>
          <w:tcPr>
            <w:tcW w:w="1035" w:type="dxa"/>
            <w:gridSpan w:val="2"/>
            <w:tcBorders>
              <w:left w:val="single" w:sz="6" w:space="0" w:color="000000"/>
            </w:tcBorders>
          </w:tcPr>
          <w:p w:rsidR="00EB2E97" w:rsidRDefault="00EB2E97" w:rsidP="00773ECD">
            <w:pPr>
              <w:pStyle w:val="TableParagraph"/>
              <w:rPr>
                <w:sz w:val="24"/>
              </w:rPr>
            </w:pPr>
          </w:p>
        </w:tc>
      </w:tr>
      <w:tr w:rsidR="00EB2E97" w:rsidTr="00773ECD">
        <w:trPr>
          <w:gridAfter w:val="1"/>
          <w:wAfter w:w="15" w:type="dxa"/>
          <w:trHeight w:val="518"/>
        </w:trPr>
        <w:tc>
          <w:tcPr>
            <w:tcW w:w="9781" w:type="dxa"/>
            <w:gridSpan w:val="10"/>
          </w:tcPr>
          <w:p w:rsidR="00EB2E97" w:rsidRDefault="00EB2E97" w:rsidP="00773ECD">
            <w:pPr>
              <w:pStyle w:val="TableParagraph"/>
              <w:spacing w:before="117"/>
              <w:ind w:left="3559" w:right="35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 с детьми</w:t>
            </w:r>
          </w:p>
        </w:tc>
      </w:tr>
      <w:tr w:rsidR="00EB2E97" w:rsidTr="00773ECD">
        <w:trPr>
          <w:gridAfter w:val="1"/>
          <w:wAfter w:w="15" w:type="dxa"/>
          <w:trHeight w:val="273"/>
        </w:trPr>
        <w:tc>
          <w:tcPr>
            <w:tcW w:w="9781" w:type="dxa"/>
            <w:gridSpan w:val="10"/>
          </w:tcPr>
          <w:p w:rsidR="00EB2E97" w:rsidRDefault="00EB2E97" w:rsidP="00773ECD">
            <w:pPr>
              <w:pStyle w:val="TableParagraph"/>
              <w:spacing w:line="253" w:lineRule="exact"/>
              <w:ind w:left="216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Разновозрастные группы</w:t>
            </w:r>
          </w:p>
        </w:tc>
      </w:tr>
      <w:tr w:rsidR="00EB2E97" w:rsidTr="00773ECD">
        <w:trPr>
          <w:gridAfter w:val="1"/>
          <w:wAfter w:w="15" w:type="dxa"/>
          <w:trHeight w:val="551"/>
        </w:trPr>
        <w:tc>
          <w:tcPr>
            <w:tcW w:w="379" w:type="dxa"/>
          </w:tcPr>
          <w:p w:rsidR="00EB2E97" w:rsidRDefault="00EB2E97" w:rsidP="00773EC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955" w:type="dxa"/>
            <w:gridSpan w:val="3"/>
          </w:tcPr>
          <w:p w:rsidR="00EB2E97" w:rsidRDefault="00EB2E97" w:rsidP="00773ECD">
            <w:pPr>
              <w:pStyle w:val="TableParagraph"/>
              <w:spacing w:line="268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Сюжетно-ролевая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игра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«На улице»</w:t>
            </w:r>
          </w:p>
          <w:p w:rsidR="00EB2E97" w:rsidRDefault="00EB2E97" w:rsidP="00773ECD">
            <w:pPr>
              <w:pStyle w:val="TableParagraph"/>
              <w:spacing w:before="2" w:line="261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Ситуативная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беседа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«Осторожно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улица»</w:t>
            </w:r>
          </w:p>
        </w:tc>
        <w:tc>
          <w:tcPr>
            <w:tcW w:w="1139" w:type="dxa"/>
            <w:gridSpan w:val="2"/>
          </w:tcPr>
          <w:p w:rsidR="00EB2E97" w:rsidRDefault="00EB2E97" w:rsidP="00773ECD">
            <w:pPr>
              <w:pStyle w:val="TableParagraph"/>
              <w:spacing w:line="268" w:lineRule="exact"/>
              <w:ind w:left="22" w:right="2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течении</w:t>
            </w:r>
          </w:p>
          <w:p w:rsidR="00EB2E97" w:rsidRDefault="00EB2E97" w:rsidP="00773ECD">
            <w:pPr>
              <w:pStyle w:val="TableParagraph"/>
              <w:spacing w:before="2" w:line="261" w:lineRule="exact"/>
              <w:ind w:left="65" w:right="62"/>
              <w:jc w:val="center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1273" w:type="dxa"/>
            <w:gridSpan w:val="2"/>
            <w:vMerge w:val="restart"/>
            <w:tcBorders>
              <w:right w:val="single" w:sz="6" w:space="0" w:color="000000"/>
            </w:tcBorders>
          </w:tcPr>
          <w:p w:rsidR="00EB2E97" w:rsidRDefault="00EB2E97" w:rsidP="00773ECD">
            <w:pPr>
              <w:pStyle w:val="TableParagraph"/>
              <w:spacing w:line="242" w:lineRule="auto"/>
              <w:ind w:left="181" w:right="96" w:hanging="58"/>
              <w:rPr>
                <w:sz w:val="24"/>
              </w:rPr>
            </w:pPr>
            <w:proofErr w:type="spellStart"/>
            <w:r>
              <w:rPr>
                <w:sz w:val="24"/>
              </w:rPr>
              <w:t>воспитате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  <w:tc>
          <w:tcPr>
            <w:tcW w:w="1035" w:type="dxa"/>
            <w:gridSpan w:val="2"/>
            <w:tcBorders>
              <w:left w:val="single" w:sz="6" w:space="0" w:color="000000"/>
            </w:tcBorders>
          </w:tcPr>
          <w:p w:rsidR="00EB2E97" w:rsidRDefault="00EB2E97" w:rsidP="00773E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сентябрь</w:t>
            </w:r>
          </w:p>
        </w:tc>
      </w:tr>
      <w:tr w:rsidR="00EB2E97" w:rsidTr="00773ECD">
        <w:trPr>
          <w:gridAfter w:val="1"/>
          <w:wAfter w:w="15" w:type="dxa"/>
          <w:trHeight w:val="1382"/>
        </w:trPr>
        <w:tc>
          <w:tcPr>
            <w:tcW w:w="379" w:type="dxa"/>
          </w:tcPr>
          <w:p w:rsidR="00EB2E97" w:rsidRDefault="00EB2E97" w:rsidP="00773EC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2</w:t>
            </w:r>
          </w:p>
        </w:tc>
        <w:tc>
          <w:tcPr>
            <w:tcW w:w="5955" w:type="dxa"/>
            <w:gridSpan w:val="3"/>
          </w:tcPr>
          <w:p w:rsidR="00EB2E97" w:rsidRDefault="00EB2E97" w:rsidP="00773ECD">
            <w:pPr>
              <w:pStyle w:val="TableParagraph"/>
              <w:tabs>
                <w:tab w:val="left" w:pos="1798"/>
                <w:tab w:val="left" w:pos="2830"/>
                <w:tab w:val="left" w:pos="4634"/>
                <w:tab w:val="left" w:pos="5104"/>
              </w:tabs>
              <w:spacing w:line="268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Ситуативные</w:t>
            </w:r>
            <w:r>
              <w:rPr>
                <w:i/>
                <w:sz w:val="24"/>
              </w:rPr>
              <w:tab/>
              <w:t>беседы:</w:t>
            </w:r>
            <w:r>
              <w:rPr>
                <w:i/>
                <w:sz w:val="24"/>
              </w:rPr>
              <w:tab/>
              <w:t>«Путешествие</w:t>
            </w:r>
            <w:r>
              <w:rPr>
                <w:i/>
                <w:sz w:val="24"/>
              </w:rPr>
              <w:tab/>
              <w:t>по</w:t>
            </w:r>
            <w:r>
              <w:rPr>
                <w:i/>
                <w:sz w:val="24"/>
              </w:rPr>
              <w:tab/>
              <w:t>улице»,</w:t>
            </w:r>
          </w:p>
          <w:p w:rsidR="00EB2E97" w:rsidRDefault="00EB2E97" w:rsidP="00773ECD">
            <w:pPr>
              <w:pStyle w:val="TableParagraph"/>
              <w:spacing w:before="2"/>
              <w:ind w:left="105" w:right="96"/>
              <w:rPr>
                <w:i/>
                <w:sz w:val="24"/>
              </w:rPr>
            </w:pPr>
            <w:r>
              <w:rPr>
                <w:i/>
                <w:sz w:val="24"/>
              </w:rPr>
              <w:t>«Катание</w:t>
            </w:r>
            <w:r>
              <w:rPr>
                <w:i/>
                <w:spacing w:val="26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28"/>
                <w:sz w:val="24"/>
              </w:rPr>
              <w:t xml:space="preserve"> </w:t>
            </w:r>
            <w:r>
              <w:rPr>
                <w:i/>
                <w:sz w:val="24"/>
              </w:rPr>
              <w:t>роликах,</w:t>
            </w:r>
            <w:r>
              <w:rPr>
                <w:i/>
                <w:spacing w:val="29"/>
                <w:sz w:val="24"/>
              </w:rPr>
              <w:t xml:space="preserve"> </w:t>
            </w:r>
            <w:r>
              <w:rPr>
                <w:i/>
                <w:sz w:val="24"/>
              </w:rPr>
              <w:t>велосипеде».</w:t>
            </w:r>
            <w:r>
              <w:rPr>
                <w:i/>
                <w:spacing w:val="30"/>
                <w:sz w:val="24"/>
              </w:rPr>
              <w:t xml:space="preserve"> </w:t>
            </w:r>
            <w:r>
              <w:rPr>
                <w:i/>
                <w:sz w:val="24"/>
              </w:rPr>
              <w:t>Просмотр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картин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изображением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улиц.</w:t>
            </w:r>
          </w:p>
          <w:p w:rsidR="00EB2E97" w:rsidRDefault="00EB2E97" w:rsidP="00773ECD">
            <w:pPr>
              <w:pStyle w:val="TableParagraph"/>
              <w:tabs>
                <w:tab w:val="left" w:pos="1823"/>
                <w:tab w:val="left" w:pos="3881"/>
                <w:tab w:val="left" w:pos="5259"/>
              </w:tabs>
              <w:spacing w:line="274" w:lineRule="exact"/>
              <w:ind w:left="105" w:right="98"/>
              <w:rPr>
                <w:i/>
                <w:sz w:val="24"/>
              </w:rPr>
            </w:pPr>
            <w:r>
              <w:rPr>
                <w:i/>
                <w:sz w:val="24"/>
              </w:rPr>
              <w:t>Просмотр</w:t>
            </w:r>
            <w:r>
              <w:rPr>
                <w:i/>
                <w:sz w:val="24"/>
              </w:rPr>
              <w:tab/>
              <w:t>мультфильма</w:t>
            </w:r>
            <w:r>
              <w:rPr>
                <w:i/>
                <w:sz w:val="24"/>
              </w:rPr>
              <w:tab/>
              <w:t>«Улица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полна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неожиданностей»</w:t>
            </w:r>
          </w:p>
        </w:tc>
        <w:tc>
          <w:tcPr>
            <w:tcW w:w="1139" w:type="dxa"/>
            <w:gridSpan w:val="2"/>
          </w:tcPr>
          <w:p w:rsidR="00EB2E97" w:rsidRDefault="00EB2E97" w:rsidP="00773ECD">
            <w:pPr>
              <w:pStyle w:val="TableParagraph"/>
              <w:spacing w:line="242" w:lineRule="auto"/>
              <w:ind w:left="340" w:right="21" w:hanging="298"/>
              <w:rPr>
                <w:sz w:val="24"/>
              </w:rPr>
            </w:pPr>
            <w:r>
              <w:rPr>
                <w:sz w:val="24"/>
              </w:rPr>
              <w:t>В течении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273" w:type="dxa"/>
            <w:gridSpan w:val="2"/>
            <w:vMerge/>
            <w:tcBorders>
              <w:top w:val="nil"/>
              <w:right w:val="single" w:sz="6" w:space="0" w:color="000000"/>
            </w:tcBorders>
          </w:tcPr>
          <w:p w:rsidR="00EB2E97" w:rsidRDefault="00EB2E97" w:rsidP="00773ECD">
            <w:pPr>
              <w:rPr>
                <w:sz w:val="2"/>
                <w:szCs w:val="2"/>
              </w:rPr>
            </w:pPr>
          </w:p>
        </w:tc>
        <w:tc>
          <w:tcPr>
            <w:tcW w:w="1035" w:type="dxa"/>
            <w:gridSpan w:val="2"/>
            <w:tcBorders>
              <w:left w:val="single" w:sz="6" w:space="0" w:color="000000"/>
            </w:tcBorders>
          </w:tcPr>
          <w:p w:rsidR="00EB2E97" w:rsidRDefault="00EB2E97" w:rsidP="00773E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</w:tr>
      <w:tr w:rsidR="00EB2E97" w:rsidTr="00773ECD">
        <w:trPr>
          <w:gridAfter w:val="1"/>
          <w:wAfter w:w="15" w:type="dxa"/>
          <w:trHeight w:val="825"/>
        </w:trPr>
        <w:tc>
          <w:tcPr>
            <w:tcW w:w="379" w:type="dxa"/>
          </w:tcPr>
          <w:p w:rsidR="00EB2E97" w:rsidRDefault="00EB2E97" w:rsidP="00773EC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3</w:t>
            </w:r>
          </w:p>
        </w:tc>
        <w:tc>
          <w:tcPr>
            <w:tcW w:w="5955" w:type="dxa"/>
            <w:gridSpan w:val="3"/>
          </w:tcPr>
          <w:p w:rsidR="00EB2E97" w:rsidRDefault="00EB2E97" w:rsidP="00773ECD">
            <w:pPr>
              <w:pStyle w:val="TableParagraph"/>
              <w:spacing w:line="237" w:lineRule="auto"/>
              <w:ind w:left="105" w:right="106"/>
              <w:rPr>
                <w:i/>
                <w:sz w:val="24"/>
              </w:rPr>
            </w:pPr>
            <w:r>
              <w:rPr>
                <w:i/>
                <w:sz w:val="24"/>
              </w:rPr>
              <w:t>Ситуативная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беседа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«Правила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для пешеходов».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Сюжетно-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ролевая</w:t>
            </w:r>
            <w:r>
              <w:rPr>
                <w:i/>
                <w:spacing w:val="36"/>
                <w:sz w:val="24"/>
              </w:rPr>
              <w:t xml:space="preserve"> </w:t>
            </w:r>
            <w:r>
              <w:rPr>
                <w:i/>
                <w:sz w:val="24"/>
              </w:rPr>
              <w:t>игра:</w:t>
            </w:r>
            <w:r>
              <w:rPr>
                <w:i/>
                <w:spacing w:val="39"/>
                <w:sz w:val="24"/>
              </w:rPr>
              <w:t xml:space="preserve"> </w:t>
            </w:r>
            <w:r>
              <w:rPr>
                <w:i/>
                <w:sz w:val="24"/>
              </w:rPr>
              <w:t>«Водители</w:t>
            </w:r>
            <w:r>
              <w:rPr>
                <w:i/>
                <w:spacing w:val="37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37"/>
                <w:sz w:val="24"/>
              </w:rPr>
              <w:t xml:space="preserve"> </w:t>
            </w:r>
            <w:r>
              <w:rPr>
                <w:i/>
                <w:sz w:val="24"/>
              </w:rPr>
              <w:t>пешеходы»,</w:t>
            </w:r>
          </w:p>
          <w:p w:rsidR="00EB2E97" w:rsidRDefault="00EB2E97" w:rsidP="00773ECD">
            <w:pPr>
              <w:pStyle w:val="TableParagraph"/>
              <w:spacing w:line="261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«Семья»</w:t>
            </w:r>
          </w:p>
        </w:tc>
        <w:tc>
          <w:tcPr>
            <w:tcW w:w="1139" w:type="dxa"/>
            <w:gridSpan w:val="2"/>
          </w:tcPr>
          <w:p w:rsidR="00EB2E97" w:rsidRDefault="00EB2E97" w:rsidP="00773ECD">
            <w:pPr>
              <w:pStyle w:val="TableParagraph"/>
              <w:spacing w:line="237" w:lineRule="auto"/>
              <w:ind w:left="340" w:right="21" w:hanging="298"/>
              <w:rPr>
                <w:sz w:val="24"/>
              </w:rPr>
            </w:pPr>
            <w:r>
              <w:rPr>
                <w:sz w:val="24"/>
              </w:rPr>
              <w:t>В течении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273" w:type="dxa"/>
            <w:gridSpan w:val="2"/>
            <w:vMerge/>
            <w:tcBorders>
              <w:top w:val="nil"/>
              <w:right w:val="single" w:sz="6" w:space="0" w:color="000000"/>
            </w:tcBorders>
          </w:tcPr>
          <w:p w:rsidR="00EB2E97" w:rsidRDefault="00EB2E97" w:rsidP="00773ECD">
            <w:pPr>
              <w:rPr>
                <w:sz w:val="2"/>
                <w:szCs w:val="2"/>
              </w:rPr>
            </w:pPr>
          </w:p>
        </w:tc>
        <w:tc>
          <w:tcPr>
            <w:tcW w:w="1035" w:type="dxa"/>
            <w:gridSpan w:val="2"/>
            <w:tcBorders>
              <w:left w:val="single" w:sz="6" w:space="0" w:color="000000"/>
            </w:tcBorders>
          </w:tcPr>
          <w:p w:rsidR="00EB2E97" w:rsidRDefault="00EB2E97" w:rsidP="00773E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</w:tr>
      <w:tr w:rsidR="00EB2E97" w:rsidTr="00773ECD">
        <w:trPr>
          <w:gridAfter w:val="1"/>
          <w:wAfter w:w="15" w:type="dxa"/>
          <w:trHeight w:val="1103"/>
        </w:trPr>
        <w:tc>
          <w:tcPr>
            <w:tcW w:w="379" w:type="dxa"/>
          </w:tcPr>
          <w:p w:rsidR="00EB2E97" w:rsidRDefault="00EB2E97" w:rsidP="00773EC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955" w:type="dxa"/>
            <w:gridSpan w:val="3"/>
          </w:tcPr>
          <w:p w:rsidR="00EB2E97" w:rsidRDefault="00EB2E97" w:rsidP="00773ECD">
            <w:pPr>
              <w:pStyle w:val="TableParagraph"/>
              <w:tabs>
                <w:tab w:val="left" w:pos="1736"/>
                <w:tab w:val="left" w:pos="2619"/>
                <w:tab w:val="left" w:pos="3094"/>
                <w:tab w:val="left" w:pos="4365"/>
              </w:tabs>
              <w:spacing w:line="268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Ситуативная</w:t>
            </w:r>
            <w:r>
              <w:rPr>
                <w:i/>
                <w:sz w:val="24"/>
              </w:rPr>
              <w:tab/>
              <w:t>беседа</w:t>
            </w:r>
            <w:r>
              <w:rPr>
                <w:i/>
                <w:sz w:val="24"/>
              </w:rPr>
              <w:tab/>
              <w:t>«В</w:t>
            </w:r>
            <w:r>
              <w:rPr>
                <w:i/>
                <w:sz w:val="24"/>
              </w:rPr>
              <w:tab/>
              <w:t>городском</w:t>
            </w:r>
            <w:r>
              <w:rPr>
                <w:i/>
                <w:sz w:val="24"/>
              </w:rPr>
              <w:tab/>
              <w:t>транспорте»;</w:t>
            </w:r>
          </w:p>
          <w:p w:rsidR="00EB2E97" w:rsidRDefault="00EB2E97" w:rsidP="00773ECD">
            <w:pPr>
              <w:pStyle w:val="TableParagraph"/>
              <w:spacing w:before="2" w:line="275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«Дорожные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знаки»</w:t>
            </w:r>
          </w:p>
          <w:p w:rsidR="00EB2E97" w:rsidRDefault="00EB2E97" w:rsidP="00773ECD">
            <w:pPr>
              <w:pStyle w:val="TableParagraph"/>
              <w:tabs>
                <w:tab w:val="left" w:pos="2624"/>
              </w:tabs>
              <w:spacing w:line="278" w:lineRule="exact"/>
              <w:ind w:left="105" w:right="106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Сюжетно-  </w:t>
            </w:r>
            <w:r>
              <w:rPr>
                <w:i/>
                <w:spacing w:val="15"/>
                <w:sz w:val="24"/>
              </w:rPr>
              <w:t xml:space="preserve"> </w:t>
            </w:r>
            <w:r>
              <w:rPr>
                <w:i/>
                <w:sz w:val="24"/>
              </w:rPr>
              <w:t>ролевая</w:t>
            </w:r>
            <w:r>
              <w:rPr>
                <w:i/>
                <w:sz w:val="24"/>
              </w:rPr>
              <w:tab/>
              <w:t>игра: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«Автобус»,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«Водитель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автомобиля»</w:t>
            </w:r>
          </w:p>
        </w:tc>
        <w:tc>
          <w:tcPr>
            <w:tcW w:w="1139" w:type="dxa"/>
            <w:gridSpan w:val="2"/>
          </w:tcPr>
          <w:p w:rsidR="00EB2E97" w:rsidRDefault="00EB2E97" w:rsidP="00773ECD">
            <w:pPr>
              <w:pStyle w:val="TableParagraph"/>
              <w:spacing w:line="242" w:lineRule="auto"/>
              <w:ind w:left="340" w:right="21" w:hanging="298"/>
              <w:rPr>
                <w:sz w:val="24"/>
              </w:rPr>
            </w:pPr>
            <w:r>
              <w:rPr>
                <w:sz w:val="24"/>
              </w:rPr>
              <w:t>В течении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273" w:type="dxa"/>
            <w:gridSpan w:val="2"/>
            <w:vMerge/>
            <w:tcBorders>
              <w:top w:val="nil"/>
              <w:right w:val="single" w:sz="6" w:space="0" w:color="000000"/>
            </w:tcBorders>
          </w:tcPr>
          <w:p w:rsidR="00EB2E97" w:rsidRDefault="00EB2E97" w:rsidP="00773ECD">
            <w:pPr>
              <w:rPr>
                <w:sz w:val="2"/>
                <w:szCs w:val="2"/>
              </w:rPr>
            </w:pPr>
          </w:p>
        </w:tc>
        <w:tc>
          <w:tcPr>
            <w:tcW w:w="1035" w:type="dxa"/>
            <w:gridSpan w:val="2"/>
            <w:tcBorders>
              <w:left w:val="single" w:sz="6" w:space="0" w:color="000000"/>
            </w:tcBorders>
          </w:tcPr>
          <w:p w:rsidR="00EB2E97" w:rsidRDefault="00EB2E97" w:rsidP="00773E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</w:tr>
      <w:tr w:rsidR="00EB2E97" w:rsidTr="00773ECD">
        <w:trPr>
          <w:gridAfter w:val="1"/>
          <w:wAfter w:w="15" w:type="dxa"/>
          <w:trHeight w:val="1108"/>
        </w:trPr>
        <w:tc>
          <w:tcPr>
            <w:tcW w:w="379" w:type="dxa"/>
          </w:tcPr>
          <w:p w:rsidR="00EB2E97" w:rsidRDefault="00EB2E97" w:rsidP="00773ECD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955" w:type="dxa"/>
            <w:gridSpan w:val="3"/>
          </w:tcPr>
          <w:p w:rsidR="00EB2E97" w:rsidRDefault="00EB2E97" w:rsidP="00773ECD">
            <w:pPr>
              <w:pStyle w:val="TableParagraph"/>
              <w:ind w:left="105"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Сравнительное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наблюдение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автобусом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троллейбусом»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(работа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предметными</w:t>
            </w:r>
            <w:r>
              <w:rPr>
                <w:i/>
                <w:spacing w:val="6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сюжетными</w:t>
            </w:r>
            <w:r>
              <w:rPr>
                <w:i/>
                <w:spacing w:val="31"/>
                <w:sz w:val="24"/>
              </w:rPr>
              <w:t xml:space="preserve"> </w:t>
            </w:r>
            <w:r>
              <w:rPr>
                <w:i/>
                <w:sz w:val="24"/>
              </w:rPr>
              <w:t>картинками»;</w:t>
            </w:r>
            <w:r>
              <w:rPr>
                <w:i/>
                <w:spacing w:val="33"/>
                <w:sz w:val="24"/>
              </w:rPr>
              <w:t xml:space="preserve"> </w:t>
            </w:r>
            <w:r>
              <w:rPr>
                <w:i/>
                <w:sz w:val="24"/>
              </w:rPr>
              <w:t>«Что</w:t>
            </w:r>
            <w:r>
              <w:rPr>
                <w:i/>
                <w:spacing w:val="30"/>
                <w:sz w:val="24"/>
              </w:rPr>
              <w:t xml:space="preserve"> </w:t>
            </w:r>
            <w:r>
              <w:rPr>
                <w:i/>
                <w:sz w:val="24"/>
              </w:rPr>
              <w:t>такое</w:t>
            </w:r>
          </w:p>
          <w:p w:rsidR="00EB2E97" w:rsidRDefault="00EB2E97" w:rsidP="00773ECD">
            <w:pPr>
              <w:pStyle w:val="TableParagraph"/>
              <w:spacing w:line="264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перекресток?».</w:t>
            </w:r>
          </w:p>
        </w:tc>
        <w:tc>
          <w:tcPr>
            <w:tcW w:w="1139" w:type="dxa"/>
            <w:gridSpan w:val="2"/>
          </w:tcPr>
          <w:p w:rsidR="00EB2E97" w:rsidRDefault="00EB2E97" w:rsidP="00773ECD">
            <w:pPr>
              <w:pStyle w:val="TableParagraph"/>
              <w:spacing w:line="237" w:lineRule="auto"/>
              <w:ind w:left="340" w:right="21" w:hanging="298"/>
              <w:rPr>
                <w:sz w:val="24"/>
              </w:rPr>
            </w:pPr>
            <w:r>
              <w:rPr>
                <w:sz w:val="24"/>
              </w:rPr>
              <w:t>В течении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273" w:type="dxa"/>
            <w:gridSpan w:val="2"/>
            <w:vMerge/>
            <w:tcBorders>
              <w:top w:val="nil"/>
              <w:right w:val="single" w:sz="6" w:space="0" w:color="000000"/>
            </w:tcBorders>
          </w:tcPr>
          <w:p w:rsidR="00EB2E97" w:rsidRDefault="00EB2E97" w:rsidP="00773ECD">
            <w:pPr>
              <w:rPr>
                <w:sz w:val="2"/>
                <w:szCs w:val="2"/>
              </w:rPr>
            </w:pPr>
          </w:p>
        </w:tc>
        <w:tc>
          <w:tcPr>
            <w:tcW w:w="1035" w:type="dxa"/>
            <w:gridSpan w:val="2"/>
            <w:tcBorders>
              <w:left w:val="single" w:sz="6" w:space="0" w:color="000000"/>
            </w:tcBorders>
          </w:tcPr>
          <w:p w:rsidR="00EB2E97" w:rsidRDefault="00EB2E97" w:rsidP="00773E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</w:tr>
      <w:tr w:rsidR="00EB2E97" w:rsidTr="00773ECD">
        <w:trPr>
          <w:gridAfter w:val="1"/>
          <w:wAfter w:w="15" w:type="dxa"/>
          <w:trHeight w:val="1103"/>
        </w:trPr>
        <w:tc>
          <w:tcPr>
            <w:tcW w:w="379" w:type="dxa"/>
          </w:tcPr>
          <w:p w:rsidR="00EB2E97" w:rsidRDefault="00EB2E97" w:rsidP="00773EC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955" w:type="dxa"/>
            <w:gridSpan w:val="3"/>
          </w:tcPr>
          <w:p w:rsidR="00EB2E97" w:rsidRDefault="00EB2E97" w:rsidP="00773ECD">
            <w:pPr>
              <w:pStyle w:val="TableParagraph"/>
              <w:tabs>
                <w:tab w:val="left" w:pos="1055"/>
                <w:tab w:val="left" w:pos="1539"/>
                <w:tab w:val="left" w:pos="2671"/>
                <w:tab w:val="left" w:pos="3655"/>
                <w:tab w:val="left" w:pos="4749"/>
              </w:tabs>
              <w:spacing w:line="237" w:lineRule="auto"/>
              <w:ind w:left="105" w:right="99"/>
              <w:rPr>
                <w:i/>
                <w:sz w:val="24"/>
              </w:rPr>
            </w:pPr>
            <w:r>
              <w:rPr>
                <w:i/>
                <w:sz w:val="24"/>
              </w:rPr>
              <w:t>Беседа</w:t>
            </w:r>
            <w:r>
              <w:rPr>
                <w:i/>
                <w:sz w:val="24"/>
              </w:rPr>
              <w:tab/>
              <w:t>на</w:t>
            </w:r>
            <w:r>
              <w:rPr>
                <w:i/>
                <w:sz w:val="24"/>
              </w:rPr>
              <w:tab/>
              <w:t>прогулке</w:t>
            </w:r>
            <w:r>
              <w:rPr>
                <w:i/>
                <w:sz w:val="24"/>
              </w:rPr>
              <w:tab/>
              <w:t>«Какие</w:t>
            </w:r>
            <w:r>
              <w:rPr>
                <w:i/>
                <w:sz w:val="24"/>
              </w:rPr>
              <w:tab/>
              <w:t>бывают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машины?»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(рассматривание грузовой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машины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прогулке).</w:t>
            </w:r>
          </w:p>
          <w:p w:rsidR="00EB2E97" w:rsidRDefault="00EB2E97" w:rsidP="00773ECD">
            <w:pPr>
              <w:pStyle w:val="TableParagraph"/>
              <w:spacing w:line="274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Дидактическая</w:t>
            </w:r>
            <w:r>
              <w:rPr>
                <w:i/>
                <w:spacing w:val="15"/>
                <w:sz w:val="24"/>
              </w:rPr>
              <w:t xml:space="preserve"> </w:t>
            </w:r>
            <w:r>
              <w:rPr>
                <w:i/>
                <w:sz w:val="24"/>
              </w:rPr>
              <w:t>игра:</w:t>
            </w:r>
            <w:r>
              <w:rPr>
                <w:i/>
                <w:spacing w:val="18"/>
                <w:sz w:val="24"/>
              </w:rPr>
              <w:t xml:space="preserve"> </w:t>
            </w:r>
            <w:r>
              <w:rPr>
                <w:i/>
                <w:sz w:val="24"/>
              </w:rPr>
              <w:t>«Собери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автомобиль»,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«Для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чего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нужны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машины»</w:t>
            </w:r>
          </w:p>
        </w:tc>
        <w:tc>
          <w:tcPr>
            <w:tcW w:w="1139" w:type="dxa"/>
            <w:gridSpan w:val="2"/>
          </w:tcPr>
          <w:p w:rsidR="00EB2E97" w:rsidRDefault="00EB2E97" w:rsidP="00773ECD">
            <w:pPr>
              <w:pStyle w:val="TableParagraph"/>
              <w:spacing w:line="237" w:lineRule="auto"/>
              <w:ind w:left="340" w:right="21" w:hanging="298"/>
              <w:rPr>
                <w:sz w:val="24"/>
              </w:rPr>
            </w:pPr>
            <w:r>
              <w:rPr>
                <w:sz w:val="24"/>
              </w:rPr>
              <w:t>В течении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273" w:type="dxa"/>
            <w:gridSpan w:val="2"/>
            <w:vMerge/>
            <w:tcBorders>
              <w:top w:val="nil"/>
              <w:right w:val="single" w:sz="6" w:space="0" w:color="000000"/>
            </w:tcBorders>
          </w:tcPr>
          <w:p w:rsidR="00EB2E97" w:rsidRDefault="00EB2E97" w:rsidP="00773ECD">
            <w:pPr>
              <w:rPr>
                <w:sz w:val="2"/>
                <w:szCs w:val="2"/>
              </w:rPr>
            </w:pPr>
          </w:p>
        </w:tc>
        <w:tc>
          <w:tcPr>
            <w:tcW w:w="1035" w:type="dxa"/>
            <w:gridSpan w:val="2"/>
            <w:tcBorders>
              <w:left w:val="single" w:sz="6" w:space="0" w:color="000000"/>
            </w:tcBorders>
          </w:tcPr>
          <w:p w:rsidR="00EB2E97" w:rsidRDefault="00EB2E97" w:rsidP="00773E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</w:tr>
      <w:tr w:rsidR="00EB2E97" w:rsidTr="00773ECD">
        <w:trPr>
          <w:gridAfter w:val="1"/>
          <w:wAfter w:w="15" w:type="dxa"/>
          <w:trHeight w:val="552"/>
        </w:trPr>
        <w:tc>
          <w:tcPr>
            <w:tcW w:w="379" w:type="dxa"/>
          </w:tcPr>
          <w:p w:rsidR="00EB2E97" w:rsidRDefault="00EB2E97" w:rsidP="00773EC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955" w:type="dxa"/>
            <w:gridSpan w:val="3"/>
          </w:tcPr>
          <w:p w:rsidR="00EB2E97" w:rsidRDefault="00EB2E97" w:rsidP="00773ECD">
            <w:pPr>
              <w:pStyle w:val="TableParagraph"/>
              <w:spacing w:line="267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Дидактическая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игра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«Виды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транспорта»</w:t>
            </w:r>
          </w:p>
          <w:p w:rsidR="00EB2E97" w:rsidRDefault="00EB2E97" w:rsidP="00773ECD">
            <w:pPr>
              <w:pStyle w:val="TableParagraph"/>
              <w:spacing w:line="265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Рисование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красками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«Волшебные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полоски»</w:t>
            </w:r>
          </w:p>
        </w:tc>
        <w:tc>
          <w:tcPr>
            <w:tcW w:w="1139" w:type="dxa"/>
            <w:gridSpan w:val="2"/>
          </w:tcPr>
          <w:p w:rsidR="00EB2E97" w:rsidRDefault="00EB2E97" w:rsidP="00773ECD">
            <w:pPr>
              <w:pStyle w:val="TableParagraph"/>
              <w:spacing w:line="267" w:lineRule="exact"/>
              <w:ind w:left="22" w:right="2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течении</w:t>
            </w:r>
          </w:p>
          <w:p w:rsidR="00EB2E97" w:rsidRDefault="00EB2E97" w:rsidP="00773ECD">
            <w:pPr>
              <w:pStyle w:val="TableParagraph"/>
              <w:spacing w:line="265" w:lineRule="exact"/>
              <w:ind w:left="65" w:right="62"/>
              <w:jc w:val="center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1273" w:type="dxa"/>
            <w:gridSpan w:val="2"/>
            <w:vMerge/>
            <w:tcBorders>
              <w:top w:val="nil"/>
              <w:right w:val="single" w:sz="6" w:space="0" w:color="000000"/>
            </w:tcBorders>
          </w:tcPr>
          <w:p w:rsidR="00EB2E97" w:rsidRDefault="00EB2E97" w:rsidP="00773ECD">
            <w:pPr>
              <w:rPr>
                <w:sz w:val="2"/>
                <w:szCs w:val="2"/>
              </w:rPr>
            </w:pPr>
          </w:p>
        </w:tc>
        <w:tc>
          <w:tcPr>
            <w:tcW w:w="1035" w:type="dxa"/>
            <w:gridSpan w:val="2"/>
            <w:tcBorders>
              <w:left w:val="single" w:sz="6" w:space="0" w:color="000000"/>
            </w:tcBorders>
          </w:tcPr>
          <w:p w:rsidR="00EB2E97" w:rsidRDefault="00EB2E97" w:rsidP="00773E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</w:tr>
      <w:tr w:rsidR="00EB2E97" w:rsidTr="00773ECD">
        <w:trPr>
          <w:gridAfter w:val="1"/>
          <w:wAfter w:w="15" w:type="dxa"/>
          <w:trHeight w:val="551"/>
        </w:trPr>
        <w:tc>
          <w:tcPr>
            <w:tcW w:w="379" w:type="dxa"/>
          </w:tcPr>
          <w:p w:rsidR="00EB2E97" w:rsidRDefault="00EB2E97" w:rsidP="00773EC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955" w:type="dxa"/>
            <w:gridSpan w:val="3"/>
          </w:tcPr>
          <w:p w:rsidR="00EB2E97" w:rsidRDefault="00EB2E97" w:rsidP="00773ECD">
            <w:pPr>
              <w:pStyle w:val="TableParagraph"/>
              <w:spacing w:line="267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Ситуативная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беседа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«О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безопасности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дорогах»</w:t>
            </w:r>
          </w:p>
          <w:p w:rsidR="00EB2E97" w:rsidRDefault="00EB2E97" w:rsidP="00773ECD">
            <w:pPr>
              <w:pStyle w:val="TableParagraph"/>
              <w:spacing w:line="265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Сюжетно-ролевая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игра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«Поездка на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автобусе»</w:t>
            </w:r>
          </w:p>
        </w:tc>
        <w:tc>
          <w:tcPr>
            <w:tcW w:w="1139" w:type="dxa"/>
            <w:gridSpan w:val="2"/>
          </w:tcPr>
          <w:p w:rsidR="00EB2E97" w:rsidRDefault="00EB2E97" w:rsidP="00773ECD">
            <w:pPr>
              <w:pStyle w:val="TableParagraph"/>
              <w:spacing w:line="267" w:lineRule="exact"/>
              <w:ind w:left="22" w:right="2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течении</w:t>
            </w:r>
          </w:p>
          <w:p w:rsidR="00EB2E97" w:rsidRDefault="00EB2E97" w:rsidP="00773ECD">
            <w:pPr>
              <w:pStyle w:val="TableParagraph"/>
              <w:spacing w:line="265" w:lineRule="exact"/>
              <w:ind w:left="65" w:right="62"/>
              <w:jc w:val="center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1273" w:type="dxa"/>
            <w:gridSpan w:val="2"/>
            <w:vMerge/>
            <w:tcBorders>
              <w:top w:val="nil"/>
              <w:right w:val="single" w:sz="6" w:space="0" w:color="000000"/>
            </w:tcBorders>
          </w:tcPr>
          <w:p w:rsidR="00EB2E97" w:rsidRDefault="00EB2E97" w:rsidP="00773ECD">
            <w:pPr>
              <w:rPr>
                <w:sz w:val="2"/>
                <w:szCs w:val="2"/>
              </w:rPr>
            </w:pPr>
          </w:p>
        </w:tc>
        <w:tc>
          <w:tcPr>
            <w:tcW w:w="1035" w:type="dxa"/>
            <w:gridSpan w:val="2"/>
            <w:tcBorders>
              <w:left w:val="single" w:sz="6" w:space="0" w:color="000000"/>
            </w:tcBorders>
          </w:tcPr>
          <w:p w:rsidR="00EB2E97" w:rsidRDefault="00EB2E97" w:rsidP="00773ECD">
            <w:pPr>
              <w:pStyle w:val="TableParagraph"/>
              <w:rPr>
                <w:sz w:val="24"/>
              </w:rPr>
            </w:pPr>
          </w:p>
        </w:tc>
      </w:tr>
      <w:tr w:rsidR="00EB2E97" w:rsidTr="00773ECD">
        <w:trPr>
          <w:gridAfter w:val="1"/>
          <w:wAfter w:w="15" w:type="dxa"/>
          <w:trHeight w:val="551"/>
        </w:trPr>
        <w:tc>
          <w:tcPr>
            <w:tcW w:w="379" w:type="dxa"/>
          </w:tcPr>
          <w:p w:rsidR="00EB2E97" w:rsidRDefault="00EB2E97" w:rsidP="00773EC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955" w:type="dxa"/>
            <w:gridSpan w:val="3"/>
          </w:tcPr>
          <w:p w:rsidR="00EB2E97" w:rsidRDefault="00EB2E97" w:rsidP="00773ECD">
            <w:pPr>
              <w:pStyle w:val="TableParagraph"/>
              <w:spacing w:line="267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Ситуативный разговор «Не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попади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беду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дороге»</w:t>
            </w:r>
          </w:p>
          <w:p w:rsidR="00EB2E97" w:rsidRDefault="00EB2E97" w:rsidP="00773ECD">
            <w:pPr>
              <w:pStyle w:val="TableParagraph"/>
              <w:spacing w:line="265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Игра-ситуация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«На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игровой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площадке»</w:t>
            </w:r>
          </w:p>
        </w:tc>
        <w:tc>
          <w:tcPr>
            <w:tcW w:w="1139" w:type="dxa"/>
            <w:gridSpan w:val="2"/>
          </w:tcPr>
          <w:p w:rsidR="00EB2E97" w:rsidRDefault="00EB2E97" w:rsidP="00773ECD">
            <w:pPr>
              <w:pStyle w:val="TableParagraph"/>
              <w:spacing w:line="267" w:lineRule="exact"/>
              <w:ind w:left="22" w:right="2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течении</w:t>
            </w:r>
          </w:p>
          <w:p w:rsidR="00EB2E97" w:rsidRDefault="00EB2E97" w:rsidP="00773ECD">
            <w:pPr>
              <w:pStyle w:val="TableParagraph"/>
              <w:spacing w:line="265" w:lineRule="exact"/>
              <w:ind w:left="65" w:right="62"/>
              <w:jc w:val="center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1273" w:type="dxa"/>
            <w:gridSpan w:val="2"/>
            <w:vMerge/>
            <w:tcBorders>
              <w:top w:val="nil"/>
              <w:right w:val="single" w:sz="6" w:space="0" w:color="000000"/>
            </w:tcBorders>
          </w:tcPr>
          <w:p w:rsidR="00EB2E97" w:rsidRDefault="00EB2E97" w:rsidP="00773ECD">
            <w:pPr>
              <w:rPr>
                <w:sz w:val="2"/>
                <w:szCs w:val="2"/>
              </w:rPr>
            </w:pPr>
          </w:p>
        </w:tc>
        <w:tc>
          <w:tcPr>
            <w:tcW w:w="1035" w:type="dxa"/>
            <w:gridSpan w:val="2"/>
            <w:tcBorders>
              <w:left w:val="single" w:sz="6" w:space="0" w:color="000000"/>
            </w:tcBorders>
          </w:tcPr>
          <w:p w:rsidR="00EB2E97" w:rsidRDefault="00EB2E97" w:rsidP="00773E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</w:tr>
      <w:tr w:rsidR="00EB2E97" w:rsidTr="00773ECD">
        <w:trPr>
          <w:gridAfter w:val="1"/>
          <w:wAfter w:w="15" w:type="dxa"/>
          <w:trHeight w:val="551"/>
        </w:trPr>
        <w:tc>
          <w:tcPr>
            <w:tcW w:w="426" w:type="dxa"/>
            <w:gridSpan w:val="3"/>
          </w:tcPr>
          <w:p w:rsidR="00EB2E97" w:rsidRDefault="00EB2E97" w:rsidP="00773EC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5908" w:type="dxa"/>
          </w:tcPr>
          <w:p w:rsidR="00EB2E97" w:rsidRDefault="00EB2E97" w:rsidP="00773ECD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Беседа на тему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дороге?»</w:t>
            </w:r>
          </w:p>
          <w:p w:rsidR="00EB2E97" w:rsidRDefault="00EB2E97" w:rsidP="00773ECD">
            <w:pPr>
              <w:pStyle w:val="TableParagraph"/>
              <w:spacing w:before="2"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Целевая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прогулка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светофору</w:t>
            </w:r>
          </w:p>
        </w:tc>
        <w:tc>
          <w:tcPr>
            <w:tcW w:w="1139" w:type="dxa"/>
            <w:gridSpan w:val="2"/>
          </w:tcPr>
          <w:p w:rsidR="00EB2E97" w:rsidRDefault="00EB2E97" w:rsidP="00773ECD">
            <w:pPr>
              <w:pStyle w:val="TableParagraph"/>
              <w:spacing w:line="268" w:lineRule="exact"/>
              <w:ind w:left="22" w:right="2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течении</w:t>
            </w:r>
          </w:p>
          <w:p w:rsidR="00EB2E97" w:rsidRDefault="00EB2E97" w:rsidP="00773ECD">
            <w:pPr>
              <w:pStyle w:val="TableParagraph"/>
              <w:spacing w:before="2" w:line="261" w:lineRule="exact"/>
              <w:ind w:left="65" w:right="62"/>
              <w:jc w:val="center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1273" w:type="dxa"/>
            <w:gridSpan w:val="2"/>
            <w:vMerge w:val="restart"/>
            <w:tcBorders>
              <w:right w:val="single" w:sz="6" w:space="0" w:color="000000"/>
            </w:tcBorders>
          </w:tcPr>
          <w:p w:rsidR="00EB2E97" w:rsidRDefault="00EB2E97" w:rsidP="00773ECD">
            <w:pPr>
              <w:pStyle w:val="TableParagraph"/>
              <w:ind w:left="205" w:right="19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Воспита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тели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  <w:tc>
          <w:tcPr>
            <w:tcW w:w="1035" w:type="dxa"/>
            <w:gridSpan w:val="2"/>
            <w:tcBorders>
              <w:left w:val="single" w:sz="6" w:space="0" w:color="000000"/>
            </w:tcBorders>
          </w:tcPr>
          <w:p w:rsidR="00EB2E97" w:rsidRDefault="00EB2E97" w:rsidP="00773E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</w:tr>
      <w:tr w:rsidR="00EB2E97" w:rsidTr="00773ECD">
        <w:trPr>
          <w:gridAfter w:val="1"/>
          <w:wAfter w:w="15" w:type="dxa"/>
          <w:trHeight w:val="556"/>
        </w:trPr>
        <w:tc>
          <w:tcPr>
            <w:tcW w:w="426" w:type="dxa"/>
            <w:gridSpan w:val="3"/>
          </w:tcPr>
          <w:p w:rsidR="00EB2E97" w:rsidRDefault="00EB2E97" w:rsidP="00773ECD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5908" w:type="dxa"/>
          </w:tcPr>
          <w:p w:rsidR="00EB2E97" w:rsidRDefault="00EB2E97" w:rsidP="00773ECD">
            <w:pPr>
              <w:pStyle w:val="TableParagraph"/>
              <w:spacing w:line="274" w:lineRule="exact"/>
              <w:ind w:left="104" w:right="750"/>
              <w:rPr>
                <w:sz w:val="24"/>
              </w:rPr>
            </w:pPr>
            <w:r>
              <w:rPr>
                <w:sz w:val="24"/>
              </w:rPr>
              <w:t>Сюжетно-ролевая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«Пешеходы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водители»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Викторина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«В гостях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Светофорыча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139" w:type="dxa"/>
            <w:gridSpan w:val="2"/>
          </w:tcPr>
          <w:p w:rsidR="00EB2E97" w:rsidRDefault="00EB2E97" w:rsidP="00773ECD">
            <w:pPr>
              <w:pStyle w:val="TableParagraph"/>
              <w:spacing w:line="274" w:lineRule="exact"/>
              <w:ind w:left="340" w:right="21" w:hanging="298"/>
              <w:rPr>
                <w:sz w:val="24"/>
              </w:rPr>
            </w:pPr>
            <w:r>
              <w:rPr>
                <w:sz w:val="24"/>
              </w:rPr>
              <w:t>В течении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273" w:type="dxa"/>
            <w:gridSpan w:val="2"/>
            <w:vMerge/>
            <w:tcBorders>
              <w:top w:val="nil"/>
              <w:right w:val="single" w:sz="6" w:space="0" w:color="000000"/>
            </w:tcBorders>
          </w:tcPr>
          <w:p w:rsidR="00EB2E97" w:rsidRDefault="00EB2E97" w:rsidP="00773ECD">
            <w:pPr>
              <w:rPr>
                <w:sz w:val="2"/>
                <w:szCs w:val="2"/>
              </w:rPr>
            </w:pPr>
          </w:p>
        </w:tc>
        <w:tc>
          <w:tcPr>
            <w:tcW w:w="1035" w:type="dxa"/>
            <w:gridSpan w:val="2"/>
            <w:tcBorders>
              <w:left w:val="single" w:sz="6" w:space="0" w:color="000000"/>
            </w:tcBorders>
          </w:tcPr>
          <w:p w:rsidR="00EB2E97" w:rsidRDefault="00EB2E97" w:rsidP="00773E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</w:tr>
      <w:tr w:rsidR="00EB2E97" w:rsidTr="00773ECD">
        <w:trPr>
          <w:gridAfter w:val="1"/>
          <w:wAfter w:w="15" w:type="dxa"/>
          <w:trHeight w:val="517"/>
        </w:trPr>
        <w:tc>
          <w:tcPr>
            <w:tcW w:w="9781" w:type="dxa"/>
            <w:gridSpan w:val="10"/>
          </w:tcPr>
          <w:p w:rsidR="00EB2E97" w:rsidRDefault="00EB2E97" w:rsidP="00773ECD">
            <w:pPr>
              <w:pStyle w:val="TableParagraph"/>
              <w:spacing w:before="116"/>
              <w:ind w:left="3558" w:right="35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 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</w:p>
        </w:tc>
      </w:tr>
      <w:tr w:rsidR="00EB2E97" w:rsidTr="00773ECD">
        <w:trPr>
          <w:gridAfter w:val="1"/>
          <w:wAfter w:w="15" w:type="dxa"/>
          <w:trHeight w:val="552"/>
        </w:trPr>
        <w:tc>
          <w:tcPr>
            <w:tcW w:w="379" w:type="dxa"/>
          </w:tcPr>
          <w:p w:rsidR="00EB2E97" w:rsidRDefault="00EB2E97" w:rsidP="00773ECD">
            <w:pPr>
              <w:pStyle w:val="TableParagraph"/>
              <w:spacing w:line="268" w:lineRule="exact"/>
              <w:ind w:left="13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955" w:type="dxa"/>
            <w:gridSpan w:val="3"/>
          </w:tcPr>
          <w:p w:rsidR="00EB2E97" w:rsidRDefault="00EB2E97" w:rsidP="00773EC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стенда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«Уголок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</w:p>
          <w:p w:rsidR="00EB2E97" w:rsidRDefault="00EB2E97" w:rsidP="00773ECD">
            <w:pPr>
              <w:pStyle w:val="TableParagraph"/>
              <w:spacing w:before="3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движения»</w:t>
            </w:r>
          </w:p>
        </w:tc>
        <w:tc>
          <w:tcPr>
            <w:tcW w:w="1139" w:type="dxa"/>
            <w:gridSpan w:val="2"/>
          </w:tcPr>
          <w:p w:rsidR="00EB2E97" w:rsidRDefault="00EB2E97" w:rsidP="00773ECD">
            <w:pPr>
              <w:pStyle w:val="TableParagraph"/>
              <w:spacing w:line="268" w:lineRule="exact"/>
              <w:ind w:left="22" w:right="20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1273" w:type="dxa"/>
            <w:gridSpan w:val="2"/>
            <w:tcBorders>
              <w:right w:val="single" w:sz="6" w:space="0" w:color="000000"/>
            </w:tcBorders>
          </w:tcPr>
          <w:p w:rsidR="00EB2E97" w:rsidRDefault="00EB2E97" w:rsidP="00773ECD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воспитате</w:t>
            </w:r>
            <w:proofErr w:type="spellEnd"/>
          </w:p>
          <w:p w:rsidR="00EB2E97" w:rsidRDefault="00EB2E97" w:rsidP="00773ECD">
            <w:pPr>
              <w:pStyle w:val="TableParagraph"/>
              <w:spacing w:before="3"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ли</w:t>
            </w:r>
          </w:p>
        </w:tc>
        <w:tc>
          <w:tcPr>
            <w:tcW w:w="1035" w:type="dxa"/>
            <w:gridSpan w:val="2"/>
            <w:tcBorders>
              <w:left w:val="single" w:sz="6" w:space="0" w:color="000000"/>
            </w:tcBorders>
          </w:tcPr>
          <w:p w:rsidR="00EB2E97" w:rsidRDefault="00EB2E97" w:rsidP="00773ECD">
            <w:pPr>
              <w:pStyle w:val="TableParagraph"/>
              <w:rPr>
                <w:sz w:val="24"/>
              </w:rPr>
            </w:pPr>
          </w:p>
        </w:tc>
      </w:tr>
      <w:tr w:rsidR="00EB2E97" w:rsidTr="00773ECD">
        <w:trPr>
          <w:gridAfter w:val="1"/>
          <w:wAfter w:w="15" w:type="dxa"/>
          <w:trHeight w:val="277"/>
        </w:trPr>
        <w:tc>
          <w:tcPr>
            <w:tcW w:w="379" w:type="dxa"/>
          </w:tcPr>
          <w:p w:rsidR="00EB2E97" w:rsidRDefault="00EB2E97" w:rsidP="00773ECD">
            <w:pPr>
              <w:pStyle w:val="TableParagraph"/>
              <w:rPr>
                <w:sz w:val="20"/>
              </w:rPr>
            </w:pPr>
          </w:p>
        </w:tc>
        <w:tc>
          <w:tcPr>
            <w:tcW w:w="5955" w:type="dxa"/>
            <w:gridSpan w:val="3"/>
          </w:tcPr>
          <w:p w:rsidR="00EB2E97" w:rsidRDefault="00EB2E97" w:rsidP="00773ECD">
            <w:pPr>
              <w:pStyle w:val="TableParagraph"/>
              <w:rPr>
                <w:sz w:val="20"/>
              </w:rPr>
            </w:pPr>
          </w:p>
        </w:tc>
        <w:tc>
          <w:tcPr>
            <w:tcW w:w="1139" w:type="dxa"/>
            <w:gridSpan w:val="2"/>
          </w:tcPr>
          <w:p w:rsidR="00EB2E97" w:rsidRDefault="00EB2E97" w:rsidP="00773ECD">
            <w:pPr>
              <w:pStyle w:val="TableParagraph"/>
              <w:rPr>
                <w:sz w:val="20"/>
              </w:rPr>
            </w:pPr>
          </w:p>
        </w:tc>
        <w:tc>
          <w:tcPr>
            <w:tcW w:w="1273" w:type="dxa"/>
            <w:gridSpan w:val="2"/>
            <w:tcBorders>
              <w:right w:val="single" w:sz="6" w:space="0" w:color="000000"/>
            </w:tcBorders>
          </w:tcPr>
          <w:p w:rsidR="00EB2E97" w:rsidRDefault="00EB2E97" w:rsidP="00773ECD">
            <w:pPr>
              <w:pStyle w:val="TableParagraph"/>
              <w:rPr>
                <w:sz w:val="20"/>
              </w:rPr>
            </w:pPr>
          </w:p>
        </w:tc>
        <w:tc>
          <w:tcPr>
            <w:tcW w:w="1035" w:type="dxa"/>
            <w:gridSpan w:val="2"/>
            <w:tcBorders>
              <w:left w:val="single" w:sz="6" w:space="0" w:color="000000"/>
            </w:tcBorders>
          </w:tcPr>
          <w:p w:rsidR="00EB2E97" w:rsidRDefault="00EB2E97" w:rsidP="00773ECD">
            <w:pPr>
              <w:pStyle w:val="TableParagraph"/>
              <w:rPr>
                <w:sz w:val="20"/>
              </w:rPr>
            </w:pPr>
          </w:p>
        </w:tc>
      </w:tr>
      <w:tr w:rsidR="00EB2E97" w:rsidTr="00773ECD">
        <w:trPr>
          <w:gridAfter w:val="1"/>
          <w:wAfter w:w="15" w:type="dxa"/>
          <w:trHeight w:val="551"/>
        </w:trPr>
        <w:tc>
          <w:tcPr>
            <w:tcW w:w="379" w:type="dxa"/>
          </w:tcPr>
          <w:p w:rsidR="00EB2E97" w:rsidRDefault="00EB2E97" w:rsidP="00773ECD">
            <w:pPr>
              <w:pStyle w:val="TableParagraph"/>
              <w:spacing w:line="268" w:lineRule="exact"/>
              <w:ind w:left="13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955" w:type="dxa"/>
            <w:gridSpan w:val="3"/>
          </w:tcPr>
          <w:p w:rsidR="00EB2E97" w:rsidRDefault="00EB2E97" w:rsidP="00773EC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"/>
                <w:sz w:val="24"/>
              </w:rPr>
              <w:t xml:space="preserve"> рисунков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«Добрая дорога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детства»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(ПДДТТ)</w:t>
            </w:r>
          </w:p>
        </w:tc>
        <w:tc>
          <w:tcPr>
            <w:tcW w:w="1139" w:type="dxa"/>
            <w:gridSpan w:val="2"/>
          </w:tcPr>
          <w:p w:rsidR="00EB2E97" w:rsidRDefault="00EB2E97" w:rsidP="00773ECD">
            <w:pPr>
              <w:pStyle w:val="TableParagraph"/>
              <w:spacing w:line="268" w:lineRule="exact"/>
              <w:ind w:left="61" w:right="62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1273" w:type="dxa"/>
            <w:gridSpan w:val="2"/>
            <w:tcBorders>
              <w:right w:val="single" w:sz="6" w:space="0" w:color="000000"/>
            </w:tcBorders>
          </w:tcPr>
          <w:p w:rsidR="00EB2E97" w:rsidRDefault="00EB2E97" w:rsidP="00773ECD">
            <w:pPr>
              <w:pStyle w:val="TableParagraph"/>
              <w:spacing w:line="267" w:lineRule="exact"/>
              <w:ind w:left="124"/>
              <w:rPr>
                <w:sz w:val="24"/>
              </w:rPr>
            </w:pPr>
            <w:proofErr w:type="spellStart"/>
            <w:r>
              <w:rPr>
                <w:sz w:val="24"/>
              </w:rPr>
              <w:t>воспитате</w:t>
            </w:r>
            <w:proofErr w:type="spellEnd"/>
          </w:p>
          <w:p w:rsidR="00EB2E97" w:rsidRDefault="00EB2E97" w:rsidP="00773ECD">
            <w:pPr>
              <w:pStyle w:val="TableParagraph"/>
              <w:spacing w:line="265" w:lineRule="exact"/>
              <w:ind w:left="152"/>
              <w:rPr>
                <w:sz w:val="24"/>
              </w:rPr>
            </w:pPr>
            <w:r>
              <w:rPr>
                <w:sz w:val="24"/>
              </w:rPr>
              <w:t>ли.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  <w:tc>
          <w:tcPr>
            <w:tcW w:w="1035" w:type="dxa"/>
            <w:gridSpan w:val="2"/>
            <w:tcBorders>
              <w:left w:val="single" w:sz="6" w:space="0" w:color="000000"/>
            </w:tcBorders>
          </w:tcPr>
          <w:p w:rsidR="00EB2E97" w:rsidRDefault="00EB2E97" w:rsidP="00773ECD">
            <w:pPr>
              <w:pStyle w:val="TableParagraph"/>
              <w:rPr>
                <w:sz w:val="24"/>
              </w:rPr>
            </w:pPr>
          </w:p>
        </w:tc>
      </w:tr>
      <w:tr w:rsidR="00EB2E97" w:rsidTr="00773ECD">
        <w:trPr>
          <w:gridAfter w:val="1"/>
          <w:wAfter w:w="15" w:type="dxa"/>
          <w:trHeight w:val="273"/>
        </w:trPr>
        <w:tc>
          <w:tcPr>
            <w:tcW w:w="9781" w:type="dxa"/>
            <w:gridSpan w:val="10"/>
          </w:tcPr>
          <w:p w:rsidR="00EB2E97" w:rsidRDefault="00EB2E97" w:rsidP="00773ECD">
            <w:pPr>
              <w:pStyle w:val="TableParagraph"/>
              <w:rPr>
                <w:sz w:val="20"/>
              </w:rPr>
            </w:pPr>
          </w:p>
        </w:tc>
      </w:tr>
      <w:tr w:rsidR="00EB2E97" w:rsidTr="00773ECD">
        <w:trPr>
          <w:gridAfter w:val="1"/>
          <w:wAfter w:w="15" w:type="dxa"/>
          <w:trHeight w:val="705"/>
        </w:trPr>
        <w:tc>
          <w:tcPr>
            <w:tcW w:w="379" w:type="dxa"/>
          </w:tcPr>
          <w:p w:rsidR="00EB2E97" w:rsidRDefault="00EB2E97" w:rsidP="00773ECD">
            <w:pPr>
              <w:pStyle w:val="TableParagraph"/>
              <w:spacing w:line="268" w:lineRule="exact"/>
              <w:ind w:left="13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955" w:type="dxa"/>
            <w:gridSpan w:val="3"/>
          </w:tcPr>
          <w:p w:rsidR="00EB2E97" w:rsidRDefault="00EB2E97" w:rsidP="00773ECD">
            <w:pPr>
              <w:pStyle w:val="TableParagraph"/>
              <w:spacing w:line="242" w:lineRule="auto"/>
              <w:ind w:left="105" w:right="2133" w:firstLine="62"/>
              <w:rPr>
                <w:sz w:val="24"/>
              </w:rPr>
            </w:pPr>
            <w:r>
              <w:rPr>
                <w:sz w:val="24"/>
              </w:rPr>
              <w:t>«Что читать детям о безопасности»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нарушайте ПДД»</w:t>
            </w:r>
          </w:p>
        </w:tc>
        <w:tc>
          <w:tcPr>
            <w:tcW w:w="1139" w:type="dxa"/>
            <w:gridSpan w:val="2"/>
          </w:tcPr>
          <w:p w:rsidR="00EB2E97" w:rsidRDefault="00EB2E97" w:rsidP="00773ECD">
            <w:pPr>
              <w:pStyle w:val="TableParagraph"/>
              <w:spacing w:line="268" w:lineRule="exact"/>
              <w:ind w:left="22" w:right="20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1273" w:type="dxa"/>
            <w:gridSpan w:val="2"/>
            <w:vMerge w:val="restart"/>
            <w:tcBorders>
              <w:right w:val="single" w:sz="6" w:space="0" w:color="000000"/>
            </w:tcBorders>
          </w:tcPr>
          <w:p w:rsidR="00EB2E97" w:rsidRDefault="00EB2E97" w:rsidP="00773ECD">
            <w:pPr>
              <w:pStyle w:val="TableParagraph"/>
              <w:spacing w:line="268" w:lineRule="exact"/>
              <w:ind w:left="124"/>
              <w:rPr>
                <w:sz w:val="24"/>
              </w:rPr>
            </w:pPr>
            <w:proofErr w:type="spellStart"/>
            <w:r>
              <w:rPr>
                <w:sz w:val="24"/>
              </w:rPr>
              <w:t>воспитате</w:t>
            </w:r>
            <w:proofErr w:type="spellEnd"/>
          </w:p>
          <w:p w:rsidR="00EB2E97" w:rsidRDefault="00EB2E97" w:rsidP="00773ECD">
            <w:pPr>
              <w:pStyle w:val="TableParagraph"/>
              <w:spacing w:before="3"/>
              <w:ind w:left="143"/>
              <w:rPr>
                <w:sz w:val="24"/>
              </w:rPr>
            </w:pPr>
            <w:r>
              <w:rPr>
                <w:sz w:val="24"/>
              </w:rPr>
              <w:t>-ли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  <w:tc>
          <w:tcPr>
            <w:tcW w:w="1035" w:type="dxa"/>
            <w:gridSpan w:val="2"/>
            <w:tcBorders>
              <w:left w:val="single" w:sz="6" w:space="0" w:color="000000"/>
            </w:tcBorders>
          </w:tcPr>
          <w:p w:rsidR="00EB2E97" w:rsidRDefault="00EB2E97" w:rsidP="00773ECD">
            <w:pPr>
              <w:pStyle w:val="TableParagraph"/>
              <w:rPr>
                <w:sz w:val="24"/>
              </w:rPr>
            </w:pPr>
          </w:p>
        </w:tc>
      </w:tr>
      <w:tr w:rsidR="00EB2E97" w:rsidTr="00773ECD">
        <w:trPr>
          <w:gridAfter w:val="1"/>
          <w:wAfter w:w="15" w:type="dxa"/>
          <w:trHeight w:val="700"/>
        </w:trPr>
        <w:tc>
          <w:tcPr>
            <w:tcW w:w="379" w:type="dxa"/>
          </w:tcPr>
          <w:p w:rsidR="00EB2E97" w:rsidRDefault="00EB2E97" w:rsidP="00773ECD">
            <w:pPr>
              <w:pStyle w:val="TableParagraph"/>
              <w:spacing w:line="268" w:lineRule="exact"/>
              <w:ind w:left="13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955" w:type="dxa"/>
            <w:gridSpan w:val="3"/>
          </w:tcPr>
          <w:p w:rsidR="00EB2E97" w:rsidRDefault="00EB2E97" w:rsidP="00773ECD">
            <w:pPr>
              <w:pStyle w:val="TableParagraph"/>
              <w:spacing w:line="237" w:lineRule="auto"/>
              <w:ind w:left="105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«Безопасное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вашего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залог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здоровья»</w:t>
            </w:r>
          </w:p>
        </w:tc>
        <w:tc>
          <w:tcPr>
            <w:tcW w:w="1139" w:type="dxa"/>
            <w:gridSpan w:val="2"/>
          </w:tcPr>
          <w:p w:rsidR="00EB2E97" w:rsidRDefault="00EB2E97" w:rsidP="00773ECD">
            <w:pPr>
              <w:pStyle w:val="TableParagraph"/>
              <w:spacing w:line="268" w:lineRule="exact"/>
              <w:ind w:left="64" w:right="62"/>
              <w:jc w:val="center"/>
              <w:rPr>
                <w:sz w:val="24"/>
              </w:rPr>
            </w:pPr>
          </w:p>
        </w:tc>
        <w:tc>
          <w:tcPr>
            <w:tcW w:w="1273" w:type="dxa"/>
            <w:gridSpan w:val="2"/>
            <w:vMerge/>
            <w:tcBorders>
              <w:top w:val="nil"/>
              <w:right w:val="single" w:sz="6" w:space="0" w:color="000000"/>
            </w:tcBorders>
          </w:tcPr>
          <w:p w:rsidR="00EB2E97" w:rsidRDefault="00EB2E97" w:rsidP="00773ECD">
            <w:pPr>
              <w:rPr>
                <w:sz w:val="2"/>
                <w:szCs w:val="2"/>
              </w:rPr>
            </w:pPr>
          </w:p>
        </w:tc>
        <w:tc>
          <w:tcPr>
            <w:tcW w:w="1035" w:type="dxa"/>
            <w:gridSpan w:val="2"/>
            <w:tcBorders>
              <w:left w:val="single" w:sz="6" w:space="0" w:color="000000"/>
            </w:tcBorders>
          </w:tcPr>
          <w:p w:rsidR="00EB2E97" w:rsidRDefault="00EB2E97" w:rsidP="00773ECD">
            <w:pPr>
              <w:pStyle w:val="TableParagraph"/>
              <w:rPr>
                <w:sz w:val="24"/>
              </w:rPr>
            </w:pPr>
          </w:p>
        </w:tc>
      </w:tr>
      <w:tr w:rsidR="00EB2E97" w:rsidTr="00773ECD">
        <w:trPr>
          <w:gridAfter w:val="1"/>
          <w:wAfter w:w="15" w:type="dxa"/>
          <w:trHeight w:val="422"/>
        </w:trPr>
        <w:tc>
          <w:tcPr>
            <w:tcW w:w="379" w:type="dxa"/>
          </w:tcPr>
          <w:p w:rsidR="00EB2E97" w:rsidRDefault="00EB2E97" w:rsidP="00773ECD">
            <w:pPr>
              <w:pStyle w:val="TableParagraph"/>
              <w:spacing w:line="268" w:lineRule="exact"/>
              <w:ind w:left="139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955" w:type="dxa"/>
            <w:gridSpan w:val="3"/>
          </w:tcPr>
          <w:p w:rsidR="00EB2E97" w:rsidRDefault="00EB2E97" w:rsidP="00773EC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Памятка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«Кресло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детям»</w:t>
            </w:r>
          </w:p>
        </w:tc>
        <w:tc>
          <w:tcPr>
            <w:tcW w:w="1139" w:type="dxa"/>
            <w:gridSpan w:val="2"/>
          </w:tcPr>
          <w:p w:rsidR="00EB2E97" w:rsidRDefault="00EB2E97" w:rsidP="00773ECD">
            <w:pPr>
              <w:pStyle w:val="TableParagraph"/>
              <w:spacing w:line="268" w:lineRule="exact"/>
              <w:ind w:left="64" w:right="62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1273" w:type="dxa"/>
            <w:gridSpan w:val="2"/>
            <w:vMerge/>
            <w:tcBorders>
              <w:top w:val="nil"/>
              <w:right w:val="single" w:sz="6" w:space="0" w:color="000000"/>
            </w:tcBorders>
          </w:tcPr>
          <w:p w:rsidR="00EB2E97" w:rsidRDefault="00EB2E97" w:rsidP="00773ECD">
            <w:pPr>
              <w:rPr>
                <w:sz w:val="2"/>
                <w:szCs w:val="2"/>
              </w:rPr>
            </w:pPr>
          </w:p>
        </w:tc>
        <w:tc>
          <w:tcPr>
            <w:tcW w:w="1035" w:type="dxa"/>
            <w:gridSpan w:val="2"/>
            <w:tcBorders>
              <w:left w:val="single" w:sz="6" w:space="0" w:color="000000"/>
            </w:tcBorders>
          </w:tcPr>
          <w:p w:rsidR="00EB2E97" w:rsidRDefault="00EB2E97" w:rsidP="00773ECD">
            <w:pPr>
              <w:pStyle w:val="TableParagraph"/>
              <w:rPr>
                <w:sz w:val="24"/>
              </w:rPr>
            </w:pPr>
          </w:p>
        </w:tc>
      </w:tr>
      <w:tr w:rsidR="00EB2E97" w:rsidTr="00773ECD">
        <w:trPr>
          <w:gridAfter w:val="1"/>
          <w:wAfter w:w="15" w:type="dxa"/>
          <w:trHeight w:val="710"/>
        </w:trPr>
        <w:tc>
          <w:tcPr>
            <w:tcW w:w="379" w:type="dxa"/>
          </w:tcPr>
          <w:p w:rsidR="00EB2E97" w:rsidRDefault="00EB2E97" w:rsidP="00773ECD">
            <w:pPr>
              <w:pStyle w:val="TableParagraph"/>
              <w:spacing w:line="268" w:lineRule="exact"/>
              <w:ind w:left="139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955" w:type="dxa"/>
            <w:gridSpan w:val="3"/>
          </w:tcPr>
          <w:p w:rsidR="00EB2E97" w:rsidRDefault="00EB2E97" w:rsidP="00773EC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Буклет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зимней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прогулки»</w:t>
            </w:r>
          </w:p>
        </w:tc>
        <w:tc>
          <w:tcPr>
            <w:tcW w:w="1139" w:type="dxa"/>
            <w:gridSpan w:val="2"/>
          </w:tcPr>
          <w:p w:rsidR="00EB2E97" w:rsidRDefault="00EB2E97" w:rsidP="00773ECD">
            <w:pPr>
              <w:pStyle w:val="TableParagraph"/>
              <w:spacing w:line="268" w:lineRule="exact"/>
              <w:ind w:left="64" w:right="62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1273" w:type="dxa"/>
            <w:gridSpan w:val="2"/>
            <w:vMerge/>
            <w:tcBorders>
              <w:top w:val="nil"/>
              <w:right w:val="single" w:sz="6" w:space="0" w:color="000000"/>
            </w:tcBorders>
          </w:tcPr>
          <w:p w:rsidR="00EB2E97" w:rsidRDefault="00EB2E97" w:rsidP="00773ECD">
            <w:pPr>
              <w:rPr>
                <w:sz w:val="2"/>
                <w:szCs w:val="2"/>
              </w:rPr>
            </w:pPr>
          </w:p>
        </w:tc>
        <w:tc>
          <w:tcPr>
            <w:tcW w:w="1035" w:type="dxa"/>
            <w:gridSpan w:val="2"/>
            <w:tcBorders>
              <w:left w:val="single" w:sz="6" w:space="0" w:color="000000"/>
            </w:tcBorders>
          </w:tcPr>
          <w:p w:rsidR="00EB2E97" w:rsidRDefault="00EB2E97" w:rsidP="00773ECD">
            <w:pPr>
              <w:pStyle w:val="TableParagraph"/>
              <w:rPr>
                <w:sz w:val="24"/>
              </w:rPr>
            </w:pPr>
          </w:p>
        </w:tc>
      </w:tr>
      <w:tr w:rsidR="00EB2E97" w:rsidTr="00773ECD">
        <w:trPr>
          <w:gridAfter w:val="1"/>
          <w:wAfter w:w="15" w:type="dxa"/>
          <w:trHeight w:val="988"/>
        </w:trPr>
        <w:tc>
          <w:tcPr>
            <w:tcW w:w="379" w:type="dxa"/>
          </w:tcPr>
          <w:p w:rsidR="00EB2E97" w:rsidRDefault="00EB2E97" w:rsidP="00773ECD">
            <w:pPr>
              <w:pStyle w:val="TableParagraph"/>
              <w:spacing w:line="268" w:lineRule="exact"/>
              <w:ind w:left="139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955" w:type="dxa"/>
            <w:gridSpan w:val="3"/>
          </w:tcPr>
          <w:p w:rsidR="00EB2E97" w:rsidRDefault="00EB2E97" w:rsidP="00773ECD">
            <w:pPr>
              <w:pStyle w:val="TableParagraph"/>
              <w:spacing w:line="242" w:lineRule="auto"/>
              <w:ind w:left="105" w:right="1674"/>
              <w:rPr>
                <w:sz w:val="24"/>
              </w:rPr>
            </w:pPr>
            <w:r>
              <w:rPr>
                <w:sz w:val="24"/>
              </w:rPr>
              <w:t>«Учим ребенка правилам безопасности»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Ширма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«Безопасность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детей»</w:t>
            </w:r>
          </w:p>
        </w:tc>
        <w:tc>
          <w:tcPr>
            <w:tcW w:w="1139" w:type="dxa"/>
            <w:gridSpan w:val="2"/>
          </w:tcPr>
          <w:p w:rsidR="00EB2E97" w:rsidRDefault="00EB2E97" w:rsidP="00773ECD">
            <w:pPr>
              <w:pStyle w:val="TableParagraph"/>
              <w:spacing w:line="268" w:lineRule="exact"/>
              <w:ind w:left="68" w:right="62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1273" w:type="dxa"/>
            <w:gridSpan w:val="2"/>
            <w:vMerge/>
            <w:tcBorders>
              <w:top w:val="nil"/>
              <w:right w:val="single" w:sz="6" w:space="0" w:color="000000"/>
            </w:tcBorders>
          </w:tcPr>
          <w:p w:rsidR="00EB2E97" w:rsidRDefault="00EB2E97" w:rsidP="00773ECD">
            <w:pPr>
              <w:rPr>
                <w:sz w:val="2"/>
                <w:szCs w:val="2"/>
              </w:rPr>
            </w:pPr>
          </w:p>
        </w:tc>
        <w:tc>
          <w:tcPr>
            <w:tcW w:w="1035" w:type="dxa"/>
            <w:gridSpan w:val="2"/>
            <w:tcBorders>
              <w:left w:val="single" w:sz="6" w:space="0" w:color="000000"/>
            </w:tcBorders>
          </w:tcPr>
          <w:p w:rsidR="00EB2E97" w:rsidRDefault="00EB2E97" w:rsidP="00773ECD">
            <w:pPr>
              <w:pStyle w:val="TableParagraph"/>
              <w:rPr>
                <w:sz w:val="24"/>
              </w:rPr>
            </w:pPr>
          </w:p>
        </w:tc>
      </w:tr>
      <w:tr w:rsidR="00EB2E97" w:rsidTr="00773ECD">
        <w:trPr>
          <w:gridAfter w:val="1"/>
          <w:wAfter w:w="15" w:type="dxa"/>
          <w:trHeight w:val="576"/>
        </w:trPr>
        <w:tc>
          <w:tcPr>
            <w:tcW w:w="379" w:type="dxa"/>
          </w:tcPr>
          <w:p w:rsidR="00EB2E97" w:rsidRDefault="00EB2E97" w:rsidP="00773ECD">
            <w:pPr>
              <w:pStyle w:val="TableParagraph"/>
              <w:spacing w:line="268" w:lineRule="exact"/>
              <w:ind w:left="139"/>
              <w:rPr>
                <w:sz w:val="24"/>
              </w:rPr>
            </w:pPr>
            <w:r>
              <w:rPr>
                <w:sz w:val="24"/>
              </w:rPr>
              <w:lastRenderedPageBreak/>
              <w:t>8</w:t>
            </w:r>
          </w:p>
        </w:tc>
        <w:tc>
          <w:tcPr>
            <w:tcW w:w="5955" w:type="dxa"/>
            <w:gridSpan w:val="3"/>
          </w:tcPr>
          <w:p w:rsidR="00EB2E97" w:rsidRDefault="00EB2E97" w:rsidP="00773ECD">
            <w:pPr>
              <w:pStyle w:val="TableParagraph"/>
              <w:tabs>
                <w:tab w:val="left" w:pos="1219"/>
                <w:tab w:val="left" w:pos="2447"/>
                <w:tab w:val="left" w:pos="4063"/>
                <w:tab w:val="left" w:pos="4658"/>
                <w:tab w:val="left" w:pos="5464"/>
              </w:tabs>
              <w:spacing w:line="242" w:lineRule="auto"/>
              <w:ind w:left="105" w:right="100"/>
              <w:rPr>
                <w:sz w:val="24"/>
              </w:rPr>
            </w:pPr>
            <w:r>
              <w:rPr>
                <w:sz w:val="24"/>
              </w:rPr>
              <w:t>Памятка</w:t>
            </w:r>
            <w:r>
              <w:rPr>
                <w:sz w:val="24"/>
              </w:rPr>
              <w:tab/>
              <w:t>«Правила</w:t>
            </w:r>
            <w:r>
              <w:rPr>
                <w:sz w:val="24"/>
              </w:rPr>
              <w:tab/>
              <w:t>безопасности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детей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общении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незнакомцами»</w:t>
            </w:r>
          </w:p>
        </w:tc>
        <w:tc>
          <w:tcPr>
            <w:tcW w:w="1139" w:type="dxa"/>
            <w:gridSpan w:val="2"/>
          </w:tcPr>
          <w:p w:rsidR="00EB2E97" w:rsidRDefault="00EB2E97" w:rsidP="00773ECD">
            <w:pPr>
              <w:pStyle w:val="TableParagraph"/>
              <w:spacing w:line="268" w:lineRule="exact"/>
              <w:ind w:left="62" w:right="62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1273" w:type="dxa"/>
            <w:gridSpan w:val="2"/>
            <w:vMerge/>
            <w:tcBorders>
              <w:top w:val="nil"/>
              <w:right w:val="single" w:sz="6" w:space="0" w:color="000000"/>
            </w:tcBorders>
          </w:tcPr>
          <w:p w:rsidR="00EB2E97" w:rsidRDefault="00EB2E97" w:rsidP="00773ECD">
            <w:pPr>
              <w:rPr>
                <w:sz w:val="2"/>
                <w:szCs w:val="2"/>
              </w:rPr>
            </w:pPr>
          </w:p>
        </w:tc>
        <w:tc>
          <w:tcPr>
            <w:tcW w:w="1035" w:type="dxa"/>
            <w:gridSpan w:val="2"/>
            <w:tcBorders>
              <w:left w:val="single" w:sz="6" w:space="0" w:color="000000"/>
            </w:tcBorders>
          </w:tcPr>
          <w:p w:rsidR="00EB2E97" w:rsidRDefault="00EB2E97" w:rsidP="00773ECD">
            <w:pPr>
              <w:pStyle w:val="TableParagraph"/>
              <w:rPr>
                <w:sz w:val="24"/>
              </w:rPr>
            </w:pPr>
          </w:p>
        </w:tc>
      </w:tr>
      <w:tr w:rsidR="00EB2E97" w:rsidTr="00773ECD">
        <w:trPr>
          <w:gridAfter w:val="1"/>
          <w:wAfter w:w="15" w:type="dxa"/>
          <w:trHeight w:val="724"/>
        </w:trPr>
        <w:tc>
          <w:tcPr>
            <w:tcW w:w="379" w:type="dxa"/>
          </w:tcPr>
          <w:p w:rsidR="00EB2E97" w:rsidRDefault="00EB2E97" w:rsidP="00773ECD">
            <w:pPr>
              <w:pStyle w:val="TableParagraph"/>
              <w:spacing w:line="268" w:lineRule="exact"/>
              <w:ind w:left="139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955" w:type="dxa"/>
            <w:gridSpan w:val="3"/>
          </w:tcPr>
          <w:p w:rsidR="00EB2E97" w:rsidRDefault="00EB2E97" w:rsidP="00773EC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Памятка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«Детские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автокресла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залог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безопасности»</w:t>
            </w:r>
          </w:p>
        </w:tc>
        <w:tc>
          <w:tcPr>
            <w:tcW w:w="1139" w:type="dxa"/>
            <w:gridSpan w:val="2"/>
          </w:tcPr>
          <w:p w:rsidR="00EB2E97" w:rsidRDefault="00EB2E97" w:rsidP="00773ECD">
            <w:pPr>
              <w:pStyle w:val="TableParagraph"/>
              <w:spacing w:line="268" w:lineRule="exact"/>
              <w:ind w:left="62" w:right="62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1273" w:type="dxa"/>
            <w:gridSpan w:val="2"/>
            <w:vMerge/>
            <w:tcBorders>
              <w:top w:val="nil"/>
              <w:right w:val="single" w:sz="6" w:space="0" w:color="000000"/>
            </w:tcBorders>
          </w:tcPr>
          <w:p w:rsidR="00EB2E97" w:rsidRDefault="00EB2E97" w:rsidP="00773ECD">
            <w:pPr>
              <w:rPr>
                <w:sz w:val="2"/>
                <w:szCs w:val="2"/>
              </w:rPr>
            </w:pPr>
          </w:p>
        </w:tc>
        <w:tc>
          <w:tcPr>
            <w:tcW w:w="1035" w:type="dxa"/>
            <w:gridSpan w:val="2"/>
            <w:tcBorders>
              <w:left w:val="single" w:sz="6" w:space="0" w:color="000000"/>
            </w:tcBorders>
          </w:tcPr>
          <w:p w:rsidR="00EB2E97" w:rsidRDefault="00EB2E97" w:rsidP="00773ECD">
            <w:pPr>
              <w:pStyle w:val="TableParagraph"/>
              <w:rPr>
                <w:sz w:val="24"/>
              </w:rPr>
            </w:pPr>
          </w:p>
        </w:tc>
      </w:tr>
      <w:tr w:rsidR="00EB2E97" w:rsidTr="00773ECD">
        <w:trPr>
          <w:gridAfter w:val="1"/>
          <w:wAfter w:w="15" w:type="dxa"/>
          <w:trHeight w:val="719"/>
        </w:trPr>
        <w:tc>
          <w:tcPr>
            <w:tcW w:w="379" w:type="dxa"/>
          </w:tcPr>
          <w:p w:rsidR="00EB2E97" w:rsidRDefault="00EB2E97" w:rsidP="00773ECD">
            <w:pPr>
              <w:pStyle w:val="TableParagraph"/>
              <w:spacing w:line="267" w:lineRule="exact"/>
              <w:ind w:left="139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EB2E97" w:rsidRDefault="00EB2E97" w:rsidP="00773ECD">
            <w:pPr>
              <w:pStyle w:val="TableParagraph"/>
              <w:spacing w:line="275" w:lineRule="exact"/>
              <w:ind w:left="13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955" w:type="dxa"/>
            <w:gridSpan w:val="3"/>
          </w:tcPr>
          <w:p w:rsidR="00EB2E97" w:rsidRDefault="00EB2E97" w:rsidP="00773ECD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Ширма «Безопасность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летом»</w:t>
            </w:r>
          </w:p>
          <w:p w:rsidR="00EB2E97" w:rsidRDefault="00EB2E97" w:rsidP="00773ECD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Памятка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«Приемы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юного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пешехода»</w:t>
            </w:r>
          </w:p>
        </w:tc>
        <w:tc>
          <w:tcPr>
            <w:tcW w:w="1139" w:type="dxa"/>
            <w:gridSpan w:val="2"/>
          </w:tcPr>
          <w:p w:rsidR="00EB2E97" w:rsidRDefault="00EB2E97" w:rsidP="00773ECD">
            <w:pPr>
              <w:pStyle w:val="TableParagraph"/>
              <w:spacing w:line="268" w:lineRule="exact"/>
              <w:ind w:left="340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1273" w:type="dxa"/>
            <w:gridSpan w:val="2"/>
            <w:tcBorders>
              <w:right w:val="single" w:sz="6" w:space="0" w:color="000000"/>
            </w:tcBorders>
          </w:tcPr>
          <w:p w:rsidR="00EB2E97" w:rsidRDefault="00EB2E97" w:rsidP="00773ECD">
            <w:pPr>
              <w:pStyle w:val="TableParagraph"/>
            </w:pPr>
          </w:p>
        </w:tc>
        <w:tc>
          <w:tcPr>
            <w:tcW w:w="1035" w:type="dxa"/>
            <w:gridSpan w:val="2"/>
            <w:tcBorders>
              <w:left w:val="single" w:sz="6" w:space="0" w:color="000000"/>
            </w:tcBorders>
          </w:tcPr>
          <w:p w:rsidR="00EB2E97" w:rsidRDefault="00EB2E97" w:rsidP="00773ECD">
            <w:pPr>
              <w:pStyle w:val="TableParagraph"/>
            </w:pPr>
          </w:p>
        </w:tc>
      </w:tr>
      <w:tr w:rsidR="00EB2E97" w:rsidTr="00773ECD">
        <w:trPr>
          <w:gridAfter w:val="1"/>
          <w:wAfter w:w="15" w:type="dxa"/>
          <w:trHeight w:val="513"/>
        </w:trPr>
        <w:tc>
          <w:tcPr>
            <w:tcW w:w="9781" w:type="dxa"/>
            <w:gridSpan w:val="10"/>
          </w:tcPr>
          <w:p w:rsidR="00EB2E97" w:rsidRDefault="00EB2E97" w:rsidP="00773ECD">
            <w:pPr>
              <w:pStyle w:val="TableParagraph"/>
              <w:spacing w:before="116"/>
              <w:ind w:left="3576" w:right="35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Межведомственные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связи</w:t>
            </w:r>
          </w:p>
        </w:tc>
      </w:tr>
      <w:tr w:rsidR="00EB2E97" w:rsidTr="00773ECD">
        <w:trPr>
          <w:gridAfter w:val="1"/>
          <w:wAfter w:w="15" w:type="dxa"/>
          <w:trHeight w:val="888"/>
        </w:trPr>
        <w:tc>
          <w:tcPr>
            <w:tcW w:w="379" w:type="dxa"/>
          </w:tcPr>
          <w:p w:rsidR="00EB2E97" w:rsidRDefault="00EB2E97" w:rsidP="00773EC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955" w:type="dxa"/>
            <w:gridSpan w:val="3"/>
          </w:tcPr>
          <w:p w:rsidR="00EB2E97" w:rsidRDefault="00EB2E97" w:rsidP="00773ECD">
            <w:pPr>
              <w:pStyle w:val="TableParagraph"/>
              <w:ind w:left="105" w:right="1113"/>
              <w:jc w:val="both"/>
              <w:rPr>
                <w:sz w:val="24"/>
              </w:rPr>
            </w:pPr>
            <w:r>
              <w:rPr>
                <w:sz w:val="24"/>
              </w:rPr>
              <w:t>Встреча с инспектором ГИБДД «Организация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просветительской работы среди населения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дорогах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города»</w:t>
            </w:r>
          </w:p>
        </w:tc>
        <w:tc>
          <w:tcPr>
            <w:tcW w:w="1139" w:type="dxa"/>
            <w:gridSpan w:val="2"/>
          </w:tcPr>
          <w:p w:rsidR="00EB2E97" w:rsidRDefault="00EB2E97" w:rsidP="00773ECD">
            <w:pPr>
              <w:pStyle w:val="TableParagraph"/>
              <w:spacing w:line="242" w:lineRule="auto"/>
              <w:ind w:left="340" w:right="34" w:hanging="288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273" w:type="dxa"/>
            <w:gridSpan w:val="2"/>
            <w:tcBorders>
              <w:right w:val="single" w:sz="6" w:space="0" w:color="000000"/>
            </w:tcBorders>
          </w:tcPr>
          <w:p w:rsidR="00EB2E97" w:rsidRDefault="00EB2E97" w:rsidP="00773ECD">
            <w:pPr>
              <w:pStyle w:val="TableParagraph"/>
              <w:ind w:left="118" w:right="10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Зам.дирек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</w:tc>
        <w:tc>
          <w:tcPr>
            <w:tcW w:w="1035" w:type="dxa"/>
            <w:gridSpan w:val="2"/>
            <w:tcBorders>
              <w:left w:val="single" w:sz="6" w:space="0" w:color="000000"/>
            </w:tcBorders>
          </w:tcPr>
          <w:p w:rsidR="00EB2E97" w:rsidRDefault="00EB2E97" w:rsidP="00773ECD">
            <w:pPr>
              <w:pStyle w:val="TableParagraph"/>
            </w:pPr>
          </w:p>
        </w:tc>
      </w:tr>
    </w:tbl>
    <w:p w:rsidR="00EB2E97" w:rsidRDefault="00EB2E97" w:rsidP="00EB2E97">
      <w:pPr>
        <w:rPr>
          <w:sz w:val="24"/>
        </w:rPr>
      </w:pPr>
    </w:p>
    <w:p w:rsidR="00EB2E97" w:rsidRDefault="00EB2E97" w:rsidP="00EB2E97">
      <w:pPr>
        <w:pStyle w:val="a7"/>
        <w:rPr>
          <w:b/>
          <w:sz w:val="16"/>
        </w:rPr>
      </w:pPr>
      <w:r>
        <w:tab/>
      </w:r>
    </w:p>
    <w:p w:rsidR="00773ECD" w:rsidRDefault="00773ECD" w:rsidP="00EB2E97">
      <w:pPr>
        <w:spacing w:before="90"/>
        <w:ind w:left="1340" w:right="1346"/>
        <w:jc w:val="center"/>
        <w:rPr>
          <w:b/>
          <w:sz w:val="24"/>
        </w:rPr>
      </w:pPr>
    </w:p>
    <w:p w:rsidR="00EB2E97" w:rsidRDefault="00EB2E97" w:rsidP="00EB2E97">
      <w:pPr>
        <w:spacing w:before="90"/>
        <w:ind w:left="1340" w:right="1346"/>
        <w:jc w:val="center"/>
        <w:rPr>
          <w:b/>
          <w:sz w:val="24"/>
        </w:rPr>
      </w:pPr>
      <w:r>
        <w:rPr>
          <w:b/>
          <w:sz w:val="24"/>
        </w:rPr>
        <w:t>ПЛАН</w:t>
      </w:r>
    </w:p>
    <w:p w:rsidR="00EB2E97" w:rsidRDefault="00EB2E97" w:rsidP="00EB2E97">
      <w:pPr>
        <w:pStyle w:val="1"/>
        <w:spacing w:before="2"/>
        <w:ind w:right="1344"/>
      </w:pPr>
      <w:r>
        <w:t>работы по</w:t>
      </w:r>
      <w:r>
        <w:rPr>
          <w:spacing w:val="-6"/>
        </w:rPr>
        <w:t xml:space="preserve"> </w:t>
      </w:r>
      <w:r>
        <w:t>обеспечению</w:t>
      </w:r>
      <w:r>
        <w:rPr>
          <w:spacing w:val="-1"/>
        </w:rPr>
        <w:t xml:space="preserve"> </w:t>
      </w:r>
      <w:r>
        <w:t>пожарной</w:t>
      </w:r>
      <w:r>
        <w:rPr>
          <w:spacing w:val="-1"/>
        </w:rPr>
        <w:t xml:space="preserve"> </w:t>
      </w:r>
      <w:r>
        <w:t>безопасности</w:t>
      </w:r>
    </w:p>
    <w:p w:rsidR="00EB2E97" w:rsidRDefault="00EB2E97" w:rsidP="00EB2E97">
      <w:pPr>
        <w:pStyle w:val="a7"/>
        <w:spacing w:before="9"/>
        <w:rPr>
          <w:b/>
          <w:sz w:val="23"/>
        </w:rPr>
      </w:pPr>
    </w:p>
    <w:p w:rsidR="00EB2E97" w:rsidRDefault="00EB2E97" w:rsidP="00EB2E97">
      <w:pPr>
        <w:pStyle w:val="a7"/>
        <w:spacing w:line="237" w:lineRule="auto"/>
        <w:ind w:left="102" w:right="105" w:firstLine="302"/>
      </w:pPr>
      <w:r>
        <w:rPr>
          <w:b/>
        </w:rPr>
        <w:t xml:space="preserve">Цель: </w:t>
      </w:r>
      <w:r>
        <w:t>реализация государственной политики и требований законодательных и иных нормативных и</w:t>
      </w:r>
      <w:r>
        <w:rPr>
          <w:spacing w:val="-58"/>
        </w:rPr>
        <w:t xml:space="preserve"> </w:t>
      </w:r>
      <w:r>
        <w:t>правовых</w:t>
      </w:r>
      <w:r>
        <w:rPr>
          <w:spacing w:val="-4"/>
        </w:rPr>
        <w:t xml:space="preserve"> </w:t>
      </w:r>
      <w:r>
        <w:t>актов в</w:t>
      </w:r>
      <w:r>
        <w:rPr>
          <w:spacing w:val="-1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пожарной</w:t>
      </w:r>
      <w:r>
        <w:rPr>
          <w:spacing w:val="-2"/>
        </w:rPr>
        <w:t xml:space="preserve"> </w:t>
      </w:r>
      <w:r>
        <w:t>безопасности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ДОУ.</w:t>
      </w:r>
    </w:p>
    <w:p w:rsidR="00EB2E97" w:rsidRDefault="00EB2E97" w:rsidP="00EB2E97">
      <w:pPr>
        <w:pStyle w:val="1"/>
        <w:spacing w:before="9" w:line="272" w:lineRule="exact"/>
        <w:ind w:left="467" w:right="0"/>
        <w:jc w:val="left"/>
      </w:pPr>
      <w:r>
        <w:t>Задачи:</w:t>
      </w:r>
    </w:p>
    <w:p w:rsidR="00EB2E97" w:rsidRDefault="00EB2E97" w:rsidP="00EB2E97">
      <w:pPr>
        <w:pStyle w:val="ab"/>
        <w:numPr>
          <w:ilvl w:val="0"/>
          <w:numId w:val="19"/>
        </w:numPr>
        <w:tabs>
          <w:tab w:val="left" w:pos="823"/>
        </w:tabs>
        <w:spacing w:line="242" w:lineRule="auto"/>
        <w:ind w:right="115"/>
        <w:rPr>
          <w:sz w:val="24"/>
        </w:rPr>
      </w:pPr>
      <w:r>
        <w:rPr>
          <w:sz w:val="24"/>
        </w:rPr>
        <w:t>Продолжать</w:t>
      </w:r>
      <w:r>
        <w:rPr>
          <w:spacing w:val="8"/>
          <w:sz w:val="24"/>
        </w:rPr>
        <w:t xml:space="preserve"> </w:t>
      </w:r>
      <w:r>
        <w:rPr>
          <w:sz w:val="24"/>
        </w:rPr>
        <w:t>профилактическую</w:t>
      </w:r>
      <w:r>
        <w:rPr>
          <w:spacing w:val="9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2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8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6"/>
          <w:sz w:val="24"/>
        </w:rPr>
        <w:t xml:space="preserve"> </w:t>
      </w:r>
      <w:r>
        <w:rPr>
          <w:sz w:val="24"/>
        </w:rPr>
        <w:t>по</w:t>
      </w:r>
      <w:r>
        <w:rPr>
          <w:spacing w:val="6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8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с детьми.</w:t>
      </w:r>
    </w:p>
    <w:p w:rsidR="00EB2E97" w:rsidRDefault="00EB2E97" w:rsidP="00EB2E97">
      <w:pPr>
        <w:pStyle w:val="ab"/>
        <w:numPr>
          <w:ilvl w:val="0"/>
          <w:numId w:val="19"/>
        </w:numPr>
        <w:tabs>
          <w:tab w:val="left" w:pos="823"/>
        </w:tabs>
        <w:spacing w:line="242" w:lineRule="auto"/>
        <w:ind w:right="122"/>
        <w:rPr>
          <w:sz w:val="24"/>
        </w:rPr>
      </w:pPr>
      <w:r>
        <w:rPr>
          <w:sz w:val="24"/>
        </w:rPr>
        <w:t>Продолжить</w:t>
      </w:r>
      <w:r>
        <w:rPr>
          <w:spacing w:val="25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22"/>
          <w:sz w:val="24"/>
        </w:rPr>
        <w:t xml:space="preserve"> </w:t>
      </w:r>
      <w:r>
        <w:rPr>
          <w:sz w:val="24"/>
        </w:rPr>
        <w:t>у</w:t>
      </w:r>
      <w:r>
        <w:rPr>
          <w:spacing w:val="17"/>
          <w:sz w:val="24"/>
        </w:rPr>
        <w:t xml:space="preserve"> </w:t>
      </w:r>
      <w:r>
        <w:rPr>
          <w:sz w:val="24"/>
        </w:rPr>
        <w:t>детей</w:t>
      </w:r>
      <w:r>
        <w:rPr>
          <w:spacing w:val="26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20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22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22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23"/>
          <w:sz w:val="24"/>
        </w:rPr>
        <w:t xml:space="preserve"> </w:t>
      </w:r>
      <w:r>
        <w:rPr>
          <w:sz w:val="24"/>
        </w:rPr>
        <w:t>учить</w:t>
      </w:r>
      <w:r>
        <w:rPr>
          <w:spacing w:val="27"/>
          <w:sz w:val="24"/>
        </w:rPr>
        <w:t xml:space="preserve"> </w:t>
      </w:r>
      <w:r>
        <w:rPr>
          <w:sz w:val="24"/>
        </w:rPr>
        <w:t>адекватным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действиям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пожароопасных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ситуациях.</w:t>
      </w:r>
    </w:p>
    <w:p w:rsidR="00EB2E97" w:rsidRPr="00E80B08" w:rsidRDefault="00EB2E97" w:rsidP="00EB2E97">
      <w:pPr>
        <w:pStyle w:val="ab"/>
        <w:numPr>
          <w:ilvl w:val="0"/>
          <w:numId w:val="19"/>
        </w:numPr>
        <w:tabs>
          <w:tab w:val="left" w:pos="823"/>
        </w:tabs>
        <w:spacing w:line="242" w:lineRule="auto"/>
        <w:ind w:right="113"/>
        <w:rPr>
          <w:sz w:val="24"/>
        </w:rPr>
      </w:pPr>
      <w:r>
        <w:rPr>
          <w:sz w:val="24"/>
        </w:rPr>
        <w:t>Проводить</w:t>
      </w:r>
      <w:r>
        <w:rPr>
          <w:spacing w:val="6"/>
          <w:sz w:val="24"/>
        </w:rPr>
        <w:t xml:space="preserve"> </w:t>
      </w:r>
      <w:r>
        <w:rPr>
          <w:sz w:val="24"/>
        </w:rPr>
        <w:t>работу с</w:t>
      </w:r>
      <w:r>
        <w:rPr>
          <w:spacing w:val="9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0"/>
          <w:sz w:val="24"/>
        </w:rPr>
        <w:t xml:space="preserve"> </w:t>
      </w:r>
      <w:r>
        <w:rPr>
          <w:sz w:val="24"/>
        </w:rPr>
        <w:t>для</w:t>
      </w:r>
      <w:r>
        <w:rPr>
          <w:spacing w:val="5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5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6"/>
          <w:sz w:val="24"/>
        </w:rPr>
        <w:t xml:space="preserve"> </w:t>
      </w:r>
      <w:r>
        <w:rPr>
          <w:sz w:val="24"/>
        </w:rPr>
        <w:t>за</w:t>
      </w:r>
      <w:r>
        <w:rPr>
          <w:spacing w:val="9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8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5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57"/>
          <w:sz w:val="24"/>
        </w:rPr>
        <w:t xml:space="preserve"> </w:t>
      </w:r>
      <w:r>
        <w:rPr>
          <w:sz w:val="24"/>
        </w:rPr>
        <w:t>безопасности.</w:t>
      </w:r>
    </w:p>
    <w:p w:rsidR="00EB2E97" w:rsidRDefault="00EB2E97" w:rsidP="00EB2E97">
      <w:pPr>
        <w:pStyle w:val="a7"/>
        <w:rPr>
          <w:sz w:val="27"/>
        </w:rPr>
      </w:pPr>
    </w:p>
    <w:tbl>
      <w:tblPr>
        <w:tblW w:w="9441" w:type="dxa"/>
        <w:tblInd w:w="4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2"/>
        <w:gridCol w:w="4982"/>
        <w:gridCol w:w="536"/>
        <w:gridCol w:w="1023"/>
        <w:gridCol w:w="227"/>
        <w:gridCol w:w="907"/>
        <w:gridCol w:w="142"/>
        <w:gridCol w:w="992"/>
      </w:tblGrid>
      <w:tr w:rsidR="00EB2E97" w:rsidTr="00773ECD">
        <w:trPr>
          <w:trHeight w:val="1750"/>
        </w:trPr>
        <w:tc>
          <w:tcPr>
            <w:tcW w:w="632" w:type="dxa"/>
          </w:tcPr>
          <w:p w:rsidR="00EB2E97" w:rsidRDefault="00EB2E97" w:rsidP="00773ECD">
            <w:pPr>
              <w:pStyle w:val="TableParagraph"/>
              <w:ind w:left="105" w:right="224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п/п</w:t>
            </w:r>
          </w:p>
        </w:tc>
        <w:tc>
          <w:tcPr>
            <w:tcW w:w="5518" w:type="dxa"/>
            <w:gridSpan w:val="2"/>
          </w:tcPr>
          <w:p w:rsidR="00EB2E97" w:rsidRDefault="00EB2E97" w:rsidP="00773ECD">
            <w:pPr>
              <w:pStyle w:val="TableParagraph"/>
              <w:ind w:left="127"/>
              <w:rPr>
                <w:b/>
                <w:sz w:val="20"/>
              </w:rPr>
            </w:pPr>
            <w:r>
              <w:rPr>
                <w:b/>
                <w:sz w:val="20"/>
              </w:rPr>
              <w:t>Планируемые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мероприятия</w:t>
            </w:r>
          </w:p>
        </w:tc>
        <w:tc>
          <w:tcPr>
            <w:tcW w:w="1250" w:type="dxa"/>
            <w:gridSpan w:val="2"/>
          </w:tcPr>
          <w:p w:rsidR="00EB2E97" w:rsidRDefault="00EB2E97" w:rsidP="00773ECD">
            <w:pPr>
              <w:pStyle w:val="TableParagraph"/>
              <w:ind w:left="106" w:right="427"/>
              <w:rPr>
                <w:b/>
                <w:sz w:val="20"/>
              </w:rPr>
            </w:pPr>
            <w:r>
              <w:rPr>
                <w:b/>
                <w:sz w:val="20"/>
              </w:rPr>
              <w:t>Сроки</w:t>
            </w:r>
            <w:r>
              <w:rPr>
                <w:b/>
                <w:spacing w:val="1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проведе</w:t>
            </w:r>
            <w:proofErr w:type="spellEnd"/>
            <w:r>
              <w:rPr>
                <w:b/>
                <w:spacing w:val="-48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ния</w:t>
            </w:r>
            <w:proofErr w:type="spellEnd"/>
          </w:p>
        </w:tc>
        <w:tc>
          <w:tcPr>
            <w:tcW w:w="1049" w:type="dxa"/>
            <w:gridSpan w:val="2"/>
          </w:tcPr>
          <w:p w:rsidR="00EB2E97" w:rsidRDefault="00EB2E97" w:rsidP="00773ECD">
            <w:pPr>
              <w:pStyle w:val="TableParagraph"/>
              <w:tabs>
                <w:tab w:val="left" w:pos="989"/>
              </w:tabs>
              <w:spacing w:line="230" w:lineRule="atLeast"/>
              <w:ind w:left="106" w:right="93"/>
              <w:rPr>
                <w:b/>
                <w:sz w:val="20"/>
              </w:rPr>
            </w:pPr>
            <w:r>
              <w:rPr>
                <w:b/>
                <w:sz w:val="20"/>
              </w:rPr>
              <w:t>Ответствен</w:t>
            </w:r>
            <w:r>
              <w:rPr>
                <w:b/>
                <w:spacing w:val="-47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ный</w:t>
            </w:r>
            <w:proofErr w:type="spellEnd"/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за</w:t>
            </w:r>
            <w:r>
              <w:rPr>
                <w:b/>
                <w:spacing w:val="-47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выполне</w:t>
            </w:r>
            <w:proofErr w:type="spellEnd"/>
            <w:r>
              <w:rPr>
                <w:b/>
                <w:spacing w:val="1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ние</w:t>
            </w:r>
            <w:proofErr w:type="spellEnd"/>
          </w:p>
        </w:tc>
        <w:tc>
          <w:tcPr>
            <w:tcW w:w="992" w:type="dxa"/>
          </w:tcPr>
          <w:p w:rsidR="00EB2E97" w:rsidRDefault="00EB2E97" w:rsidP="00773ECD">
            <w:pPr>
              <w:pStyle w:val="TableParagraph"/>
              <w:tabs>
                <w:tab w:val="left" w:pos="817"/>
              </w:tabs>
              <w:ind w:left="107" w:right="121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Отмет</w:t>
            </w:r>
            <w:proofErr w:type="spellEnd"/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ка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4"/>
                <w:sz w:val="20"/>
              </w:rPr>
              <w:t>о</w:t>
            </w:r>
          </w:p>
          <w:p w:rsidR="00EB2E97" w:rsidRDefault="00EB2E97" w:rsidP="00773ECD">
            <w:pPr>
              <w:pStyle w:val="TableParagraph"/>
              <w:spacing w:before="1"/>
              <w:ind w:left="107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выпол</w:t>
            </w:r>
            <w:proofErr w:type="spellEnd"/>
            <w:r>
              <w:rPr>
                <w:b/>
                <w:sz w:val="20"/>
              </w:rPr>
              <w:t>-и</w:t>
            </w:r>
          </w:p>
        </w:tc>
      </w:tr>
      <w:tr w:rsidR="00EB2E97" w:rsidTr="00773ECD">
        <w:trPr>
          <w:trHeight w:val="603"/>
        </w:trPr>
        <w:tc>
          <w:tcPr>
            <w:tcW w:w="632" w:type="dxa"/>
          </w:tcPr>
          <w:p w:rsidR="00EB2E97" w:rsidRDefault="00EB2E97" w:rsidP="00773ECD">
            <w:pPr>
              <w:pStyle w:val="TableParagraph"/>
              <w:spacing w:line="258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18" w:type="dxa"/>
            <w:gridSpan w:val="2"/>
          </w:tcPr>
          <w:p w:rsidR="00EB2E97" w:rsidRDefault="00EB2E97" w:rsidP="00773ECD">
            <w:pPr>
              <w:pStyle w:val="TableParagraph"/>
              <w:spacing w:line="258" w:lineRule="exact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50" w:type="dxa"/>
            <w:gridSpan w:val="2"/>
          </w:tcPr>
          <w:p w:rsidR="00EB2E97" w:rsidRDefault="00EB2E97" w:rsidP="00773ECD">
            <w:pPr>
              <w:pStyle w:val="TableParagraph"/>
              <w:spacing w:line="25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49" w:type="dxa"/>
            <w:gridSpan w:val="2"/>
          </w:tcPr>
          <w:p w:rsidR="00EB2E97" w:rsidRDefault="00EB2E97" w:rsidP="00773ECD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2" w:type="dxa"/>
          </w:tcPr>
          <w:p w:rsidR="00EB2E97" w:rsidRDefault="00EB2E97" w:rsidP="00773ECD">
            <w:pPr>
              <w:pStyle w:val="TableParagraph"/>
              <w:spacing w:line="258" w:lineRule="exact"/>
              <w:ind w:left="18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EB2E97" w:rsidTr="00773ECD">
        <w:trPr>
          <w:trHeight w:val="551"/>
        </w:trPr>
        <w:tc>
          <w:tcPr>
            <w:tcW w:w="9441" w:type="dxa"/>
            <w:gridSpan w:val="8"/>
          </w:tcPr>
          <w:p w:rsidR="00EB2E97" w:rsidRDefault="00EB2E97" w:rsidP="00773ECD">
            <w:pPr>
              <w:pStyle w:val="TableParagraph"/>
              <w:spacing w:line="253" w:lineRule="exact"/>
              <w:ind w:left="2905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Организационные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</w:tr>
      <w:tr w:rsidR="00EB2E97" w:rsidTr="00EB3527">
        <w:trPr>
          <w:trHeight w:val="2680"/>
        </w:trPr>
        <w:tc>
          <w:tcPr>
            <w:tcW w:w="632" w:type="dxa"/>
          </w:tcPr>
          <w:p w:rsidR="00EB2E97" w:rsidRDefault="00EB2E97" w:rsidP="00773EC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982" w:type="dxa"/>
          </w:tcPr>
          <w:p w:rsidR="00EB2E97" w:rsidRDefault="00EB2E97" w:rsidP="00773ECD">
            <w:pPr>
              <w:pStyle w:val="TableParagraph"/>
              <w:spacing w:line="268" w:lineRule="exact"/>
              <w:ind w:left="83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году:</w:t>
            </w:r>
          </w:p>
          <w:p w:rsidR="00EB2E97" w:rsidRDefault="00EB2E97" w:rsidP="00773ECD">
            <w:pPr>
              <w:pStyle w:val="TableParagraph"/>
              <w:numPr>
                <w:ilvl w:val="0"/>
                <w:numId w:val="20"/>
              </w:numPr>
              <w:tabs>
                <w:tab w:val="left" w:pos="228"/>
              </w:tabs>
              <w:spacing w:before="3"/>
              <w:ind w:right="469" w:firstLine="0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наличия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исправности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(технического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состояния) огнетушителей, - Заблаговременная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очистка подвалов, складских помещений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ненужного инвентаря, строительного и иного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мусора.</w:t>
            </w:r>
          </w:p>
          <w:p w:rsidR="00EB2E97" w:rsidRDefault="00EB2E97" w:rsidP="00773ECD">
            <w:pPr>
              <w:pStyle w:val="TableParagraph"/>
              <w:numPr>
                <w:ilvl w:val="0"/>
                <w:numId w:val="20"/>
              </w:numPr>
              <w:tabs>
                <w:tab w:val="left" w:pos="228"/>
              </w:tabs>
              <w:spacing w:line="274" w:lineRule="exact"/>
              <w:ind w:left="227" w:hanging="145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наличия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замков,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комплектов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запасных</w:t>
            </w:r>
          </w:p>
          <w:p w:rsidR="00EB2E97" w:rsidRDefault="00EB2E97" w:rsidP="00773ECD">
            <w:pPr>
              <w:pStyle w:val="TableParagraph"/>
              <w:spacing w:before="3" w:line="261" w:lineRule="exact"/>
              <w:ind w:left="83"/>
              <w:rPr>
                <w:sz w:val="24"/>
              </w:rPr>
            </w:pPr>
            <w:r>
              <w:rPr>
                <w:sz w:val="24"/>
              </w:rPr>
              <w:t>ключей 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основным 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запасным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выходам</w:t>
            </w:r>
          </w:p>
        </w:tc>
        <w:tc>
          <w:tcPr>
            <w:tcW w:w="1559" w:type="dxa"/>
            <w:gridSpan w:val="2"/>
          </w:tcPr>
          <w:p w:rsidR="00EB2E97" w:rsidRDefault="00EB2E97" w:rsidP="00773ECD">
            <w:pPr>
              <w:pStyle w:val="TableParagraph"/>
              <w:spacing w:line="242" w:lineRule="auto"/>
              <w:ind w:left="106" w:right="239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сентября</w:t>
            </w:r>
          </w:p>
        </w:tc>
        <w:tc>
          <w:tcPr>
            <w:tcW w:w="1134" w:type="dxa"/>
            <w:gridSpan w:val="2"/>
          </w:tcPr>
          <w:p w:rsidR="00EB2E97" w:rsidRDefault="00EB2E97" w:rsidP="00773ECD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  <w:tc>
          <w:tcPr>
            <w:tcW w:w="1134" w:type="dxa"/>
            <w:gridSpan w:val="2"/>
          </w:tcPr>
          <w:p w:rsidR="00EB2E97" w:rsidRDefault="00EB2E97" w:rsidP="00773ECD">
            <w:pPr>
              <w:pStyle w:val="TableParagraph"/>
            </w:pPr>
          </w:p>
        </w:tc>
      </w:tr>
    </w:tbl>
    <w:p w:rsidR="00EB3527" w:rsidRDefault="00EB2E97" w:rsidP="00EB2E97">
      <w:pPr>
        <w:spacing w:before="93"/>
        <w:ind w:right="723"/>
        <w:rPr>
          <w:b/>
          <w:sz w:val="20"/>
          <w:szCs w:val="24"/>
        </w:rPr>
      </w:pPr>
      <w:r>
        <w:rPr>
          <w:b/>
          <w:sz w:val="20"/>
          <w:szCs w:val="24"/>
        </w:rPr>
        <w:t xml:space="preserve">              </w:t>
      </w:r>
    </w:p>
    <w:tbl>
      <w:tblPr>
        <w:tblW w:w="9441" w:type="dxa"/>
        <w:tblInd w:w="4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2"/>
        <w:gridCol w:w="4982"/>
        <w:gridCol w:w="1559"/>
        <w:gridCol w:w="1134"/>
        <w:gridCol w:w="1134"/>
      </w:tblGrid>
      <w:tr w:rsidR="00EB3527" w:rsidTr="00773ECD">
        <w:trPr>
          <w:trHeight w:val="1264"/>
        </w:trPr>
        <w:tc>
          <w:tcPr>
            <w:tcW w:w="632" w:type="dxa"/>
          </w:tcPr>
          <w:p w:rsidR="00EB3527" w:rsidRDefault="00EB3527" w:rsidP="00773EC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lastRenderedPageBreak/>
              <w:t>2</w:t>
            </w:r>
          </w:p>
        </w:tc>
        <w:tc>
          <w:tcPr>
            <w:tcW w:w="4982" w:type="dxa"/>
          </w:tcPr>
          <w:p w:rsidR="00EB3527" w:rsidRDefault="00EB3527" w:rsidP="00773ECD">
            <w:pPr>
              <w:pStyle w:val="TableParagraph"/>
              <w:spacing w:line="268" w:lineRule="exact"/>
              <w:ind w:left="83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наличия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эвакуации,</w:t>
            </w:r>
          </w:p>
          <w:p w:rsidR="00EB3527" w:rsidRDefault="00EB3527" w:rsidP="00773ECD">
            <w:pPr>
              <w:pStyle w:val="TableParagraph"/>
              <w:spacing w:line="274" w:lineRule="exact"/>
              <w:ind w:left="83" w:right="1099"/>
              <w:rPr>
                <w:sz w:val="24"/>
              </w:rPr>
            </w:pPr>
            <w:r>
              <w:rPr>
                <w:sz w:val="24"/>
              </w:rPr>
              <w:t>трафаретных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указателей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нахождения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огнетушителей,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телефонов.</w:t>
            </w:r>
          </w:p>
        </w:tc>
        <w:tc>
          <w:tcPr>
            <w:tcW w:w="1559" w:type="dxa"/>
          </w:tcPr>
          <w:p w:rsidR="00EB3527" w:rsidRDefault="00EB3527" w:rsidP="00773ECD">
            <w:pPr>
              <w:pStyle w:val="TableParagraph"/>
              <w:spacing w:line="242" w:lineRule="auto"/>
              <w:ind w:left="106" w:right="239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сентября</w:t>
            </w:r>
          </w:p>
        </w:tc>
        <w:tc>
          <w:tcPr>
            <w:tcW w:w="1134" w:type="dxa"/>
          </w:tcPr>
          <w:p w:rsidR="00EB3527" w:rsidRDefault="00EB3527" w:rsidP="00773ECD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Ответстве</w:t>
            </w:r>
            <w:proofErr w:type="spellEnd"/>
          </w:p>
          <w:p w:rsidR="00EB3527" w:rsidRDefault="00EB3527" w:rsidP="00773ECD">
            <w:pPr>
              <w:pStyle w:val="TableParagraph"/>
              <w:spacing w:line="274" w:lineRule="exact"/>
              <w:ind w:left="106" w:right="333"/>
              <w:rPr>
                <w:sz w:val="24"/>
              </w:rPr>
            </w:pPr>
            <w:proofErr w:type="spellStart"/>
            <w:r>
              <w:rPr>
                <w:sz w:val="24"/>
              </w:rPr>
              <w:t>нный</w:t>
            </w:r>
            <w:proofErr w:type="spellEnd"/>
            <w:r>
              <w:rPr>
                <w:sz w:val="24"/>
              </w:rPr>
              <w:t xml:space="preserve">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ПБ</w:t>
            </w:r>
          </w:p>
        </w:tc>
        <w:tc>
          <w:tcPr>
            <w:tcW w:w="1134" w:type="dxa"/>
          </w:tcPr>
          <w:p w:rsidR="00EB3527" w:rsidRDefault="00EB3527" w:rsidP="00773ECD">
            <w:pPr>
              <w:pStyle w:val="TableParagraph"/>
            </w:pPr>
          </w:p>
        </w:tc>
      </w:tr>
      <w:tr w:rsidR="00EB3527" w:rsidTr="00773ECD">
        <w:trPr>
          <w:trHeight w:val="1679"/>
        </w:trPr>
        <w:tc>
          <w:tcPr>
            <w:tcW w:w="632" w:type="dxa"/>
          </w:tcPr>
          <w:p w:rsidR="00EB3527" w:rsidRDefault="00EB3527" w:rsidP="00773EC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982" w:type="dxa"/>
          </w:tcPr>
          <w:p w:rsidR="00EB3527" w:rsidRDefault="00EB3527" w:rsidP="00773ECD">
            <w:pPr>
              <w:pStyle w:val="TableParagraph"/>
              <w:ind w:left="83" w:right="454"/>
              <w:rPr>
                <w:sz w:val="24"/>
              </w:rPr>
            </w:pPr>
            <w:r>
              <w:rPr>
                <w:sz w:val="24"/>
              </w:rPr>
              <w:t>Изучение нормативных документов по пожарной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 федерального и регионального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уровней</w:t>
            </w:r>
          </w:p>
        </w:tc>
        <w:tc>
          <w:tcPr>
            <w:tcW w:w="1559" w:type="dxa"/>
          </w:tcPr>
          <w:p w:rsidR="00EB3527" w:rsidRDefault="00EB3527" w:rsidP="00773ECD">
            <w:pPr>
              <w:pStyle w:val="TableParagraph"/>
              <w:spacing w:line="237" w:lineRule="auto"/>
              <w:ind w:left="106" w:right="193"/>
              <w:rPr>
                <w:sz w:val="24"/>
              </w:rPr>
            </w:pPr>
            <w:proofErr w:type="spellStart"/>
            <w:r>
              <w:rPr>
                <w:sz w:val="24"/>
              </w:rPr>
              <w:t>постоянн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  <w:tc>
          <w:tcPr>
            <w:tcW w:w="1134" w:type="dxa"/>
          </w:tcPr>
          <w:p w:rsidR="00EB3527" w:rsidRDefault="00EB3527" w:rsidP="00773ECD">
            <w:pPr>
              <w:pStyle w:val="TableParagraph"/>
              <w:ind w:left="106" w:right="106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Ответстве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нный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  <w:p w:rsidR="00EB3527" w:rsidRDefault="00EB3527" w:rsidP="00773ECD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ПБ</w:t>
            </w:r>
          </w:p>
        </w:tc>
        <w:tc>
          <w:tcPr>
            <w:tcW w:w="1134" w:type="dxa"/>
          </w:tcPr>
          <w:p w:rsidR="00EB3527" w:rsidRDefault="00EB3527" w:rsidP="00773ECD">
            <w:pPr>
              <w:pStyle w:val="TableParagraph"/>
            </w:pPr>
          </w:p>
        </w:tc>
      </w:tr>
    </w:tbl>
    <w:p w:rsidR="00773ECD" w:rsidRDefault="00EB2E97" w:rsidP="00EB2E97">
      <w:pPr>
        <w:spacing w:before="93"/>
        <w:ind w:right="723"/>
        <w:rPr>
          <w:b/>
          <w:sz w:val="20"/>
          <w:szCs w:val="24"/>
        </w:rPr>
      </w:pPr>
      <w:r>
        <w:rPr>
          <w:b/>
          <w:sz w:val="20"/>
          <w:szCs w:val="24"/>
        </w:rPr>
        <w:t xml:space="preserve">    </w:t>
      </w:r>
    </w:p>
    <w:p w:rsidR="00773ECD" w:rsidRPr="00773ECD" w:rsidRDefault="00773ECD" w:rsidP="00773ECD">
      <w:pPr>
        <w:rPr>
          <w:sz w:val="20"/>
          <w:szCs w:val="24"/>
        </w:rPr>
      </w:pPr>
    </w:p>
    <w:p w:rsidR="00773ECD" w:rsidRPr="00773ECD" w:rsidRDefault="00773ECD" w:rsidP="00773ECD">
      <w:pPr>
        <w:rPr>
          <w:sz w:val="20"/>
          <w:szCs w:val="24"/>
        </w:rPr>
      </w:pPr>
    </w:p>
    <w:p w:rsidR="00773ECD" w:rsidRPr="00773ECD" w:rsidRDefault="00773ECD" w:rsidP="00773ECD">
      <w:pPr>
        <w:rPr>
          <w:sz w:val="20"/>
          <w:szCs w:val="24"/>
        </w:rPr>
      </w:pPr>
    </w:p>
    <w:p w:rsidR="00773ECD" w:rsidRDefault="00773ECD" w:rsidP="00773ECD">
      <w:pPr>
        <w:rPr>
          <w:sz w:val="20"/>
          <w:szCs w:val="24"/>
        </w:rPr>
      </w:pPr>
    </w:p>
    <w:p w:rsidR="00773ECD" w:rsidRPr="00773ECD" w:rsidRDefault="00773ECD" w:rsidP="00773ECD">
      <w:pPr>
        <w:rPr>
          <w:sz w:val="20"/>
          <w:szCs w:val="24"/>
        </w:rPr>
      </w:pPr>
    </w:p>
    <w:tbl>
      <w:tblPr>
        <w:tblpPr w:leftFromText="180" w:rightFromText="180" w:vertAnchor="text" w:horzAnchor="margin" w:tblpX="5" w:tblpY="-2804"/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0"/>
        <w:gridCol w:w="5476"/>
        <w:gridCol w:w="1275"/>
        <w:gridCol w:w="1276"/>
        <w:gridCol w:w="1242"/>
      </w:tblGrid>
      <w:tr w:rsidR="00F637FB" w:rsidTr="00773ECD">
        <w:trPr>
          <w:trHeight w:val="1656"/>
        </w:trPr>
        <w:tc>
          <w:tcPr>
            <w:tcW w:w="620" w:type="dxa"/>
          </w:tcPr>
          <w:p w:rsidR="00F637FB" w:rsidRDefault="00F637FB" w:rsidP="00773EC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5</w:t>
            </w:r>
          </w:p>
        </w:tc>
        <w:tc>
          <w:tcPr>
            <w:tcW w:w="5476" w:type="dxa"/>
          </w:tcPr>
          <w:p w:rsidR="00773ECD" w:rsidRDefault="00773ECD" w:rsidP="00773ECD">
            <w:pPr>
              <w:pStyle w:val="TableParagraph"/>
              <w:ind w:left="104" w:right="674"/>
              <w:rPr>
                <w:sz w:val="24"/>
              </w:rPr>
            </w:pPr>
          </w:p>
          <w:p w:rsidR="00F637FB" w:rsidRDefault="00F637FB" w:rsidP="00773ECD">
            <w:pPr>
              <w:pStyle w:val="TableParagraph"/>
              <w:ind w:left="104" w:right="674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наличия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(обновление)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инструкций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пожарной безопасности и наглядной агитации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Доведение схем и инструкций по эвакуации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</w:p>
        </w:tc>
        <w:tc>
          <w:tcPr>
            <w:tcW w:w="1275" w:type="dxa"/>
          </w:tcPr>
          <w:p w:rsidR="00773ECD" w:rsidRDefault="00773ECD" w:rsidP="00773ECD">
            <w:pPr>
              <w:pStyle w:val="TableParagraph"/>
              <w:ind w:left="105" w:right="185"/>
              <w:rPr>
                <w:sz w:val="24"/>
              </w:rPr>
            </w:pPr>
          </w:p>
          <w:p w:rsidR="00773ECD" w:rsidRDefault="00773ECD" w:rsidP="00773ECD">
            <w:pPr>
              <w:pStyle w:val="TableParagraph"/>
              <w:ind w:left="105" w:right="185"/>
              <w:rPr>
                <w:sz w:val="24"/>
              </w:rPr>
            </w:pPr>
          </w:p>
          <w:p w:rsidR="00F637FB" w:rsidRDefault="00F637FB" w:rsidP="00773ECD">
            <w:pPr>
              <w:pStyle w:val="TableParagraph"/>
              <w:ind w:left="105" w:right="18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полугоди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</w:p>
        </w:tc>
        <w:tc>
          <w:tcPr>
            <w:tcW w:w="1276" w:type="dxa"/>
          </w:tcPr>
          <w:p w:rsidR="00F637FB" w:rsidRDefault="00F637FB" w:rsidP="00773ECD">
            <w:pPr>
              <w:pStyle w:val="TableParagraph"/>
              <w:rPr>
                <w:sz w:val="26"/>
              </w:rPr>
            </w:pPr>
          </w:p>
          <w:p w:rsidR="00F637FB" w:rsidRDefault="00F637FB" w:rsidP="00773ECD">
            <w:pPr>
              <w:pStyle w:val="TableParagraph"/>
              <w:spacing w:before="3"/>
              <w:rPr>
                <w:sz w:val="21"/>
              </w:rPr>
            </w:pPr>
          </w:p>
          <w:p w:rsidR="00F637FB" w:rsidRDefault="00F637FB" w:rsidP="00773ECD">
            <w:pPr>
              <w:pStyle w:val="TableParagraph"/>
              <w:ind w:left="104" w:right="117"/>
              <w:jc w:val="both"/>
              <w:rPr>
                <w:sz w:val="24"/>
              </w:rPr>
            </w:pPr>
            <w:r>
              <w:rPr>
                <w:sz w:val="24"/>
              </w:rPr>
              <w:t>Директор,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Ответстве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нный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  <w:p w:rsidR="00F637FB" w:rsidRDefault="00F637FB" w:rsidP="00773ECD">
            <w:pPr>
              <w:pStyle w:val="TableParagraph"/>
              <w:spacing w:before="3" w:line="261" w:lineRule="exact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пб</w:t>
            </w:r>
            <w:proofErr w:type="spellEnd"/>
          </w:p>
        </w:tc>
        <w:tc>
          <w:tcPr>
            <w:tcW w:w="1242" w:type="dxa"/>
          </w:tcPr>
          <w:p w:rsidR="00F637FB" w:rsidRDefault="00F637FB" w:rsidP="00773ECD">
            <w:pPr>
              <w:pStyle w:val="TableParagraph"/>
              <w:rPr>
                <w:sz w:val="24"/>
              </w:rPr>
            </w:pPr>
          </w:p>
        </w:tc>
      </w:tr>
      <w:tr w:rsidR="00F637FB" w:rsidTr="00773ECD">
        <w:trPr>
          <w:trHeight w:val="551"/>
        </w:trPr>
        <w:tc>
          <w:tcPr>
            <w:tcW w:w="620" w:type="dxa"/>
          </w:tcPr>
          <w:p w:rsidR="00F637FB" w:rsidRDefault="00F637FB" w:rsidP="00773EC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476" w:type="dxa"/>
          </w:tcPr>
          <w:p w:rsidR="00F637FB" w:rsidRDefault="00F637FB" w:rsidP="00773ECD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Подписание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нормативными</w:t>
            </w:r>
          </w:p>
          <w:p w:rsidR="00F637FB" w:rsidRDefault="00F637FB" w:rsidP="00773ECD">
            <w:pPr>
              <w:pStyle w:val="TableParagraph"/>
              <w:spacing w:before="2"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документами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1275" w:type="dxa"/>
          </w:tcPr>
          <w:p w:rsidR="00F637FB" w:rsidRDefault="00F637FB" w:rsidP="00773EC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</w:t>
            </w:r>
          </w:p>
          <w:p w:rsidR="00F637FB" w:rsidRDefault="00F637FB" w:rsidP="00773ECD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графику</w:t>
            </w:r>
          </w:p>
        </w:tc>
        <w:tc>
          <w:tcPr>
            <w:tcW w:w="1276" w:type="dxa"/>
          </w:tcPr>
          <w:p w:rsidR="00F637FB" w:rsidRDefault="00F637FB" w:rsidP="00773ECD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  <w:tc>
          <w:tcPr>
            <w:tcW w:w="1242" w:type="dxa"/>
          </w:tcPr>
          <w:p w:rsidR="00F637FB" w:rsidRDefault="00F637FB" w:rsidP="00773ECD">
            <w:pPr>
              <w:pStyle w:val="TableParagraph"/>
              <w:rPr>
                <w:sz w:val="24"/>
              </w:rPr>
            </w:pPr>
          </w:p>
        </w:tc>
      </w:tr>
      <w:tr w:rsidR="00F637FB" w:rsidTr="00773ECD">
        <w:trPr>
          <w:trHeight w:val="1934"/>
        </w:trPr>
        <w:tc>
          <w:tcPr>
            <w:tcW w:w="620" w:type="dxa"/>
          </w:tcPr>
          <w:p w:rsidR="00F637FB" w:rsidRDefault="00F637FB" w:rsidP="00773EC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476" w:type="dxa"/>
          </w:tcPr>
          <w:p w:rsidR="00F637FB" w:rsidRDefault="00F637FB" w:rsidP="00773ECD">
            <w:pPr>
              <w:pStyle w:val="TableParagraph"/>
              <w:ind w:left="104" w:right="455"/>
              <w:rPr>
                <w:sz w:val="24"/>
              </w:rPr>
            </w:pPr>
            <w:r>
              <w:rPr>
                <w:sz w:val="24"/>
              </w:rPr>
              <w:t>Рассмотрение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административных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совещаниях,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педагогических советах состояния пожарной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 в ДОУ и принятие первоочередных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усилению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противопожарного режима.</w:t>
            </w:r>
          </w:p>
        </w:tc>
        <w:tc>
          <w:tcPr>
            <w:tcW w:w="1275" w:type="dxa"/>
          </w:tcPr>
          <w:p w:rsidR="00F637FB" w:rsidRDefault="00F637FB" w:rsidP="00773ECD">
            <w:pPr>
              <w:pStyle w:val="TableParagraph"/>
              <w:ind w:left="105" w:right="120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МБОУ</w:t>
            </w:r>
          </w:p>
        </w:tc>
        <w:tc>
          <w:tcPr>
            <w:tcW w:w="1276" w:type="dxa"/>
          </w:tcPr>
          <w:p w:rsidR="00F637FB" w:rsidRDefault="00F637FB" w:rsidP="00773ECD">
            <w:pPr>
              <w:pStyle w:val="TableParagraph"/>
              <w:ind w:left="104" w:right="120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ответстве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нный</w:t>
            </w:r>
            <w:proofErr w:type="spellEnd"/>
            <w:r>
              <w:rPr>
                <w:sz w:val="24"/>
              </w:rPr>
              <w:t xml:space="preserve"> за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пожарну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</w:t>
            </w:r>
          </w:p>
          <w:p w:rsidR="00F637FB" w:rsidRDefault="00F637FB" w:rsidP="00773ECD">
            <w:pPr>
              <w:pStyle w:val="TableParagraph"/>
              <w:spacing w:line="274" w:lineRule="exact"/>
              <w:ind w:left="104" w:right="119"/>
              <w:rPr>
                <w:sz w:val="24"/>
              </w:rPr>
            </w:pPr>
            <w:r>
              <w:rPr>
                <w:spacing w:val="-1"/>
                <w:sz w:val="24"/>
              </w:rPr>
              <w:t>безопасно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сть</w:t>
            </w:r>
            <w:proofErr w:type="spellEnd"/>
          </w:p>
        </w:tc>
        <w:tc>
          <w:tcPr>
            <w:tcW w:w="1242" w:type="dxa"/>
          </w:tcPr>
          <w:p w:rsidR="00F637FB" w:rsidRDefault="00F637FB" w:rsidP="00773ECD">
            <w:pPr>
              <w:pStyle w:val="TableParagraph"/>
              <w:rPr>
                <w:sz w:val="24"/>
              </w:rPr>
            </w:pPr>
          </w:p>
        </w:tc>
      </w:tr>
      <w:tr w:rsidR="00F637FB" w:rsidTr="00773ECD">
        <w:trPr>
          <w:trHeight w:val="1104"/>
        </w:trPr>
        <w:tc>
          <w:tcPr>
            <w:tcW w:w="620" w:type="dxa"/>
          </w:tcPr>
          <w:p w:rsidR="00F637FB" w:rsidRDefault="00F637FB" w:rsidP="00773EC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476" w:type="dxa"/>
          </w:tcPr>
          <w:p w:rsidR="00F637FB" w:rsidRDefault="00F637FB" w:rsidP="00773ECD">
            <w:pPr>
              <w:pStyle w:val="TableParagraph"/>
              <w:spacing w:line="242" w:lineRule="auto"/>
              <w:ind w:left="104" w:right="644"/>
              <w:rPr>
                <w:sz w:val="24"/>
              </w:rPr>
            </w:pPr>
            <w:r>
              <w:rPr>
                <w:sz w:val="24"/>
              </w:rPr>
              <w:t>Регулярное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наглядной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агитации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1275" w:type="dxa"/>
          </w:tcPr>
          <w:p w:rsidR="00F637FB" w:rsidRDefault="00F637FB" w:rsidP="00773ECD">
            <w:pPr>
              <w:pStyle w:val="TableParagraph"/>
              <w:spacing w:line="242" w:lineRule="auto"/>
              <w:ind w:left="105" w:right="120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276" w:type="dxa"/>
          </w:tcPr>
          <w:p w:rsidR="00F637FB" w:rsidRDefault="00F637FB" w:rsidP="00773ECD">
            <w:pPr>
              <w:pStyle w:val="TableParagraph"/>
              <w:spacing w:line="242" w:lineRule="auto"/>
              <w:ind w:left="104" w:right="163"/>
              <w:rPr>
                <w:sz w:val="24"/>
              </w:rPr>
            </w:pPr>
            <w:proofErr w:type="spellStart"/>
            <w:r>
              <w:rPr>
                <w:sz w:val="24"/>
              </w:rPr>
              <w:t>ответстве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нный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  <w:p w:rsidR="00F637FB" w:rsidRDefault="00F637FB" w:rsidP="00773ECD">
            <w:pPr>
              <w:pStyle w:val="TableParagraph"/>
              <w:spacing w:line="274" w:lineRule="exact"/>
              <w:ind w:left="104" w:right="184"/>
              <w:rPr>
                <w:sz w:val="24"/>
              </w:rPr>
            </w:pPr>
            <w:proofErr w:type="spellStart"/>
            <w:r>
              <w:rPr>
                <w:sz w:val="24"/>
              </w:rPr>
              <w:t>пож</w:t>
            </w:r>
            <w:proofErr w:type="spellEnd"/>
            <w:r>
              <w:rPr>
                <w:sz w:val="24"/>
              </w:rPr>
              <w:t>-ю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без-</w:t>
            </w:r>
            <w:proofErr w:type="spellStart"/>
            <w:r>
              <w:rPr>
                <w:sz w:val="24"/>
              </w:rPr>
              <w:t>ность</w:t>
            </w:r>
            <w:proofErr w:type="spellEnd"/>
          </w:p>
        </w:tc>
        <w:tc>
          <w:tcPr>
            <w:tcW w:w="1242" w:type="dxa"/>
          </w:tcPr>
          <w:p w:rsidR="00F637FB" w:rsidRDefault="00F637FB" w:rsidP="00773ECD">
            <w:pPr>
              <w:pStyle w:val="TableParagraph"/>
              <w:rPr>
                <w:sz w:val="24"/>
              </w:rPr>
            </w:pPr>
          </w:p>
        </w:tc>
      </w:tr>
      <w:tr w:rsidR="00F637FB" w:rsidTr="00773ECD">
        <w:trPr>
          <w:trHeight w:val="829"/>
        </w:trPr>
        <w:tc>
          <w:tcPr>
            <w:tcW w:w="620" w:type="dxa"/>
          </w:tcPr>
          <w:p w:rsidR="00F637FB" w:rsidRDefault="00F637FB" w:rsidP="00773ECD">
            <w:pPr>
              <w:pStyle w:val="TableParagraph"/>
              <w:spacing w:before="4"/>
              <w:rPr>
                <w:sz w:val="23"/>
              </w:rPr>
            </w:pPr>
          </w:p>
          <w:p w:rsidR="00F637FB" w:rsidRDefault="00F637FB" w:rsidP="00773EC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476" w:type="dxa"/>
          </w:tcPr>
          <w:p w:rsidR="00F637FB" w:rsidRDefault="00F637FB" w:rsidP="00773ECD">
            <w:pPr>
              <w:pStyle w:val="TableParagraph"/>
              <w:spacing w:line="266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Приобретение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дидактических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наглядных</w:t>
            </w:r>
          </w:p>
          <w:p w:rsidR="00F637FB" w:rsidRDefault="00F637FB" w:rsidP="00773ECD">
            <w:pPr>
              <w:pStyle w:val="TableParagraph"/>
              <w:spacing w:line="274" w:lineRule="exact"/>
              <w:ind w:left="104" w:right="666"/>
              <w:rPr>
                <w:sz w:val="24"/>
              </w:rPr>
            </w:pPr>
            <w:r>
              <w:rPr>
                <w:sz w:val="24"/>
              </w:rPr>
              <w:t>пособий для изучения правил пожарной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воспитанниками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работниками</w:t>
            </w:r>
          </w:p>
        </w:tc>
        <w:tc>
          <w:tcPr>
            <w:tcW w:w="1275" w:type="dxa"/>
          </w:tcPr>
          <w:p w:rsidR="00F637FB" w:rsidRDefault="00F637FB" w:rsidP="00773ECD">
            <w:pPr>
              <w:pStyle w:val="TableParagraph"/>
              <w:spacing w:line="242" w:lineRule="auto"/>
              <w:ind w:left="105" w:right="120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276" w:type="dxa"/>
          </w:tcPr>
          <w:p w:rsidR="00F637FB" w:rsidRDefault="00F637FB" w:rsidP="00773ECD">
            <w:pPr>
              <w:pStyle w:val="TableParagraph"/>
              <w:spacing w:line="242" w:lineRule="auto"/>
              <w:ind w:left="104" w:right="222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воспит</w:t>
            </w:r>
            <w:proofErr w:type="spellEnd"/>
            <w:r>
              <w:rPr>
                <w:sz w:val="24"/>
              </w:rPr>
              <w:t>-и</w:t>
            </w:r>
          </w:p>
        </w:tc>
        <w:tc>
          <w:tcPr>
            <w:tcW w:w="1242" w:type="dxa"/>
          </w:tcPr>
          <w:p w:rsidR="00F637FB" w:rsidRDefault="00F637FB" w:rsidP="00773ECD">
            <w:pPr>
              <w:pStyle w:val="TableParagraph"/>
              <w:rPr>
                <w:sz w:val="24"/>
              </w:rPr>
            </w:pPr>
          </w:p>
        </w:tc>
      </w:tr>
      <w:tr w:rsidR="00F637FB" w:rsidTr="00773ECD">
        <w:trPr>
          <w:trHeight w:val="4093"/>
        </w:trPr>
        <w:tc>
          <w:tcPr>
            <w:tcW w:w="620" w:type="dxa"/>
          </w:tcPr>
          <w:p w:rsidR="00F637FB" w:rsidRDefault="00F637FB" w:rsidP="00773EC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5476" w:type="dxa"/>
          </w:tcPr>
          <w:p w:rsidR="00F637FB" w:rsidRDefault="00F637FB" w:rsidP="00773ECD">
            <w:pPr>
              <w:pStyle w:val="TableParagraph"/>
              <w:tabs>
                <w:tab w:val="left" w:pos="5209"/>
              </w:tabs>
              <w:spacing w:line="237" w:lineRule="auto"/>
              <w:ind w:left="104" w:right="359"/>
              <w:rPr>
                <w:sz w:val="24"/>
              </w:rPr>
            </w:pPr>
            <w:r>
              <w:rPr>
                <w:sz w:val="24"/>
              </w:rPr>
              <w:t>Контроль соблюдения требований пожарной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безопасности: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-</w:t>
            </w:r>
          </w:p>
          <w:p w:rsidR="00F637FB" w:rsidRDefault="00F637FB" w:rsidP="00773ECD">
            <w:pPr>
              <w:pStyle w:val="TableParagraph"/>
              <w:tabs>
                <w:tab w:val="left" w:pos="4095"/>
              </w:tabs>
              <w:spacing w:line="237" w:lineRule="auto"/>
              <w:ind w:left="104" w:right="176"/>
              <w:rPr>
                <w:sz w:val="24"/>
              </w:rPr>
            </w:pPr>
            <w:r>
              <w:rPr>
                <w:sz w:val="24"/>
              </w:rPr>
              <w:t>устранение замечаний по предписаниям пожарного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надзора;</w:t>
            </w:r>
            <w:r>
              <w:rPr>
                <w:sz w:val="24"/>
              </w:rPr>
              <w:tab/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соблюдение</w:t>
            </w:r>
          </w:p>
          <w:p w:rsidR="00F637FB" w:rsidRDefault="00F637FB" w:rsidP="00773ECD">
            <w:pPr>
              <w:pStyle w:val="TableParagraph"/>
              <w:tabs>
                <w:tab w:val="left" w:pos="2544"/>
                <w:tab w:val="left" w:pos="3317"/>
              </w:tabs>
              <w:spacing w:before="3"/>
              <w:ind w:left="104" w:right="178"/>
              <w:rPr>
                <w:sz w:val="24"/>
              </w:rPr>
            </w:pPr>
            <w:r>
              <w:rPr>
                <w:sz w:val="24"/>
              </w:rPr>
              <w:t>противопожарного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режима;</w:t>
            </w:r>
            <w:r>
              <w:rPr>
                <w:sz w:val="24"/>
              </w:rPr>
              <w:tab/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соблюдение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пожарной безопасности при проведении массовых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мероприятий;</w:t>
            </w:r>
            <w:r>
              <w:rPr>
                <w:sz w:val="24"/>
              </w:rPr>
              <w:tab/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территории;</w:t>
            </w:r>
          </w:p>
          <w:p w:rsidR="00F637FB" w:rsidRDefault="00F637FB" w:rsidP="00773ECD">
            <w:pPr>
              <w:pStyle w:val="TableParagraph"/>
              <w:numPr>
                <w:ilvl w:val="0"/>
                <w:numId w:val="21"/>
              </w:numPr>
              <w:tabs>
                <w:tab w:val="left" w:pos="249"/>
                <w:tab w:val="left" w:pos="4647"/>
              </w:tabs>
              <w:spacing w:line="242" w:lineRule="auto"/>
              <w:ind w:right="744" w:firstLine="0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здания,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путей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эвакуации;</w:t>
            </w:r>
            <w:r>
              <w:rPr>
                <w:sz w:val="24"/>
              </w:rPr>
              <w:tab/>
              <w:t>-</w:t>
            </w:r>
          </w:p>
          <w:p w:rsidR="00F637FB" w:rsidRDefault="00F637FB" w:rsidP="00773ECD">
            <w:pPr>
              <w:pStyle w:val="TableParagraph"/>
              <w:tabs>
                <w:tab w:val="left" w:pos="5194"/>
              </w:tabs>
              <w:ind w:left="104" w:right="374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электроустановок;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содержание сетей противопожарного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водоснабжения;</w:t>
            </w:r>
          </w:p>
          <w:p w:rsidR="00F637FB" w:rsidRDefault="00F637FB" w:rsidP="00773ECD">
            <w:pPr>
              <w:pStyle w:val="TableParagraph"/>
              <w:numPr>
                <w:ilvl w:val="0"/>
                <w:numId w:val="21"/>
              </w:numPr>
              <w:tabs>
                <w:tab w:val="left" w:pos="249"/>
                <w:tab w:val="left" w:pos="5420"/>
              </w:tabs>
              <w:spacing w:line="237" w:lineRule="auto"/>
              <w:ind w:right="148" w:firstLine="0"/>
              <w:rPr>
                <w:sz w:val="24"/>
              </w:rPr>
            </w:pPr>
            <w:r>
              <w:rPr>
                <w:sz w:val="24"/>
              </w:rPr>
              <w:t>учет и использование первичных 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пожаротушения;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-</w:t>
            </w:r>
          </w:p>
          <w:p w:rsidR="00F637FB" w:rsidRDefault="00F637FB" w:rsidP="00773ECD">
            <w:pPr>
              <w:pStyle w:val="TableParagraph"/>
              <w:spacing w:before="1"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сигнализации</w:t>
            </w:r>
          </w:p>
        </w:tc>
        <w:tc>
          <w:tcPr>
            <w:tcW w:w="1275" w:type="dxa"/>
          </w:tcPr>
          <w:p w:rsidR="00F637FB" w:rsidRDefault="00F637FB" w:rsidP="00773ECD">
            <w:pPr>
              <w:pStyle w:val="TableParagraph"/>
              <w:spacing w:line="237" w:lineRule="auto"/>
              <w:ind w:left="105" w:right="120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276" w:type="dxa"/>
          </w:tcPr>
          <w:p w:rsidR="00F637FB" w:rsidRDefault="00F637FB" w:rsidP="00773ECD">
            <w:pPr>
              <w:pStyle w:val="TableParagraph"/>
              <w:ind w:left="104" w:right="137"/>
              <w:rPr>
                <w:sz w:val="24"/>
              </w:rPr>
            </w:pPr>
            <w:proofErr w:type="spellStart"/>
            <w:r>
              <w:rPr>
                <w:sz w:val="24"/>
              </w:rPr>
              <w:t>ответстве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нный</w:t>
            </w:r>
            <w:proofErr w:type="spellEnd"/>
            <w:r>
              <w:rPr>
                <w:sz w:val="24"/>
              </w:rPr>
              <w:t xml:space="preserve"> за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пожа-ную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без-</w:t>
            </w:r>
            <w:proofErr w:type="spellStart"/>
            <w:r>
              <w:rPr>
                <w:sz w:val="24"/>
              </w:rPr>
              <w:t>ность</w:t>
            </w:r>
            <w:proofErr w:type="spellEnd"/>
          </w:p>
        </w:tc>
        <w:tc>
          <w:tcPr>
            <w:tcW w:w="1242" w:type="dxa"/>
          </w:tcPr>
          <w:p w:rsidR="00F637FB" w:rsidRDefault="00F637FB" w:rsidP="00773ECD">
            <w:pPr>
              <w:pStyle w:val="TableParagraph"/>
              <w:rPr>
                <w:sz w:val="24"/>
              </w:rPr>
            </w:pPr>
          </w:p>
        </w:tc>
      </w:tr>
      <w:tr w:rsidR="00F637FB" w:rsidTr="00773ECD">
        <w:trPr>
          <w:trHeight w:val="1382"/>
        </w:trPr>
        <w:tc>
          <w:tcPr>
            <w:tcW w:w="620" w:type="dxa"/>
          </w:tcPr>
          <w:p w:rsidR="00F637FB" w:rsidRDefault="00F637FB" w:rsidP="00773EC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5476" w:type="dxa"/>
          </w:tcPr>
          <w:p w:rsidR="00F637FB" w:rsidRDefault="00F637FB" w:rsidP="00773ECD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Проверка исправности наружного освещения,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розеток,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выключателей,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техническое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обслуживание электросетей,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</w:p>
          <w:p w:rsidR="00F637FB" w:rsidRDefault="00F637FB" w:rsidP="00773ECD">
            <w:pPr>
              <w:pStyle w:val="TableParagraph"/>
              <w:spacing w:line="274" w:lineRule="exact"/>
              <w:ind w:left="104" w:right="503"/>
              <w:rPr>
                <w:sz w:val="24"/>
              </w:rPr>
            </w:pPr>
            <w:r>
              <w:rPr>
                <w:sz w:val="24"/>
              </w:rPr>
              <w:t>электрооборудования, осветительных и бытовых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электросистем</w:t>
            </w:r>
            <w:proofErr w:type="spellEnd"/>
          </w:p>
        </w:tc>
        <w:tc>
          <w:tcPr>
            <w:tcW w:w="1275" w:type="dxa"/>
          </w:tcPr>
          <w:p w:rsidR="00F637FB" w:rsidRDefault="00F637FB" w:rsidP="00773ECD">
            <w:pPr>
              <w:pStyle w:val="TableParagraph"/>
              <w:spacing w:line="242" w:lineRule="auto"/>
              <w:ind w:left="105" w:right="195"/>
              <w:rPr>
                <w:sz w:val="24"/>
              </w:rPr>
            </w:pPr>
            <w:proofErr w:type="spellStart"/>
            <w:r>
              <w:rPr>
                <w:sz w:val="24"/>
              </w:rPr>
              <w:t>постоянн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  <w:tc>
          <w:tcPr>
            <w:tcW w:w="1276" w:type="dxa"/>
          </w:tcPr>
          <w:p w:rsidR="00F637FB" w:rsidRDefault="00F637FB" w:rsidP="00773ECD">
            <w:pPr>
              <w:pStyle w:val="TableParagraph"/>
              <w:ind w:left="104" w:right="176"/>
              <w:rPr>
                <w:sz w:val="24"/>
              </w:rPr>
            </w:pPr>
            <w:proofErr w:type="spellStart"/>
            <w:r>
              <w:rPr>
                <w:sz w:val="24"/>
              </w:rPr>
              <w:t>ответстве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нный</w:t>
            </w:r>
            <w:proofErr w:type="spellEnd"/>
            <w:r>
              <w:rPr>
                <w:sz w:val="24"/>
              </w:rPr>
              <w:t xml:space="preserve"> за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пожаную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без-</w:t>
            </w:r>
            <w:proofErr w:type="spellStart"/>
            <w:r>
              <w:rPr>
                <w:sz w:val="24"/>
              </w:rPr>
              <w:t>ность</w:t>
            </w:r>
            <w:proofErr w:type="spellEnd"/>
          </w:p>
        </w:tc>
        <w:tc>
          <w:tcPr>
            <w:tcW w:w="1242" w:type="dxa"/>
          </w:tcPr>
          <w:p w:rsidR="00F637FB" w:rsidRDefault="00F637FB" w:rsidP="00773ECD">
            <w:pPr>
              <w:pStyle w:val="TableParagraph"/>
              <w:rPr>
                <w:sz w:val="24"/>
              </w:rPr>
            </w:pPr>
          </w:p>
        </w:tc>
      </w:tr>
      <w:tr w:rsidR="00F637FB" w:rsidTr="00773ECD">
        <w:trPr>
          <w:trHeight w:val="1103"/>
        </w:trPr>
        <w:tc>
          <w:tcPr>
            <w:tcW w:w="620" w:type="dxa"/>
          </w:tcPr>
          <w:p w:rsidR="00F637FB" w:rsidRDefault="00F637FB" w:rsidP="00773EC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5476" w:type="dxa"/>
          </w:tcPr>
          <w:p w:rsidR="00F637FB" w:rsidRDefault="00F637FB" w:rsidP="00773ECD">
            <w:pPr>
              <w:pStyle w:val="TableParagraph"/>
              <w:spacing w:line="237" w:lineRule="auto"/>
              <w:ind w:left="104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соблюдением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ПБ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рабочем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месте,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противопожарного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</w:p>
        </w:tc>
        <w:tc>
          <w:tcPr>
            <w:tcW w:w="1275" w:type="dxa"/>
          </w:tcPr>
          <w:p w:rsidR="00F637FB" w:rsidRDefault="00F637FB" w:rsidP="00773ECD">
            <w:pPr>
              <w:pStyle w:val="TableParagraph"/>
              <w:spacing w:line="237" w:lineRule="auto"/>
              <w:ind w:left="105" w:right="195"/>
              <w:rPr>
                <w:sz w:val="24"/>
              </w:rPr>
            </w:pPr>
            <w:proofErr w:type="spellStart"/>
            <w:r>
              <w:rPr>
                <w:sz w:val="24"/>
              </w:rPr>
              <w:t>постоянн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  <w:tc>
          <w:tcPr>
            <w:tcW w:w="1276" w:type="dxa"/>
          </w:tcPr>
          <w:p w:rsidR="00F637FB" w:rsidRDefault="00F637FB" w:rsidP="00773ECD">
            <w:pPr>
              <w:pStyle w:val="TableParagraph"/>
              <w:spacing w:line="237" w:lineRule="auto"/>
              <w:ind w:left="104" w:right="163"/>
              <w:rPr>
                <w:sz w:val="24"/>
              </w:rPr>
            </w:pPr>
            <w:proofErr w:type="spellStart"/>
            <w:r>
              <w:rPr>
                <w:sz w:val="24"/>
              </w:rPr>
              <w:t>ответстве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нный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  <w:p w:rsidR="00F637FB" w:rsidRDefault="00F637FB" w:rsidP="00773ECD">
            <w:pPr>
              <w:pStyle w:val="TableParagraph"/>
              <w:spacing w:line="274" w:lineRule="exact"/>
              <w:ind w:left="104" w:right="154"/>
              <w:rPr>
                <w:sz w:val="24"/>
              </w:rPr>
            </w:pPr>
            <w:r>
              <w:rPr>
                <w:sz w:val="24"/>
              </w:rPr>
              <w:t>п-</w:t>
            </w:r>
            <w:proofErr w:type="spellStart"/>
            <w:r>
              <w:rPr>
                <w:sz w:val="24"/>
              </w:rPr>
              <w:t>ную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асность</w:t>
            </w:r>
            <w:proofErr w:type="spellEnd"/>
          </w:p>
        </w:tc>
        <w:tc>
          <w:tcPr>
            <w:tcW w:w="1242" w:type="dxa"/>
          </w:tcPr>
          <w:p w:rsidR="00F637FB" w:rsidRDefault="00F637FB" w:rsidP="00773ECD">
            <w:pPr>
              <w:pStyle w:val="TableParagraph"/>
              <w:rPr>
                <w:sz w:val="24"/>
              </w:rPr>
            </w:pPr>
          </w:p>
        </w:tc>
      </w:tr>
      <w:tr w:rsidR="00F637FB" w:rsidTr="00773ECD">
        <w:trPr>
          <w:trHeight w:val="1104"/>
        </w:trPr>
        <w:tc>
          <w:tcPr>
            <w:tcW w:w="620" w:type="dxa"/>
          </w:tcPr>
          <w:p w:rsidR="00F637FB" w:rsidRDefault="00F637FB" w:rsidP="00773EC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5476" w:type="dxa"/>
          </w:tcPr>
          <w:p w:rsidR="00F637FB" w:rsidRDefault="00F637FB" w:rsidP="00773ECD">
            <w:pPr>
              <w:pStyle w:val="TableParagraph"/>
              <w:ind w:left="104" w:right="726"/>
              <w:rPr>
                <w:sz w:val="24"/>
              </w:rPr>
            </w:pPr>
            <w:r>
              <w:rPr>
                <w:sz w:val="24"/>
              </w:rPr>
              <w:t>Подготовка необходимых мер по устранению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выявленных нарушений, усиление контроля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противопожарных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  <w:tc>
          <w:tcPr>
            <w:tcW w:w="1275" w:type="dxa"/>
          </w:tcPr>
          <w:p w:rsidR="00F637FB" w:rsidRDefault="00F637FB" w:rsidP="00773ECD">
            <w:pPr>
              <w:pStyle w:val="TableParagraph"/>
              <w:ind w:left="105" w:right="175"/>
              <w:rPr>
                <w:sz w:val="24"/>
              </w:rPr>
            </w:pPr>
            <w:r>
              <w:rPr>
                <w:sz w:val="24"/>
              </w:rPr>
              <w:t>По мере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необходи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мости</w:t>
            </w:r>
          </w:p>
        </w:tc>
        <w:tc>
          <w:tcPr>
            <w:tcW w:w="1276" w:type="dxa"/>
          </w:tcPr>
          <w:p w:rsidR="00F637FB" w:rsidRDefault="00F637FB" w:rsidP="00773ECD">
            <w:pPr>
              <w:pStyle w:val="TableParagraph"/>
              <w:ind w:left="104" w:right="169"/>
              <w:rPr>
                <w:sz w:val="24"/>
              </w:rPr>
            </w:pPr>
            <w:proofErr w:type="spellStart"/>
            <w:r>
              <w:rPr>
                <w:sz w:val="24"/>
              </w:rPr>
              <w:t>ответстве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нный</w:t>
            </w:r>
            <w:proofErr w:type="spellEnd"/>
            <w:r>
              <w:rPr>
                <w:sz w:val="24"/>
              </w:rPr>
              <w:t xml:space="preserve"> за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по-ую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</w:t>
            </w:r>
            <w:proofErr w:type="spellEnd"/>
            <w:r>
              <w:rPr>
                <w:sz w:val="24"/>
              </w:rPr>
              <w:t>-</w:t>
            </w:r>
          </w:p>
          <w:p w:rsidR="00F637FB" w:rsidRDefault="00F637FB" w:rsidP="00773ECD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сность</w:t>
            </w:r>
            <w:proofErr w:type="spellEnd"/>
          </w:p>
        </w:tc>
        <w:tc>
          <w:tcPr>
            <w:tcW w:w="1242" w:type="dxa"/>
          </w:tcPr>
          <w:p w:rsidR="00F637FB" w:rsidRDefault="00F637FB" w:rsidP="00773ECD">
            <w:pPr>
              <w:pStyle w:val="TableParagraph"/>
              <w:rPr>
                <w:sz w:val="24"/>
              </w:rPr>
            </w:pPr>
          </w:p>
        </w:tc>
      </w:tr>
      <w:tr w:rsidR="00F637FB" w:rsidTr="00773ECD">
        <w:trPr>
          <w:trHeight w:val="763"/>
        </w:trPr>
        <w:tc>
          <w:tcPr>
            <w:tcW w:w="620" w:type="dxa"/>
          </w:tcPr>
          <w:p w:rsidR="00F637FB" w:rsidRDefault="00F637FB" w:rsidP="00773ECD">
            <w:pPr>
              <w:pStyle w:val="TableParagraph"/>
              <w:rPr>
                <w:sz w:val="23"/>
              </w:rPr>
            </w:pPr>
          </w:p>
          <w:p w:rsidR="00F637FB" w:rsidRDefault="00F637FB" w:rsidP="00773ECD">
            <w:pPr>
              <w:pStyle w:val="TableParagraph"/>
              <w:spacing w:before="1" w:line="266" w:lineRule="exact"/>
              <w:ind w:left="105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5476" w:type="dxa"/>
          </w:tcPr>
          <w:p w:rsidR="00F637FB" w:rsidRDefault="00F637FB" w:rsidP="00773ECD">
            <w:pPr>
              <w:pStyle w:val="TableParagraph"/>
              <w:spacing w:line="267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систематических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осмотров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</w:p>
          <w:p w:rsidR="00F637FB" w:rsidRDefault="00F637FB" w:rsidP="00773ECD">
            <w:pPr>
              <w:pStyle w:val="TableParagraph"/>
              <w:spacing w:line="265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обеспечению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пожаробезопасной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обстановки</w:t>
            </w:r>
          </w:p>
        </w:tc>
        <w:tc>
          <w:tcPr>
            <w:tcW w:w="1275" w:type="dxa"/>
          </w:tcPr>
          <w:p w:rsidR="00F637FB" w:rsidRDefault="00F637FB" w:rsidP="00773ECD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постоянн</w:t>
            </w:r>
            <w:proofErr w:type="spellEnd"/>
          </w:p>
          <w:p w:rsidR="00F637FB" w:rsidRDefault="00F637FB" w:rsidP="00773ECD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о</w:t>
            </w:r>
          </w:p>
        </w:tc>
        <w:tc>
          <w:tcPr>
            <w:tcW w:w="1276" w:type="dxa"/>
          </w:tcPr>
          <w:p w:rsidR="00F637FB" w:rsidRDefault="00F637FB" w:rsidP="00773ECD">
            <w:pPr>
              <w:pStyle w:val="TableParagraph"/>
              <w:spacing w:line="267" w:lineRule="exact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ответстве</w:t>
            </w:r>
            <w:proofErr w:type="spellEnd"/>
          </w:p>
          <w:p w:rsidR="00F637FB" w:rsidRDefault="00F637FB" w:rsidP="00773ECD">
            <w:pPr>
              <w:pStyle w:val="TableParagraph"/>
              <w:spacing w:line="265" w:lineRule="exact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нный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</w:tc>
        <w:tc>
          <w:tcPr>
            <w:tcW w:w="1242" w:type="dxa"/>
          </w:tcPr>
          <w:p w:rsidR="00F637FB" w:rsidRDefault="00F637FB" w:rsidP="00773ECD">
            <w:pPr>
              <w:pStyle w:val="TableParagraph"/>
              <w:rPr>
                <w:sz w:val="24"/>
              </w:rPr>
            </w:pPr>
          </w:p>
        </w:tc>
      </w:tr>
    </w:tbl>
    <w:p w:rsidR="00F637FB" w:rsidRDefault="00F637FB" w:rsidP="00F637FB">
      <w:pPr>
        <w:pStyle w:val="a7"/>
        <w:rPr>
          <w:b/>
          <w:sz w:val="20"/>
        </w:rPr>
      </w:pPr>
    </w:p>
    <w:p w:rsidR="00F637FB" w:rsidRDefault="00F637FB" w:rsidP="00F637FB">
      <w:pPr>
        <w:spacing w:before="93"/>
        <w:ind w:right="723"/>
        <w:rPr>
          <w:b/>
          <w:sz w:val="20"/>
          <w:szCs w:val="24"/>
        </w:rPr>
      </w:pPr>
      <w:r>
        <w:rPr>
          <w:b/>
          <w:sz w:val="20"/>
          <w:szCs w:val="24"/>
        </w:rPr>
        <w:lastRenderedPageBreak/>
        <w:t xml:space="preserve">         </w:t>
      </w:r>
    </w:p>
    <w:tbl>
      <w:tblPr>
        <w:tblW w:w="0" w:type="auto"/>
        <w:tblInd w:w="4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3"/>
        <w:gridCol w:w="15"/>
        <w:gridCol w:w="1126"/>
        <w:gridCol w:w="281"/>
        <w:gridCol w:w="1521"/>
        <w:gridCol w:w="319"/>
        <w:gridCol w:w="1143"/>
        <w:gridCol w:w="1228"/>
        <w:gridCol w:w="1278"/>
        <w:gridCol w:w="1278"/>
        <w:gridCol w:w="604"/>
      </w:tblGrid>
      <w:tr w:rsidR="00F637FB" w:rsidTr="00773ECD">
        <w:trPr>
          <w:trHeight w:val="825"/>
        </w:trPr>
        <w:tc>
          <w:tcPr>
            <w:tcW w:w="653" w:type="dxa"/>
          </w:tcPr>
          <w:p w:rsidR="00F637FB" w:rsidRDefault="00F637FB" w:rsidP="00773ECD">
            <w:pPr>
              <w:pStyle w:val="TableParagraph"/>
              <w:rPr>
                <w:sz w:val="24"/>
              </w:rPr>
            </w:pPr>
          </w:p>
        </w:tc>
        <w:tc>
          <w:tcPr>
            <w:tcW w:w="5630" w:type="dxa"/>
            <w:gridSpan w:val="7"/>
          </w:tcPr>
          <w:p w:rsidR="00F637FB" w:rsidRDefault="00F637FB" w:rsidP="00773ECD">
            <w:pPr>
              <w:pStyle w:val="TableParagraph"/>
              <w:spacing w:line="237" w:lineRule="auto"/>
              <w:ind w:left="76" w:right="990"/>
              <w:rPr>
                <w:sz w:val="24"/>
              </w:rPr>
            </w:pPr>
            <w:r>
              <w:rPr>
                <w:sz w:val="24"/>
              </w:rPr>
              <w:t>(захламленность,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разведение костров,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складирование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строительных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F637FB" w:rsidRDefault="00F637FB" w:rsidP="00773ECD">
            <w:pPr>
              <w:pStyle w:val="TableParagraph"/>
              <w:spacing w:line="261" w:lineRule="exact"/>
              <w:ind w:left="76"/>
              <w:rPr>
                <w:sz w:val="24"/>
              </w:rPr>
            </w:pPr>
            <w:r>
              <w:rPr>
                <w:sz w:val="24"/>
              </w:rPr>
              <w:t>участках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прилегающих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сооружениям МДОУ)</w:t>
            </w:r>
          </w:p>
        </w:tc>
        <w:tc>
          <w:tcPr>
            <w:tcW w:w="1277" w:type="dxa"/>
          </w:tcPr>
          <w:p w:rsidR="00F637FB" w:rsidRDefault="00F637FB" w:rsidP="00773ECD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F637FB" w:rsidRDefault="00F637FB" w:rsidP="00773ECD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ПБ</w:t>
            </w:r>
          </w:p>
        </w:tc>
        <w:tc>
          <w:tcPr>
            <w:tcW w:w="604" w:type="dxa"/>
          </w:tcPr>
          <w:p w:rsidR="00F637FB" w:rsidRDefault="00F637FB" w:rsidP="00773ECD">
            <w:pPr>
              <w:pStyle w:val="TableParagraph"/>
              <w:rPr>
                <w:sz w:val="24"/>
              </w:rPr>
            </w:pPr>
          </w:p>
        </w:tc>
      </w:tr>
      <w:tr w:rsidR="00F637FB" w:rsidTr="00773ECD">
        <w:trPr>
          <w:trHeight w:val="551"/>
        </w:trPr>
        <w:tc>
          <w:tcPr>
            <w:tcW w:w="653" w:type="dxa"/>
          </w:tcPr>
          <w:p w:rsidR="00F637FB" w:rsidRDefault="00F637FB" w:rsidP="00773EC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5630" w:type="dxa"/>
            <w:gridSpan w:val="7"/>
          </w:tcPr>
          <w:p w:rsidR="00F637FB" w:rsidRDefault="00F637FB" w:rsidP="00773ECD">
            <w:pPr>
              <w:pStyle w:val="TableParagraph"/>
              <w:spacing w:line="268" w:lineRule="exact"/>
              <w:ind w:left="76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сопротивления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изоляции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электросети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637FB" w:rsidRDefault="00F637FB" w:rsidP="00773ECD">
            <w:pPr>
              <w:pStyle w:val="TableParagraph"/>
              <w:spacing w:before="2" w:line="261" w:lineRule="exact"/>
              <w:ind w:left="76"/>
              <w:rPr>
                <w:sz w:val="24"/>
              </w:rPr>
            </w:pPr>
            <w:r>
              <w:rPr>
                <w:sz w:val="24"/>
              </w:rPr>
              <w:t>заземления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</w:p>
        </w:tc>
        <w:tc>
          <w:tcPr>
            <w:tcW w:w="1277" w:type="dxa"/>
          </w:tcPr>
          <w:p w:rsidR="00F637FB" w:rsidRDefault="00F637FB" w:rsidP="00773ECD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F637FB" w:rsidRDefault="00F637FB" w:rsidP="00773ECD">
            <w:pPr>
              <w:pStyle w:val="TableParagraph"/>
              <w:spacing w:before="2"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1277" w:type="dxa"/>
          </w:tcPr>
          <w:p w:rsidR="00F637FB" w:rsidRDefault="00F637FB" w:rsidP="00773ECD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</w:t>
            </w:r>
          </w:p>
          <w:p w:rsidR="00F637FB" w:rsidRDefault="00F637FB" w:rsidP="00773ECD">
            <w:pPr>
              <w:pStyle w:val="TableParagraph"/>
              <w:spacing w:before="2"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договору</w:t>
            </w:r>
          </w:p>
        </w:tc>
        <w:tc>
          <w:tcPr>
            <w:tcW w:w="604" w:type="dxa"/>
          </w:tcPr>
          <w:p w:rsidR="00F637FB" w:rsidRDefault="00F637FB" w:rsidP="00773ECD">
            <w:pPr>
              <w:pStyle w:val="TableParagraph"/>
              <w:rPr>
                <w:sz w:val="24"/>
              </w:rPr>
            </w:pPr>
          </w:p>
        </w:tc>
      </w:tr>
      <w:tr w:rsidR="00F637FB" w:rsidTr="00773ECD">
        <w:trPr>
          <w:trHeight w:val="278"/>
        </w:trPr>
        <w:tc>
          <w:tcPr>
            <w:tcW w:w="9441" w:type="dxa"/>
            <w:gridSpan w:val="11"/>
          </w:tcPr>
          <w:p w:rsidR="00F637FB" w:rsidRDefault="00F637FB" w:rsidP="00773ECD">
            <w:pPr>
              <w:pStyle w:val="TableParagraph"/>
              <w:spacing w:line="259" w:lineRule="exact"/>
              <w:ind w:left="3238" w:right="32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 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постоянным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составом</w:t>
            </w:r>
          </w:p>
        </w:tc>
      </w:tr>
      <w:tr w:rsidR="00F637FB" w:rsidTr="00773ECD">
        <w:trPr>
          <w:trHeight w:val="1103"/>
        </w:trPr>
        <w:tc>
          <w:tcPr>
            <w:tcW w:w="653" w:type="dxa"/>
          </w:tcPr>
          <w:p w:rsidR="00F637FB" w:rsidRDefault="00F637FB" w:rsidP="00773EC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30" w:type="dxa"/>
            <w:gridSpan w:val="7"/>
          </w:tcPr>
          <w:p w:rsidR="00F637FB" w:rsidRDefault="00F637FB" w:rsidP="00773ECD">
            <w:pPr>
              <w:pStyle w:val="TableParagraph"/>
              <w:ind w:left="120" w:right="422"/>
              <w:rPr>
                <w:sz w:val="24"/>
              </w:rPr>
            </w:pPr>
            <w:r>
              <w:rPr>
                <w:sz w:val="24"/>
              </w:rPr>
              <w:t>Рассмотрение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административных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совещаниях,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педагогических советах состояния пожарной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 ДОУ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принятие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первоочередных</w:t>
            </w:r>
          </w:p>
          <w:p w:rsidR="00F637FB" w:rsidRDefault="00F637FB" w:rsidP="00773ECD">
            <w:pPr>
              <w:pStyle w:val="TableParagraph"/>
              <w:spacing w:line="264" w:lineRule="exact"/>
              <w:ind w:left="120"/>
              <w:rPr>
                <w:sz w:val="24"/>
              </w:rPr>
            </w:pPr>
            <w:r>
              <w:rPr>
                <w:sz w:val="24"/>
              </w:rPr>
              <w:t>мер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усилению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противопожарного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режима.</w:t>
            </w:r>
          </w:p>
        </w:tc>
        <w:tc>
          <w:tcPr>
            <w:tcW w:w="1277" w:type="dxa"/>
          </w:tcPr>
          <w:p w:rsidR="00F637FB" w:rsidRDefault="00F637FB" w:rsidP="00773ECD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F637FB" w:rsidRDefault="00F637FB" w:rsidP="00773ECD">
            <w:pPr>
              <w:pStyle w:val="TableParagraph"/>
              <w:ind w:left="108" w:right="171"/>
              <w:jc w:val="both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ответстве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нный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  <w:p w:rsidR="00F637FB" w:rsidRDefault="00F637FB" w:rsidP="00773ECD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ПБ</w:t>
            </w:r>
          </w:p>
        </w:tc>
        <w:tc>
          <w:tcPr>
            <w:tcW w:w="604" w:type="dxa"/>
          </w:tcPr>
          <w:p w:rsidR="00F637FB" w:rsidRDefault="00F637FB" w:rsidP="00773ECD">
            <w:pPr>
              <w:pStyle w:val="TableParagraph"/>
              <w:rPr>
                <w:sz w:val="24"/>
              </w:rPr>
            </w:pPr>
          </w:p>
        </w:tc>
      </w:tr>
      <w:tr w:rsidR="00F637FB" w:rsidTr="00773ECD">
        <w:trPr>
          <w:trHeight w:val="830"/>
        </w:trPr>
        <w:tc>
          <w:tcPr>
            <w:tcW w:w="653" w:type="dxa"/>
          </w:tcPr>
          <w:p w:rsidR="00F637FB" w:rsidRDefault="00F637FB" w:rsidP="00773EC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30" w:type="dxa"/>
            <w:gridSpan w:val="7"/>
          </w:tcPr>
          <w:p w:rsidR="00F637FB" w:rsidRDefault="00F637FB" w:rsidP="00773ECD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z w:val="24"/>
              </w:rPr>
              <w:t>Утверждение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собрании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коллективного</w:t>
            </w:r>
          </w:p>
          <w:p w:rsidR="00F637FB" w:rsidRDefault="00F637FB" w:rsidP="00773ECD">
            <w:pPr>
              <w:pStyle w:val="TableParagraph"/>
              <w:spacing w:line="274" w:lineRule="exact"/>
              <w:ind w:left="120" w:right="287"/>
              <w:rPr>
                <w:sz w:val="24"/>
              </w:rPr>
            </w:pPr>
            <w:r>
              <w:rPr>
                <w:sz w:val="24"/>
              </w:rPr>
              <w:t>плана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пожарной безопасности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277" w:type="dxa"/>
          </w:tcPr>
          <w:p w:rsidR="00F637FB" w:rsidRDefault="00F637FB" w:rsidP="00773ECD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1277" w:type="dxa"/>
          </w:tcPr>
          <w:p w:rsidR="00F637FB" w:rsidRDefault="00F637FB" w:rsidP="00773ECD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  <w:tc>
          <w:tcPr>
            <w:tcW w:w="604" w:type="dxa"/>
          </w:tcPr>
          <w:p w:rsidR="00F637FB" w:rsidRDefault="00F637FB" w:rsidP="00773ECD">
            <w:pPr>
              <w:pStyle w:val="TableParagraph"/>
              <w:rPr>
                <w:sz w:val="24"/>
              </w:rPr>
            </w:pPr>
          </w:p>
        </w:tc>
      </w:tr>
      <w:tr w:rsidR="00F637FB" w:rsidTr="00773ECD">
        <w:trPr>
          <w:trHeight w:val="266"/>
        </w:trPr>
        <w:tc>
          <w:tcPr>
            <w:tcW w:w="653" w:type="dxa"/>
            <w:tcBorders>
              <w:bottom w:val="nil"/>
            </w:tcBorders>
          </w:tcPr>
          <w:p w:rsidR="00F637FB" w:rsidRDefault="00F637FB" w:rsidP="00773ECD">
            <w:pPr>
              <w:pStyle w:val="TableParagraph"/>
              <w:spacing w:line="247" w:lineRule="exact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630" w:type="dxa"/>
            <w:gridSpan w:val="7"/>
            <w:tcBorders>
              <w:bottom w:val="nil"/>
            </w:tcBorders>
          </w:tcPr>
          <w:p w:rsidR="00F637FB" w:rsidRDefault="00F637FB" w:rsidP="00773ECD">
            <w:pPr>
              <w:pStyle w:val="TableParagraph"/>
              <w:spacing w:line="247" w:lineRule="exact"/>
              <w:ind w:left="12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проверки</w:t>
            </w:r>
          </w:p>
        </w:tc>
        <w:tc>
          <w:tcPr>
            <w:tcW w:w="1277" w:type="dxa"/>
            <w:tcBorders>
              <w:bottom w:val="nil"/>
            </w:tcBorders>
          </w:tcPr>
          <w:p w:rsidR="00F637FB" w:rsidRDefault="00F637FB" w:rsidP="00773ECD">
            <w:pPr>
              <w:pStyle w:val="TableParagraph"/>
              <w:spacing w:line="247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</w:tc>
        <w:tc>
          <w:tcPr>
            <w:tcW w:w="1277" w:type="dxa"/>
            <w:tcBorders>
              <w:bottom w:val="nil"/>
            </w:tcBorders>
          </w:tcPr>
          <w:p w:rsidR="00F637FB" w:rsidRDefault="00F637FB" w:rsidP="00773ECD">
            <w:pPr>
              <w:pStyle w:val="TableParagraph"/>
              <w:spacing w:line="247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  <w:tc>
          <w:tcPr>
            <w:tcW w:w="604" w:type="dxa"/>
            <w:vMerge w:val="restart"/>
          </w:tcPr>
          <w:p w:rsidR="00F637FB" w:rsidRDefault="00F637FB" w:rsidP="00773ECD">
            <w:pPr>
              <w:pStyle w:val="TableParagraph"/>
              <w:rPr>
                <w:sz w:val="24"/>
              </w:rPr>
            </w:pPr>
          </w:p>
        </w:tc>
      </w:tr>
      <w:tr w:rsidR="00F637FB" w:rsidTr="00773ECD">
        <w:trPr>
          <w:trHeight w:val="265"/>
        </w:trPr>
        <w:tc>
          <w:tcPr>
            <w:tcW w:w="653" w:type="dxa"/>
            <w:tcBorders>
              <w:top w:val="nil"/>
              <w:bottom w:val="nil"/>
            </w:tcBorders>
          </w:tcPr>
          <w:p w:rsidR="00F637FB" w:rsidRDefault="00F637FB" w:rsidP="00773ECD">
            <w:pPr>
              <w:pStyle w:val="TableParagraph"/>
              <w:rPr>
                <w:sz w:val="18"/>
              </w:rPr>
            </w:pPr>
          </w:p>
        </w:tc>
        <w:tc>
          <w:tcPr>
            <w:tcW w:w="5630" w:type="dxa"/>
            <w:gridSpan w:val="7"/>
            <w:tcBorders>
              <w:top w:val="nil"/>
              <w:bottom w:val="nil"/>
            </w:tcBorders>
          </w:tcPr>
          <w:p w:rsidR="00F637FB" w:rsidRDefault="00F637FB" w:rsidP="00773ECD">
            <w:pPr>
              <w:pStyle w:val="TableParagraph"/>
              <w:spacing w:line="246" w:lineRule="exact"/>
              <w:ind w:left="120"/>
              <w:rPr>
                <w:sz w:val="24"/>
              </w:rPr>
            </w:pPr>
            <w:r>
              <w:rPr>
                <w:sz w:val="24"/>
              </w:rPr>
              <w:t>знаний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F637FB" w:rsidRDefault="00F637FB" w:rsidP="00773EC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года,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F637FB" w:rsidRDefault="00F637FB" w:rsidP="00773EC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ответстве</w:t>
            </w:r>
            <w:proofErr w:type="spellEnd"/>
          </w:p>
        </w:tc>
        <w:tc>
          <w:tcPr>
            <w:tcW w:w="604" w:type="dxa"/>
            <w:vMerge/>
            <w:tcBorders>
              <w:top w:val="nil"/>
            </w:tcBorders>
          </w:tcPr>
          <w:p w:rsidR="00F637FB" w:rsidRDefault="00F637FB" w:rsidP="00773ECD">
            <w:pPr>
              <w:rPr>
                <w:sz w:val="2"/>
                <w:szCs w:val="2"/>
              </w:rPr>
            </w:pPr>
          </w:p>
        </w:tc>
      </w:tr>
      <w:tr w:rsidR="00F637FB" w:rsidTr="00773ECD">
        <w:trPr>
          <w:trHeight w:val="266"/>
        </w:trPr>
        <w:tc>
          <w:tcPr>
            <w:tcW w:w="653" w:type="dxa"/>
            <w:tcBorders>
              <w:top w:val="nil"/>
              <w:bottom w:val="nil"/>
            </w:tcBorders>
          </w:tcPr>
          <w:p w:rsidR="00F637FB" w:rsidRDefault="00F637FB" w:rsidP="00773ECD">
            <w:pPr>
              <w:pStyle w:val="TableParagraph"/>
              <w:rPr>
                <w:sz w:val="18"/>
              </w:rPr>
            </w:pPr>
          </w:p>
        </w:tc>
        <w:tc>
          <w:tcPr>
            <w:tcW w:w="5630" w:type="dxa"/>
            <w:gridSpan w:val="7"/>
            <w:tcBorders>
              <w:top w:val="nil"/>
              <w:bottom w:val="nil"/>
            </w:tcBorders>
          </w:tcPr>
          <w:p w:rsidR="00F637FB" w:rsidRDefault="00F637FB" w:rsidP="00773ECD">
            <w:pPr>
              <w:pStyle w:val="TableParagraph"/>
              <w:spacing w:line="246" w:lineRule="exact"/>
              <w:ind w:left="120"/>
              <w:rPr>
                <w:sz w:val="24"/>
              </w:rPr>
            </w:pPr>
            <w:r>
              <w:rPr>
                <w:sz w:val="24"/>
              </w:rPr>
              <w:t>работников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F637FB" w:rsidRDefault="00F637FB" w:rsidP="00773EC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мере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F637FB" w:rsidRDefault="00F637FB" w:rsidP="00773EC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нный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</w:tc>
        <w:tc>
          <w:tcPr>
            <w:tcW w:w="604" w:type="dxa"/>
            <w:vMerge/>
            <w:tcBorders>
              <w:top w:val="nil"/>
            </w:tcBorders>
          </w:tcPr>
          <w:p w:rsidR="00F637FB" w:rsidRDefault="00F637FB" w:rsidP="00773ECD">
            <w:pPr>
              <w:rPr>
                <w:sz w:val="2"/>
                <w:szCs w:val="2"/>
              </w:rPr>
            </w:pPr>
          </w:p>
        </w:tc>
      </w:tr>
      <w:tr w:rsidR="00F637FB" w:rsidTr="00773ECD">
        <w:trPr>
          <w:trHeight w:val="266"/>
        </w:trPr>
        <w:tc>
          <w:tcPr>
            <w:tcW w:w="653" w:type="dxa"/>
            <w:tcBorders>
              <w:top w:val="nil"/>
              <w:bottom w:val="nil"/>
            </w:tcBorders>
          </w:tcPr>
          <w:p w:rsidR="00F637FB" w:rsidRDefault="00F637FB" w:rsidP="00773ECD">
            <w:pPr>
              <w:pStyle w:val="TableParagraph"/>
              <w:rPr>
                <w:sz w:val="18"/>
              </w:rPr>
            </w:pPr>
          </w:p>
        </w:tc>
        <w:tc>
          <w:tcPr>
            <w:tcW w:w="5630" w:type="dxa"/>
            <w:gridSpan w:val="7"/>
            <w:tcBorders>
              <w:top w:val="nil"/>
              <w:bottom w:val="nil"/>
            </w:tcBorders>
          </w:tcPr>
          <w:p w:rsidR="00F637FB" w:rsidRDefault="00F637FB" w:rsidP="00773ECD">
            <w:pPr>
              <w:pStyle w:val="TableParagraph"/>
              <w:rPr>
                <w:sz w:val="18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F637FB" w:rsidRDefault="00F637FB" w:rsidP="00773EC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необходи</w:t>
            </w:r>
            <w:proofErr w:type="spellEnd"/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F637FB" w:rsidRDefault="00F637FB" w:rsidP="00773EC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ПБ</w:t>
            </w:r>
          </w:p>
        </w:tc>
        <w:tc>
          <w:tcPr>
            <w:tcW w:w="604" w:type="dxa"/>
            <w:vMerge/>
            <w:tcBorders>
              <w:top w:val="nil"/>
            </w:tcBorders>
          </w:tcPr>
          <w:p w:rsidR="00F637FB" w:rsidRDefault="00F637FB" w:rsidP="00773ECD">
            <w:pPr>
              <w:rPr>
                <w:sz w:val="2"/>
                <w:szCs w:val="2"/>
              </w:rPr>
            </w:pPr>
          </w:p>
        </w:tc>
      </w:tr>
      <w:tr w:rsidR="00F637FB" w:rsidTr="00773ECD">
        <w:trPr>
          <w:trHeight w:val="272"/>
        </w:trPr>
        <w:tc>
          <w:tcPr>
            <w:tcW w:w="653" w:type="dxa"/>
            <w:tcBorders>
              <w:top w:val="nil"/>
            </w:tcBorders>
          </w:tcPr>
          <w:p w:rsidR="00F637FB" w:rsidRDefault="00F637FB" w:rsidP="00773ECD">
            <w:pPr>
              <w:pStyle w:val="TableParagraph"/>
              <w:rPr>
                <w:sz w:val="20"/>
              </w:rPr>
            </w:pPr>
          </w:p>
        </w:tc>
        <w:tc>
          <w:tcPr>
            <w:tcW w:w="5630" w:type="dxa"/>
            <w:gridSpan w:val="7"/>
            <w:tcBorders>
              <w:top w:val="nil"/>
            </w:tcBorders>
          </w:tcPr>
          <w:p w:rsidR="00F637FB" w:rsidRDefault="00F637FB" w:rsidP="00773ECD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top w:val="nil"/>
            </w:tcBorders>
          </w:tcPr>
          <w:p w:rsidR="00F637FB" w:rsidRDefault="00F637FB" w:rsidP="00773ECD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мости</w:t>
            </w:r>
          </w:p>
        </w:tc>
        <w:tc>
          <w:tcPr>
            <w:tcW w:w="1277" w:type="dxa"/>
            <w:tcBorders>
              <w:top w:val="nil"/>
            </w:tcBorders>
          </w:tcPr>
          <w:p w:rsidR="00F637FB" w:rsidRDefault="00F637FB" w:rsidP="00773ECD">
            <w:pPr>
              <w:pStyle w:val="TableParagraph"/>
              <w:rPr>
                <w:sz w:val="20"/>
              </w:rPr>
            </w:pPr>
          </w:p>
        </w:tc>
        <w:tc>
          <w:tcPr>
            <w:tcW w:w="604" w:type="dxa"/>
            <w:vMerge/>
            <w:tcBorders>
              <w:top w:val="nil"/>
            </w:tcBorders>
          </w:tcPr>
          <w:p w:rsidR="00F637FB" w:rsidRDefault="00F637FB" w:rsidP="00773ECD">
            <w:pPr>
              <w:rPr>
                <w:sz w:val="2"/>
                <w:szCs w:val="2"/>
              </w:rPr>
            </w:pPr>
          </w:p>
        </w:tc>
      </w:tr>
      <w:tr w:rsidR="00F637FB" w:rsidTr="00773ECD">
        <w:trPr>
          <w:trHeight w:val="269"/>
        </w:trPr>
        <w:tc>
          <w:tcPr>
            <w:tcW w:w="653" w:type="dxa"/>
            <w:tcBorders>
              <w:bottom w:val="nil"/>
            </w:tcBorders>
          </w:tcPr>
          <w:p w:rsidR="00F637FB" w:rsidRDefault="00F637FB" w:rsidP="00773ECD">
            <w:pPr>
              <w:pStyle w:val="TableParagraph"/>
              <w:spacing w:line="249" w:lineRule="exact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630" w:type="dxa"/>
            <w:gridSpan w:val="7"/>
            <w:vMerge w:val="restart"/>
          </w:tcPr>
          <w:p w:rsidR="00F637FB" w:rsidRDefault="00F637FB" w:rsidP="00773ECD">
            <w:pPr>
              <w:pStyle w:val="TableParagraph"/>
              <w:spacing w:line="242" w:lineRule="auto"/>
              <w:ind w:left="120" w:right="1026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вводных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инструктажей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вновь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принятыми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сотрудниками.</w:t>
            </w:r>
          </w:p>
          <w:p w:rsidR="00F637FB" w:rsidRDefault="00F637FB" w:rsidP="00773ECD">
            <w:pPr>
              <w:pStyle w:val="TableParagraph"/>
              <w:ind w:left="120" w:right="772" w:firstLine="124"/>
              <w:rPr>
                <w:sz w:val="24"/>
              </w:rPr>
            </w:pPr>
            <w:r>
              <w:rPr>
                <w:sz w:val="24"/>
              </w:rPr>
              <w:t>Проведение повторного противопожарного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инструктажа на рабочем месте с работниками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Проведение текущих противопожарных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инструктажей.</w:t>
            </w:r>
          </w:p>
        </w:tc>
        <w:tc>
          <w:tcPr>
            <w:tcW w:w="1277" w:type="dxa"/>
            <w:tcBorders>
              <w:bottom w:val="nil"/>
            </w:tcBorders>
          </w:tcPr>
          <w:p w:rsidR="00F637FB" w:rsidRDefault="00F637FB" w:rsidP="00773ECD">
            <w:pPr>
              <w:pStyle w:val="TableParagraph"/>
              <w:spacing w:line="249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 мере</w:t>
            </w:r>
          </w:p>
        </w:tc>
        <w:tc>
          <w:tcPr>
            <w:tcW w:w="1277" w:type="dxa"/>
            <w:tcBorders>
              <w:bottom w:val="nil"/>
            </w:tcBorders>
          </w:tcPr>
          <w:p w:rsidR="00F637FB" w:rsidRDefault="00F637FB" w:rsidP="00773ECD">
            <w:pPr>
              <w:pStyle w:val="TableParagraph"/>
              <w:spacing w:line="249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  <w:tc>
          <w:tcPr>
            <w:tcW w:w="604" w:type="dxa"/>
            <w:vMerge w:val="restart"/>
          </w:tcPr>
          <w:p w:rsidR="00F637FB" w:rsidRDefault="00F637FB" w:rsidP="00773ECD">
            <w:pPr>
              <w:pStyle w:val="TableParagraph"/>
              <w:rPr>
                <w:sz w:val="24"/>
              </w:rPr>
            </w:pPr>
          </w:p>
        </w:tc>
      </w:tr>
      <w:tr w:rsidR="00F637FB" w:rsidTr="00773ECD">
        <w:trPr>
          <w:trHeight w:val="266"/>
        </w:trPr>
        <w:tc>
          <w:tcPr>
            <w:tcW w:w="653" w:type="dxa"/>
            <w:tcBorders>
              <w:top w:val="nil"/>
              <w:bottom w:val="nil"/>
            </w:tcBorders>
          </w:tcPr>
          <w:p w:rsidR="00F637FB" w:rsidRDefault="00F637FB" w:rsidP="00773ECD">
            <w:pPr>
              <w:pStyle w:val="TableParagraph"/>
              <w:rPr>
                <w:sz w:val="18"/>
              </w:rPr>
            </w:pPr>
          </w:p>
        </w:tc>
        <w:tc>
          <w:tcPr>
            <w:tcW w:w="5630" w:type="dxa"/>
            <w:gridSpan w:val="7"/>
            <w:vMerge/>
            <w:tcBorders>
              <w:top w:val="nil"/>
            </w:tcBorders>
          </w:tcPr>
          <w:p w:rsidR="00F637FB" w:rsidRDefault="00F637FB" w:rsidP="00773ECD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F637FB" w:rsidRDefault="00F637FB" w:rsidP="00773EC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необходи</w:t>
            </w:r>
            <w:proofErr w:type="spellEnd"/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F637FB" w:rsidRDefault="00F637FB" w:rsidP="00773EC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Ответстве</w:t>
            </w:r>
            <w:proofErr w:type="spellEnd"/>
          </w:p>
        </w:tc>
        <w:tc>
          <w:tcPr>
            <w:tcW w:w="604" w:type="dxa"/>
            <w:vMerge/>
            <w:tcBorders>
              <w:top w:val="nil"/>
            </w:tcBorders>
          </w:tcPr>
          <w:p w:rsidR="00F637FB" w:rsidRDefault="00F637FB" w:rsidP="00773ECD">
            <w:pPr>
              <w:rPr>
                <w:sz w:val="2"/>
                <w:szCs w:val="2"/>
              </w:rPr>
            </w:pPr>
          </w:p>
        </w:tc>
      </w:tr>
      <w:tr w:rsidR="00F637FB" w:rsidTr="00773ECD">
        <w:trPr>
          <w:trHeight w:val="265"/>
        </w:trPr>
        <w:tc>
          <w:tcPr>
            <w:tcW w:w="653" w:type="dxa"/>
            <w:tcBorders>
              <w:top w:val="nil"/>
              <w:bottom w:val="nil"/>
            </w:tcBorders>
          </w:tcPr>
          <w:p w:rsidR="00F637FB" w:rsidRDefault="00F637FB" w:rsidP="00773ECD">
            <w:pPr>
              <w:pStyle w:val="TableParagraph"/>
              <w:rPr>
                <w:sz w:val="18"/>
              </w:rPr>
            </w:pPr>
          </w:p>
        </w:tc>
        <w:tc>
          <w:tcPr>
            <w:tcW w:w="5630" w:type="dxa"/>
            <w:gridSpan w:val="7"/>
            <w:vMerge/>
            <w:tcBorders>
              <w:top w:val="nil"/>
            </w:tcBorders>
          </w:tcPr>
          <w:p w:rsidR="00F637FB" w:rsidRDefault="00F637FB" w:rsidP="00773ECD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F637FB" w:rsidRDefault="00F637FB" w:rsidP="00773EC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мости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F637FB" w:rsidRDefault="00F637FB" w:rsidP="00773EC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нный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</w:tc>
        <w:tc>
          <w:tcPr>
            <w:tcW w:w="604" w:type="dxa"/>
            <w:vMerge/>
            <w:tcBorders>
              <w:top w:val="nil"/>
            </w:tcBorders>
          </w:tcPr>
          <w:p w:rsidR="00F637FB" w:rsidRDefault="00F637FB" w:rsidP="00773ECD">
            <w:pPr>
              <w:rPr>
                <w:sz w:val="2"/>
                <w:szCs w:val="2"/>
              </w:rPr>
            </w:pPr>
          </w:p>
        </w:tc>
      </w:tr>
      <w:tr w:rsidR="00F637FB" w:rsidTr="00773ECD">
        <w:trPr>
          <w:trHeight w:val="265"/>
        </w:trPr>
        <w:tc>
          <w:tcPr>
            <w:tcW w:w="653" w:type="dxa"/>
            <w:tcBorders>
              <w:top w:val="nil"/>
              <w:bottom w:val="nil"/>
            </w:tcBorders>
          </w:tcPr>
          <w:p w:rsidR="00F637FB" w:rsidRDefault="00F637FB" w:rsidP="00773ECD">
            <w:pPr>
              <w:pStyle w:val="TableParagraph"/>
              <w:rPr>
                <w:sz w:val="18"/>
              </w:rPr>
            </w:pPr>
          </w:p>
        </w:tc>
        <w:tc>
          <w:tcPr>
            <w:tcW w:w="5630" w:type="dxa"/>
            <w:gridSpan w:val="7"/>
            <w:vMerge/>
            <w:tcBorders>
              <w:top w:val="nil"/>
            </w:tcBorders>
          </w:tcPr>
          <w:p w:rsidR="00F637FB" w:rsidRDefault="00F637FB" w:rsidP="00773ECD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F637FB" w:rsidRDefault="00F637FB" w:rsidP="00773EC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Сентябрь,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F637FB" w:rsidRDefault="00F637FB" w:rsidP="00773EC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ПБ</w:t>
            </w:r>
          </w:p>
        </w:tc>
        <w:tc>
          <w:tcPr>
            <w:tcW w:w="604" w:type="dxa"/>
            <w:vMerge/>
            <w:tcBorders>
              <w:top w:val="nil"/>
            </w:tcBorders>
          </w:tcPr>
          <w:p w:rsidR="00F637FB" w:rsidRDefault="00F637FB" w:rsidP="00773ECD">
            <w:pPr>
              <w:rPr>
                <w:sz w:val="2"/>
                <w:szCs w:val="2"/>
              </w:rPr>
            </w:pPr>
          </w:p>
        </w:tc>
      </w:tr>
      <w:tr w:rsidR="00F637FB" w:rsidTr="00773ECD">
        <w:trPr>
          <w:trHeight w:val="266"/>
        </w:trPr>
        <w:tc>
          <w:tcPr>
            <w:tcW w:w="653" w:type="dxa"/>
            <w:tcBorders>
              <w:top w:val="nil"/>
              <w:bottom w:val="nil"/>
            </w:tcBorders>
          </w:tcPr>
          <w:p w:rsidR="00F637FB" w:rsidRDefault="00F637FB" w:rsidP="00773ECD">
            <w:pPr>
              <w:pStyle w:val="TableParagraph"/>
              <w:rPr>
                <w:sz w:val="18"/>
              </w:rPr>
            </w:pPr>
          </w:p>
        </w:tc>
        <w:tc>
          <w:tcPr>
            <w:tcW w:w="5630" w:type="dxa"/>
            <w:gridSpan w:val="7"/>
            <w:vMerge/>
            <w:tcBorders>
              <w:top w:val="nil"/>
            </w:tcBorders>
          </w:tcPr>
          <w:p w:rsidR="00F637FB" w:rsidRDefault="00F637FB" w:rsidP="00773ECD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F637FB" w:rsidRDefault="00F637FB" w:rsidP="00773EC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март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F637FB" w:rsidRDefault="00F637FB" w:rsidP="00773ECD">
            <w:pPr>
              <w:pStyle w:val="TableParagraph"/>
              <w:rPr>
                <w:sz w:val="18"/>
              </w:rPr>
            </w:pPr>
          </w:p>
        </w:tc>
        <w:tc>
          <w:tcPr>
            <w:tcW w:w="604" w:type="dxa"/>
            <w:vMerge/>
            <w:tcBorders>
              <w:top w:val="nil"/>
            </w:tcBorders>
          </w:tcPr>
          <w:p w:rsidR="00F637FB" w:rsidRDefault="00F637FB" w:rsidP="00773ECD">
            <w:pPr>
              <w:rPr>
                <w:sz w:val="2"/>
                <w:szCs w:val="2"/>
              </w:rPr>
            </w:pPr>
          </w:p>
        </w:tc>
      </w:tr>
      <w:tr w:rsidR="00F637FB" w:rsidTr="00773ECD">
        <w:trPr>
          <w:trHeight w:val="266"/>
        </w:trPr>
        <w:tc>
          <w:tcPr>
            <w:tcW w:w="653" w:type="dxa"/>
            <w:tcBorders>
              <w:top w:val="nil"/>
              <w:bottom w:val="nil"/>
            </w:tcBorders>
          </w:tcPr>
          <w:p w:rsidR="00F637FB" w:rsidRDefault="00F637FB" w:rsidP="00773ECD">
            <w:pPr>
              <w:pStyle w:val="TableParagraph"/>
              <w:rPr>
                <w:sz w:val="18"/>
              </w:rPr>
            </w:pPr>
          </w:p>
        </w:tc>
        <w:tc>
          <w:tcPr>
            <w:tcW w:w="5630" w:type="dxa"/>
            <w:gridSpan w:val="7"/>
            <w:vMerge/>
            <w:tcBorders>
              <w:top w:val="nil"/>
            </w:tcBorders>
          </w:tcPr>
          <w:p w:rsidR="00F637FB" w:rsidRDefault="00F637FB" w:rsidP="00773ECD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F637FB" w:rsidRDefault="00F637FB" w:rsidP="00773EC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F637FB" w:rsidRDefault="00F637FB" w:rsidP="00773ECD">
            <w:pPr>
              <w:pStyle w:val="TableParagraph"/>
              <w:rPr>
                <w:sz w:val="18"/>
              </w:rPr>
            </w:pPr>
          </w:p>
        </w:tc>
        <w:tc>
          <w:tcPr>
            <w:tcW w:w="604" w:type="dxa"/>
            <w:vMerge/>
            <w:tcBorders>
              <w:top w:val="nil"/>
            </w:tcBorders>
          </w:tcPr>
          <w:p w:rsidR="00F637FB" w:rsidRDefault="00F637FB" w:rsidP="00773ECD">
            <w:pPr>
              <w:rPr>
                <w:sz w:val="2"/>
                <w:szCs w:val="2"/>
              </w:rPr>
            </w:pPr>
          </w:p>
        </w:tc>
      </w:tr>
      <w:tr w:rsidR="00F637FB" w:rsidTr="00773ECD">
        <w:trPr>
          <w:trHeight w:val="266"/>
        </w:trPr>
        <w:tc>
          <w:tcPr>
            <w:tcW w:w="653" w:type="dxa"/>
            <w:tcBorders>
              <w:top w:val="nil"/>
              <w:bottom w:val="nil"/>
            </w:tcBorders>
          </w:tcPr>
          <w:p w:rsidR="00F637FB" w:rsidRDefault="00F637FB" w:rsidP="00773ECD">
            <w:pPr>
              <w:pStyle w:val="TableParagraph"/>
              <w:rPr>
                <w:sz w:val="18"/>
              </w:rPr>
            </w:pPr>
          </w:p>
        </w:tc>
        <w:tc>
          <w:tcPr>
            <w:tcW w:w="5630" w:type="dxa"/>
            <w:gridSpan w:val="7"/>
            <w:vMerge/>
            <w:tcBorders>
              <w:top w:val="nil"/>
            </w:tcBorders>
          </w:tcPr>
          <w:p w:rsidR="00F637FB" w:rsidRDefault="00F637FB" w:rsidP="00773ECD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F637FB" w:rsidRDefault="00F637FB" w:rsidP="00773EC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полугоди</w:t>
            </w:r>
            <w:proofErr w:type="spellEnd"/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F637FB" w:rsidRDefault="00F637FB" w:rsidP="00773ECD">
            <w:pPr>
              <w:pStyle w:val="TableParagraph"/>
              <w:rPr>
                <w:sz w:val="18"/>
              </w:rPr>
            </w:pPr>
          </w:p>
        </w:tc>
        <w:tc>
          <w:tcPr>
            <w:tcW w:w="604" w:type="dxa"/>
            <w:vMerge/>
            <w:tcBorders>
              <w:top w:val="nil"/>
            </w:tcBorders>
          </w:tcPr>
          <w:p w:rsidR="00F637FB" w:rsidRDefault="00F637FB" w:rsidP="00773ECD">
            <w:pPr>
              <w:rPr>
                <w:sz w:val="2"/>
                <w:szCs w:val="2"/>
              </w:rPr>
            </w:pPr>
          </w:p>
        </w:tc>
      </w:tr>
      <w:tr w:rsidR="00F637FB" w:rsidTr="00773ECD">
        <w:trPr>
          <w:trHeight w:val="265"/>
        </w:trPr>
        <w:tc>
          <w:tcPr>
            <w:tcW w:w="653" w:type="dxa"/>
            <w:tcBorders>
              <w:top w:val="nil"/>
              <w:bottom w:val="nil"/>
            </w:tcBorders>
          </w:tcPr>
          <w:p w:rsidR="00F637FB" w:rsidRDefault="00F637FB" w:rsidP="00773ECD">
            <w:pPr>
              <w:pStyle w:val="TableParagraph"/>
              <w:rPr>
                <w:sz w:val="18"/>
              </w:rPr>
            </w:pPr>
          </w:p>
        </w:tc>
        <w:tc>
          <w:tcPr>
            <w:tcW w:w="5630" w:type="dxa"/>
            <w:gridSpan w:val="7"/>
            <w:vMerge/>
            <w:tcBorders>
              <w:top w:val="nil"/>
            </w:tcBorders>
          </w:tcPr>
          <w:p w:rsidR="00F637FB" w:rsidRDefault="00F637FB" w:rsidP="00773ECD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F637FB" w:rsidRDefault="00F637FB" w:rsidP="00773EC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е)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F637FB" w:rsidRDefault="00F637FB" w:rsidP="00773ECD">
            <w:pPr>
              <w:pStyle w:val="TableParagraph"/>
              <w:rPr>
                <w:sz w:val="18"/>
              </w:rPr>
            </w:pPr>
          </w:p>
        </w:tc>
        <w:tc>
          <w:tcPr>
            <w:tcW w:w="604" w:type="dxa"/>
            <w:vMerge/>
            <w:tcBorders>
              <w:top w:val="nil"/>
            </w:tcBorders>
          </w:tcPr>
          <w:p w:rsidR="00F637FB" w:rsidRDefault="00F637FB" w:rsidP="00773ECD">
            <w:pPr>
              <w:rPr>
                <w:sz w:val="2"/>
                <w:szCs w:val="2"/>
              </w:rPr>
            </w:pPr>
          </w:p>
        </w:tc>
      </w:tr>
      <w:tr w:rsidR="00F637FB" w:rsidTr="00773ECD">
        <w:trPr>
          <w:trHeight w:val="266"/>
        </w:trPr>
        <w:tc>
          <w:tcPr>
            <w:tcW w:w="653" w:type="dxa"/>
            <w:tcBorders>
              <w:top w:val="nil"/>
              <w:bottom w:val="nil"/>
            </w:tcBorders>
          </w:tcPr>
          <w:p w:rsidR="00F637FB" w:rsidRDefault="00F637FB" w:rsidP="00773ECD">
            <w:pPr>
              <w:pStyle w:val="TableParagraph"/>
              <w:rPr>
                <w:sz w:val="18"/>
              </w:rPr>
            </w:pPr>
          </w:p>
        </w:tc>
        <w:tc>
          <w:tcPr>
            <w:tcW w:w="5630" w:type="dxa"/>
            <w:gridSpan w:val="7"/>
            <w:vMerge/>
            <w:tcBorders>
              <w:top w:val="nil"/>
            </w:tcBorders>
          </w:tcPr>
          <w:p w:rsidR="00F637FB" w:rsidRDefault="00F637FB" w:rsidP="00773ECD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F637FB" w:rsidRDefault="00F637FB" w:rsidP="00773EC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F637FB" w:rsidRDefault="00F637FB" w:rsidP="00773ECD">
            <w:pPr>
              <w:pStyle w:val="TableParagraph"/>
              <w:rPr>
                <w:sz w:val="18"/>
              </w:rPr>
            </w:pPr>
          </w:p>
        </w:tc>
        <w:tc>
          <w:tcPr>
            <w:tcW w:w="604" w:type="dxa"/>
            <w:vMerge/>
            <w:tcBorders>
              <w:top w:val="nil"/>
            </w:tcBorders>
          </w:tcPr>
          <w:p w:rsidR="00F637FB" w:rsidRDefault="00F637FB" w:rsidP="00773ECD">
            <w:pPr>
              <w:rPr>
                <w:sz w:val="2"/>
                <w:szCs w:val="2"/>
              </w:rPr>
            </w:pPr>
          </w:p>
        </w:tc>
      </w:tr>
      <w:tr w:rsidR="00F637FB" w:rsidTr="00773ECD">
        <w:trPr>
          <w:trHeight w:val="272"/>
        </w:trPr>
        <w:tc>
          <w:tcPr>
            <w:tcW w:w="653" w:type="dxa"/>
            <w:tcBorders>
              <w:top w:val="nil"/>
            </w:tcBorders>
          </w:tcPr>
          <w:p w:rsidR="00F637FB" w:rsidRDefault="00F637FB" w:rsidP="00773ECD">
            <w:pPr>
              <w:pStyle w:val="TableParagraph"/>
              <w:rPr>
                <w:sz w:val="20"/>
              </w:rPr>
            </w:pPr>
          </w:p>
        </w:tc>
        <w:tc>
          <w:tcPr>
            <w:tcW w:w="5630" w:type="dxa"/>
            <w:gridSpan w:val="7"/>
            <w:vMerge/>
            <w:tcBorders>
              <w:top w:val="nil"/>
            </w:tcBorders>
          </w:tcPr>
          <w:p w:rsidR="00F637FB" w:rsidRDefault="00F637FB" w:rsidP="00773ECD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tcBorders>
              <w:top w:val="nil"/>
            </w:tcBorders>
          </w:tcPr>
          <w:p w:rsidR="00F637FB" w:rsidRDefault="00F637FB" w:rsidP="00773ECD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1277" w:type="dxa"/>
            <w:tcBorders>
              <w:top w:val="nil"/>
            </w:tcBorders>
          </w:tcPr>
          <w:p w:rsidR="00F637FB" w:rsidRDefault="00F637FB" w:rsidP="00773ECD">
            <w:pPr>
              <w:pStyle w:val="TableParagraph"/>
              <w:rPr>
                <w:sz w:val="20"/>
              </w:rPr>
            </w:pPr>
          </w:p>
        </w:tc>
        <w:tc>
          <w:tcPr>
            <w:tcW w:w="604" w:type="dxa"/>
            <w:vMerge/>
            <w:tcBorders>
              <w:top w:val="nil"/>
            </w:tcBorders>
          </w:tcPr>
          <w:p w:rsidR="00F637FB" w:rsidRDefault="00F637FB" w:rsidP="00773ECD">
            <w:pPr>
              <w:rPr>
                <w:sz w:val="2"/>
                <w:szCs w:val="2"/>
              </w:rPr>
            </w:pPr>
          </w:p>
        </w:tc>
      </w:tr>
      <w:tr w:rsidR="00F637FB" w:rsidTr="00773ECD">
        <w:trPr>
          <w:trHeight w:val="1104"/>
        </w:trPr>
        <w:tc>
          <w:tcPr>
            <w:tcW w:w="653" w:type="dxa"/>
          </w:tcPr>
          <w:p w:rsidR="00F637FB" w:rsidRDefault="00F637FB" w:rsidP="00773EC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630" w:type="dxa"/>
            <w:gridSpan w:val="7"/>
          </w:tcPr>
          <w:p w:rsidR="00F637FB" w:rsidRDefault="00F637FB" w:rsidP="00773ECD">
            <w:pPr>
              <w:pStyle w:val="TableParagraph"/>
              <w:ind w:left="120" w:right="787" w:firstLine="62"/>
              <w:rPr>
                <w:sz w:val="24"/>
              </w:rPr>
            </w:pPr>
            <w:r>
              <w:rPr>
                <w:sz w:val="24"/>
              </w:rPr>
              <w:t>инструктажи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работниками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массовых мероприятий (новогодние вечера,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утренники,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выпускные вечера 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т.п.)</w:t>
            </w:r>
          </w:p>
        </w:tc>
        <w:tc>
          <w:tcPr>
            <w:tcW w:w="1277" w:type="dxa"/>
          </w:tcPr>
          <w:p w:rsidR="00F637FB" w:rsidRDefault="00F637FB" w:rsidP="00773ECD">
            <w:pPr>
              <w:pStyle w:val="TableParagraph"/>
              <w:spacing w:line="242" w:lineRule="auto"/>
              <w:ind w:left="108" w:right="116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277" w:type="dxa"/>
          </w:tcPr>
          <w:p w:rsidR="00F637FB" w:rsidRDefault="00F637FB" w:rsidP="00773ECD">
            <w:pPr>
              <w:pStyle w:val="TableParagraph"/>
              <w:ind w:left="108" w:right="171"/>
              <w:jc w:val="both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ответстве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нный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  <w:p w:rsidR="00F637FB" w:rsidRDefault="00F637FB" w:rsidP="00773ECD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ПБ</w:t>
            </w:r>
          </w:p>
        </w:tc>
        <w:tc>
          <w:tcPr>
            <w:tcW w:w="604" w:type="dxa"/>
          </w:tcPr>
          <w:p w:rsidR="00F637FB" w:rsidRDefault="00F637FB" w:rsidP="00773ECD">
            <w:pPr>
              <w:pStyle w:val="TableParagraph"/>
              <w:rPr>
                <w:sz w:val="24"/>
              </w:rPr>
            </w:pPr>
          </w:p>
        </w:tc>
      </w:tr>
      <w:tr w:rsidR="00F637FB" w:rsidTr="00773ECD">
        <w:trPr>
          <w:trHeight w:val="1104"/>
        </w:trPr>
        <w:tc>
          <w:tcPr>
            <w:tcW w:w="653" w:type="dxa"/>
          </w:tcPr>
          <w:p w:rsidR="00F637FB" w:rsidRDefault="00F637FB" w:rsidP="00773EC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630" w:type="dxa"/>
            <w:gridSpan w:val="7"/>
          </w:tcPr>
          <w:p w:rsidR="00F637FB" w:rsidRDefault="00F637FB" w:rsidP="00773ECD">
            <w:pPr>
              <w:pStyle w:val="TableParagraph"/>
              <w:spacing w:line="242" w:lineRule="auto"/>
              <w:ind w:left="120" w:right="1125"/>
              <w:rPr>
                <w:sz w:val="24"/>
              </w:rPr>
            </w:pPr>
            <w:r>
              <w:rPr>
                <w:sz w:val="24"/>
              </w:rPr>
              <w:t>Практические занятия по отработке плана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эвакуации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пожара</w:t>
            </w:r>
          </w:p>
        </w:tc>
        <w:tc>
          <w:tcPr>
            <w:tcW w:w="1277" w:type="dxa"/>
          </w:tcPr>
          <w:p w:rsidR="00F637FB" w:rsidRDefault="00F637FB" w:rsidP="00773ECD">
            <w:pPr>
              <w:pStyle w:val="TableParagraph"/>
              <w:ind w:left="108" w:right="179"/>
              <w:rPr>
                <w:sz w:val="24"/>
              </w:rPr>
            </w:pPr>
            <w:r>
              <w:rPr>
                <w:sz w:val="24"/>
              </w:rPr>
              <w:t>Согласно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графика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трениров</w:t>
            </w:r>
            <w:proofErr w:type="spellEnd"/>
          </w:p>
          <w:p w:rsidR="00F637FB" w:rsidRDefault="00F637FB" w:rsidP="00773ECD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ок</w:t>
            </w:r>
            <w:proofErr w:type="spellEnd"/>
          </w:p>
        </w:tc>
        <w:tc>
          <w:tcPr>
            <w:tcW w:w="1277" w:type="dxa"/>
          </w:tcPr>
          <w:p w:rsidR="00F637FB" w:rsidRDefault="00F637FB" w:rsidP="00773ECD">
            <w:pPr>
              <w:pStyle w:val="TableParagraph"/>
              <w:spacing w:before="7"/>
              <w:rPr>
                <w:sz w:val="23"/>
              </w:rPr>
            </w:pPr>
          </w:p>
          <w:p w:rsidR="00F637FB" w:rsidRDefault="00F637FB" w:rsidP="00773ECD">
            <w:pPr>
              <w:pStyle w:val="TableParagraph"/>
              <w:spacing w:before="1" w:line="237" w:lineRule="auto"/>
              <w:ind w:left="108" w:right="158"/>
              <w:rPr>
                <w:sz w:val="24"/>
              </w:rPr>
            </w:pPr>
            <w:proofErr w:type="spellStart"/>
            <w:r>
              <w:rPr>
                <w:sz w:val="24"/>
              </w:rPr>
              <w:t>ответстве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нный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  <w:p w:rsidR="00F637FB" w:rsidRDefault="00F637FB" w:rsidP="00773ECD">
            <w:pPr>
              <w:pStyle w:val="TableParagraph"/>
              <w:spacing w:before="4"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ПБ</w:t>
            </w:r>
          </w:p>
        </w:tc>
        <w:tc>
          <w:tcPr>
            <w:tcW w:w="604" w:type="dxa"/>
          </w:tcPr>
          <w:p w:rsidR="00F637FB" w:rsidRDefault="00F637FB" w:rsidP="00773ECD">
            <w:pPr>
              <w:pStyle w:val="TableParagraph"/>
              <w:rPr>
                <w:sz w:val="24"/>
              </w:rPr>
            </w:pPr>
          </w:p>
        </w:tc>
      </w:tr>
      <w:tr w:rsidR="00F637FB" w:rsidTr="00773ECD">
        <w:trPr>
          <w:trHeight w:val="551"/>
        </w:trPr>
        <w:tc>
          <w:tcPr>
            <w:tcW w:w="653" w:type="dxa"/>
          </w:tcPr>
          <w:p w:rsidR="00F637FB" w:rsidRDefault="00F637FB" w:rsidP="00773EC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630" w:type="dxa"/>
            <w:gridSpan w:val="7"/>
          </w:tcPr>
          <w:p w:rsidR="00F637FB" w:rsidRDefault="00F637FB" w:rsidP="00773ECD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ознакомлению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F637FB" w:rsidRDefault="00F637FB" w:rsidP="00773ECD">
            <w:pPr>
              <w:pStyle w:val="TableParagraph"/>
              <w:spacing w:before="2" w:line="261" w:lineRule="exact"/>
              <w:ind w:left="120"/>
              <w:rPr>
                <w:sz w:val="24"/>
              </w:rPr>
            </w:pPr>
            <w:r>
              <w:rPr>
                <w:sz w:val="24"/>
              </w:rPr>
              <w:t>правилами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пожарной безопасности</w:t>
            </w:r>
          </w:p>
        </w:tc>
        <w:tc>
          <w:tcPr>
            <w:tcW w:w="1277" w:type="dxa"/>
          </w:tcPr>
          <w:p w:rsidR="00F637FB" w:rsidRDefault="00F637FB" w:rsidP="00773ECD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 плану</w:t>
            </w:r>
          </w:p>
          <w:p w:rsidR="00F637FB" w:rsidRDefault="00F637FB" w:rsidP="00773ECD">
            <w:pPr>
              <w:pStyle w:val="TableParagraph"/>
              <w:spacing w:before="2"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ДОУ</w:t>
            </w:r>
          </w:p>
        </w:tc>
        <w:tc>
          <w:tcPr>
            <w:tcW w:w="1277" w:type="dxa"/>
          </w:tcPr>
          <w:p w:rsidR="00F637FB" w:rsidRDefault="00F637FB" w:rsidP="00773ECD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воспитате</w:t>
            </w:r>
            <w:proofErr w:type="spellEnd"/>
          </w:p>
          <w:p w:rsidR="00F637FB" w:rsidRDefault="00F637FB" w:rsidP="00773ECD">
            <w:pPr>
              <w:pStyle w:val="TableParagraph"/>
              <w:spacing w:before="2"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ли</w:t>
            </w:r>
          </w:p>
        </w:tc>
        <w:tc>
          <w:tcPr>
            <w:tcW w:w="604" w:type="dxa"/>
          </w:tcPr>
          <w:p w:rsidR="00F637FB" w:rsidRDefault="00F637FB" w:rsidP="00773ECD">
            <w:pPr>
              <w:pStyle w:val="TableParagraph"/>
              <w:rPr>
                <w:sz w:val="24"/>
              </w:rPr>
            </w:pPr>
          </w:p>
        </w:tc>
      </w:tr>
      <w:tr w:rsidR="00F637FB" w:rsidTr="00773ECD">
        <w:trPr>
          <w:trHeight w:val="278"/>
        </w:trPr>
        <w:tc>
          <w:tcPr>
            <w:tcW w:w="9441" w:type="dxa"/>
            <w:gridSpan w:val="11"/>
          </w:tcPr>
          <w:p w:rsidR="00F637FB" w:rsidRDefault="00F637FB" w:rsidP="00773ECD">
            <w:pPr>
              <w:pStyle w:val="TableParagraph"/>
              <w:spacing w:line="258" w:lineRule="exact"/>
              <w:ind w:left="3236" w:right="32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 с детьми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</w:p>
        </w:tc>
      </w:tr>
      <w:tr w:rsidR="00F637FB" w:rsidTr="00773ECD">
        <w:trPr>
          <w:trHeight w:val="1647"/>
        </w:trPr>
        <w:tc>
          <w:tcPr>
            <w:tcW w:w="653" w:type="dxa"/>
            <w:tcBorders>
              <w:bottom w:val="nil"/>
            </w:tcBorders>
          </w:tcPr>
          <w:p w:rsidR="00F637FB" w:rsidRDefault="00F637FB" w:rsidP="00773EC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30" w:type="dxa"/>
            <w:gridSpan w:val="7"/>
            <w:vMerge w:val="restart"/>
          </w:tcPr>
          <w:p w:rsidR="00F637FB" w:rsidRDefault="00F637FB" w:rsidP="00773ECD">
            <w:pPr>
              <w:pStyle w:val="TableParagraph"/>
              <w:numPr>
                <w:ilvl w:val="0"/>
                <w:numId w:val="22"/>
              </w:numPr>
              <w:tabs>
                <w:tab w:val="left" w:pos="586"/>
              </w:tabs>
              <w:spacing w:line="237" w:lineRule="auto"/>
              <w:ind w:right="162" w:firstLine="283"/>
              <w:jc w:val="both"/>
              <w:rPr>
                <w:rFonts w:ascii="Symbol" w:hAnsi="Symbol"/>
                <w:color w:val="2B2C2F"/>
                <w:sz w:val="20"/>
              </w:rPr>
            </w:pPr>
            <w:r>
              <w:rPr>
                <w:color w:val="2B2C2F"/>
                <w:sz w:val="24"/>
              </w:rPr>
              <w:t>оформление уголков пожарной безопасности в</w:t>
            </w:r>
            <w:r>
              <w:rPr>
                <w:color w:val="2B2C2F"/>
                <w:spacing w:val="1"/>
                <w:sz w:val="24"/>
              </w:rPr>
              <w:t xml:space="preserve"> </w:t>
            </w:r>
            <w:r>
              <w:rPr>
                <w:color w:val="2B2C2F"/>
                <w:sz w:val="24"/>
              </w:rPr>
              <w:t>групповых</w:t>
            </w:r>
            <w:r>
              <w:rPr>
                <w:color w:val="2B2C2F"/>
                <w:spacing w:val="-4"/>
                <w:sz w:val="24"/>
              </w:rPr>
              <w:t xml:space="preserve"> </w:t>
            </w:r>
            <w:r>
              <w:rPr>
                <w:color w:val="2B2C2F"/>
                <w:sz w:val="24"/>
              </w:rPr>
              <w:t>помещениях;</w:t>
            </w:r>
          </w:p>
          <w:p w:rsidR="00F637FB" w:rsidRDefault="00F637FB" w:rsidP="00773ECD">
            <w:pPr>
              <w:pStyle w:val="TableParagraph"/>
              <w:numPr>
                <w:ilvl w:val="0"/>
                <w:numId w:val="22"/>
              </w:numPr>
              <w:tabs>
                <w:tab w:val="left" w:pos="586"/>
              </w:tabs>
              <w:ind w:right="159" w:firstLine="283"/>
              <w:jc w:val="both"/>
              <w:rPr>
                <w:rFonts w:ascii="Symbol" w:hAnsi="Symbol"/>
                <w:color w:val="2B2C2F"/>
                <w:sz w:val="20"/>
              </w:rPr>
            </w:pPr>
            <w:r>
              <w:rPr>
                <w:color w:val="2B2C2F"/>
                <w:sz w:val="24"/>
              </w:rPr>
              <w:t>приобретение</w:t>
            </w:r>
            <w:r>
              <w:rPr>
                <w:color w:val="2B2C2F"/>
                <w:spacing w:val="1"/>
                <w:sz w:val="24"/>
              </w:rPr>
              <w:t xml:space="preserve"> </w:t>
            </w:r>
            <w:r>
              <w:rPr>
                <w:color w:val="2B2C2F"/>
                <w:sz w:val="24"/>
              </w:rPr>
              <w:t>дидактических</w:t>
            </w:r>
            <w:r>
              <w:rPr>
                <w:color w:val="2B2C2F"/>
                <w:spacing w:val="1"/>
                <w:sz w:val="24"/>
              </w:rPr>
              <w:t xml:space="preserve"> </w:t>
            </w:r>
            <w:r>
              <w:rPr>
                <w:color w:val="2B2C2F"/>
                <w:sz w:val="24"/>
              </w:rPr>
              <w:t>игр,</w:t>
            </w:r>
            <w:r>
              <w:rPr>
                <w:color w:val="2B2C2F"/>
                <w:spacing w:val="1"/>
                <w:sz w:val="24"/>
              </w:rPr>
              <w:t xml:space="preserve"> </w:t>
            </w:r>
            <w:r>
              <w:rPr>
                <w:color w:val="2B2C2F"/>
                <w:sz w:val="24"/>
              </w:rPr>
              <w:t>наглядных</w:t>
            </w:r>
            <w:r>
              <w:rPr>
                <w:color w:val="2B2C2F"/>
                <w:spacing w:val="1"/>
                <w:sz w:val="24"/>
              </w:rPr>
              <w:t xml:space="preserve"> </w:t>
            </w:r>
            <w:r>
              <w:rPr>
                <w:color w:val="2B2C2F"/>
                <w:sz w:val="24"/>
              </w:rPr>
              <w:t>пособий</w:t>
            </w:r>
            <w:r>
              <w:rPr>
                <w:color w:val="2B2C2F"/>
                <w:spacing w:val="1"/>
                <w:sz w:val="24"/>
              </w:rPr>
              <w:t xml:space="preserve"> </w:t>
            </w:r>
            <w:r>
              <w:rPr>
                <w:color w:val="2B2C2F"/>
                <w:sz w:val="24"/>
              </w:rPr>
              <w:t>для</w:t>
            </w:r>
            <w:r>
              <w:rPr>
                <w:color w:val="2B2C2F"/>
                <w:spacing w:val="1"/>
                <w:sz w:val="24"/>
              </w:rPr>
              <w:t xml:space="preserve"> </w:t>
            </w:r>
            <w:r>
              <w:rPr>
                <w:color w:val="2B2C2F"/>
                <w:sz w:val="24"/>
              </w:rPr>
              <w:t>изучения</w:t>
            </w:r>
            <w:r>
              <w:rPr>
                <w:color w:val="2B2C2F"/>
                <w:spacing w:val="1"/>
                <w:sz w:val="24"/>
              </w:rPr>
              <w:t xml:space="preserve"> </w:t>
            </w:r>
            <w:r>
              <w:rPr>
                <w:color w:val="2B2C2F"/>
                <w:sz w:val="24"/>
              </w:rPr>
              <w:t>правил</w:t>
            </w:r>
            <w:r>
              <w:rPr>
                <w:color w:val="2B2C2F"/>
                <w:spacing w:val="1"/>
                <w:sz w:val="24"/>
              </w:rPr>
              <w:t xml:space="preserve"> </w:t>
            </w:r>
            <w:r>
              <w:rPr>
                <w:color w:val="2B2C2F"/>
                <w:sz w:val="24"/>
              </w:rPr>
              <w:t>пожарной</w:t>
            </w:r>
            <w:r>
              <w:rPr>
                <w:color w:val="2B2C2F"/>
                <w:spacing w:val="1"/>
                <w:sz w:val="24"/>
              </w:rPr>
              <w:t xml:space="preserve"> </w:t>
            </w:r>
            <w:r>
              <w:rPr>
                <w:color w:val="2B2C2F"/>
                <w:sz w:val="24"/>
              </w:rPr>
              <w:t>безопасности</w:t>
            </w:r>
            <w:r>
              <w:rPr>
                <w:color w:val="2B2C2F"/>
                <w:spacing w:val="2"/>
                <w:sz w:val="24"/>
              </w:rPr>
              <w:t xml:space="preserve"> </w:t>
            </w:r>
            <w:r>
              <w:rPr>
                <w:color w:val="2B2C2F"/>
                <w:sz w:val="24"/>
              </w:rPr>
              <w:t>с</w:t>
            </w:r>
            <w:r>
              <w:rPr>
                <w:color w:val="2B2C2F"/>
                <w:spacing w:val="-4"/>
                <w:sz w:val="24"/>
              </w:rPr>
              <w:t xml:space="preserve"> </w:t>
            </w:r>
            <w:r>
              <w:rPr>
                <w:color w:val="2B2C2F"/>
                <w:sz w:val="24"/>
              </w:rPr>
              <w:t>воспитанниками</w:t>
            </w:r>
          </w:p>
          <w:p w:rsidR="00F637FB" w:rsidRDefault="00F637FB" w:rsidP="00773ECD">
            <w:pPr>
              <w:pStyle w:val="TableParagraph"/>
              <w:numPr>
                <w:ilvl w:val="0"/>
                <w:numId w:val="22"/>
              </w:numPr>
              <w:tabs>
                <w:tab w:val="left" w:pos="586"/>
              </w:tabs>
              <w:ind w:right="156" w:firstLine="283"/>
              <w:jc w:val="both"/>
              <w:rPr>
                <w:rFonts w:ascii="Symbol" w:hAnsi="Symbol"/>
                <w:color w:val="2B2C2F"/>
                <w:sz w:val="20"/>
              </w:rPr>
            </w:pPr>
            <w:r>
              <w:rPr>
                <w:color w:val="2B2C2F"/>
                <w:sz w:val="24"/>
              </w:rPr>
              <w:lastRenderedPageBreak/>
              <w:t>взаимодействие</w:t>
            </w:r>
            <w:r>
              <w:rPr>
                <w:color w:val="2B2C2F"/>
                <w:spacing w:val="1"/>
                <w:sz w:val="24"/>
              </w:rPr>
              <w:t xml:space="preserve"> </w:t>
            </w:r>
            <w:r>
              <w:rPr>
                <w:color w:val="2B2C2F"/>
                <w:sz w:val="24"/>
              </w:rPr>
              <w:t>с</w:t>
            </w:r>
            <w:r>
              <w:rPr>
                <w:color w:val="2B2C2F"/>
                <w:spacing w:val="1"/>
                <w:sz w:val="24"/>
              </w:rPr>
              <w:t xml:space="preserve"> </w:t>
            </w:r>
            <w:r>
              <w:rPr>
                <w:color w:val="2B2C2F"/>
                <w:sz w:val="24"/>
              </w:rPr>
              <w:t>родителями</w:t>
            </w:r>
            <w:r>
              <w:rPr>
                <w:color w:val="2B2C2F"/>
                <w:spacing w:val="1"/>
                <w:sz w:val="24"/>
              </w:rPr>
              <w:t xml:space="preserve"> </w:t>
            </w:r>
            <w:r>
              <w:rPr>
                <w:color w:val="2B2C2F"/>
                <w:sz w:val="24"/>
              </w:rPr>
              <w:t>(законными</w:t>
            </w:r>
            <w:r>
              <w:rPr>
                <w:color w:val="2B2C2F"/>
                <w:spacing w:val="1"/>
                <w:sz w:val="24"/>
              </w:rPr>
              <w:t xml:space="preserve"> </w:t>
            </w:r>
            <w:r>
              <w:rPr>
                <w:color w:val="2B2C2F"/>
                <w:sz w:val="24"/>
              </w:rPr>
              <w:t>представителями) воспитанников по закреплению и</w:t>
            </w:r>
            <w:r>
              <w:rPr>
                <w:color w:val="2B2C2F"/>
                <w:spacing w:val="1"/>
                <w:sz w:val="24"/>
              </w:rPr>
              <w:t xml:space="preserve"> </w:t>
            </w:r>
            <w:r>
              <w:rPr>
                <w:color w:val="2B2C2F"/>
                <w:sz w:val="24"/>
              </w:rPr>
              <w:t>соблюдению</w:t>
            </w:r>
            <w:r>
              <w:rPr>
                <w:color w:val="2B2C2F"/>
                <w:spacing w:val="-3"/>
                <w:sz w:val="24"/>
              </w:rPr>
              <w:t xml:space="preserve"> </w:t>
            </w:r>
            <w:r>
              <w:rPr>
                <w:color w:val="2B2C2F"/>
                <w:sz w:val="24"/>
              </w:rPr>
              <w:t>правил</w:t>
            </w:r>
            <w:r>
              <w:rPr>
                <w:color w:val="2B2C2F"/>
                <w:spacing w:val="-5"/>
                <w:sz w:val="24"/>
              </w:rPr>
              <w:t xml:space="preserve"> </w:t>
            </w:r>
            <w:r>
              <w:rPr>
                <w:color w:val="2B2C2F"/>
                <w:sz w:val="24"/>
              </w:rPr>
              <w:t>пожарной</w:t>
            </w:r>
            <w:r>
              <w:rPr>
                <w:color w:val="2B2C2F"/>
                <w:spacing w:val="-5"/>
                <w:sz w:val="24"/>
              </w:rPr>
              <w:t xml:space="preserve"> </w:t>
            </w:r>
            <w:r>
              <w:rPr>
                <w:color w:val="2B2C2F"/>
                <w:sz w:val="24"/>
              </w:rPr>
              <w:t>безопасности</w:t>
            </w:r>
            <w:r>
              <w:rPr>
                <w:color w:val="2B2C2F"/>
                <w:spacing w:val="1"/>
                <w:sz w:val="24"/>
              </w:rPr>
              <w:t xml:space="preserve"> </w:t>
            </w:r>
            <w:r>
              <w:rPr>
                <w:color w:val="2B2C2F"/>
                <w:sz w:val="24"/>
              </w:rPr>
              <w:t>дома;</w:t>
            </w:r>
          </w:p>
          <w:p w:rsidR="00F637FB" w:rsidRDefault="00F637FB" w:rsidP="00773ECD">
            <w:pPr>
              <w:pStyle w:val="TableParagraph"/>
              <w:numPr>
                <w:ilvl w:val="0"/>
                <w:numId w:val="22"/>
              </w:numPr>
              <w:tabs>
                <w:tab w:val="left" w:pos="586"/>
              </w:tabs>
              <w:ind w:right="99" w:firstLine="283"/>
              <w:jc w:val="both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проведение с воспитанниками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занятий, других мероприятий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Правилам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1277" w:type="dxa"/>
            <w:tcBorders>
              <w:bottom w:val="nil"/>
            </w:tcBorders>
          </w:tcPr>
          <w:p w:rsidR="00F637FB" w:rsidRDefault="00F637FB" w:rsidP="00773ECD">
            <w:pPr>
              <w:pStyle w:val="TableParagraph"/>
              <w:spacing w:line="237" w:lineRule="auto"/>
              <w:ind w:left="108" w:right="116"/>
              <w:rPr>
                <w:sz w:val="24"/>
              </w:rPr>
            </w:pPr>
            <w:r>
              <w:rPr>
                <w:sz w:val="24"/>
              </w:rPr>
              <w:lastRenderedPageBreak/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277" w:type="dxa"/>
            <w:tcBorders>
              <w:bottom w:val="nil"/>
            </w:tcBorders>
          </w:tcPr>
          <w:p w:rsidR="00F637FB" w:rsidRDefault="00F637FB" w:rsidP="00773ECD">
            <w:pPr>
              <w:pStyle w:val="TableParagraph"/>
              <w:spacing w:line="237" w:lineRule="auto"/>
              <w:ind w:left="108" w:right="119"/>
              <w:rPr>
                <w:sz w:val="24"/>
              </w:rPr>
            </w:pPr>
            <w:proofErr w:type="spellStart"/>
            <w:r>
              <w:rPr>
                <w:sz w:val="24"/>
              </w:rPr>
              <w:t>воспитате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</w:p>
        </w:tc>
        <w:tc>
          <w:tcPr>
            <w:tcW w:w="604" w:type="dxa"/>
            <w:vMerge w:val="restart"/>
          </w:tcPr>
          <w:p w:rsidR="00F637FB" w:rsidRDefault="00F637FB" w:rsidP="00773ECD">
            <w:pPr>
              <w:pStyle w:val="TableParagraph"/>
              <w:rPr>
                <w:sz w:val="24"/>
              </w:rPr>
            </w:pPr>
          </w:p>
        </w:tc>
      </w:tr>
      <w:tr w:rsidR="00F637FB" w:rsidTr="00773ECD">
        <w:trPr>
          <w:trHeight w:val="1328"/>
        </w:trPr>
        <w:tc>
          <w:tcPr>
            <w:tcW w:w="653" w:type="dxa"/>
            <w:tcBorders>
              <w:top w:val="nil"/>
            </w:tcBorders>
          </w:tcPr>
          <w:p w:rsidR="00F637FB" w:rsidRDefault="00F637FB" w:rsidP="00773ECD">
            <w:pPr>
              <w:pStyle w:val="TableParagraph"/>
              <w:rPr>
                <w:sz w:val="24"/>
              </w:rPr>
            </w:pPr>
          </w:p>
        </w:tc>
        <w:tc>
          <w:tcPr>
            <w:tcW w:w="5630" w:type="dxa"/>
            <w:gridSpan w:val="7"/>
            <w:vMerge/>
            <w:tcBorders>
              <w:top w:val="nil"/>
            </w:tcBorders>
          </w:tcPr>
          <w:p w:rsidR="00F637FB" w:rsidRDefault="00F637FB" w:rsidP="00773ECD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tcBorders>
              <w:top w:val="nil"/>
            </w:tcBorders>
          </w:tcPr>
          <w:p w:rsidR="00F637FB" w:rsidRDefault="00F637FB" w:rsidP="00773ECD">
            <w:pPr>
              <w:pStyle w:val="TableParagraph"/>
              <w:rPr>
                <w:sz w:val="26"/>
              </w:rPr>
            </w:pPr>
          </w:p>
          <w:p w:rsidR="00F637FB" w:rsidRDefault="00F637FB" w:rsidP="00773ECD">
            <w:pPr>
              <w:pStyle w:val="TableParagraph"/>
              <w:rPr>
                <w:sz w:val="26"/>
              </w:rPr>
            </w:pPr>
          </w:p>
          <w:p w:rsidR="00F637FB" w:rsidRDefault="00F637FB" w:rsidP="00773ECD">
            <w:pPr>
              <w:pStyle w:val="TableParagraph"/>
              <w:rPr>
                <w:sz w:val="26"/>
              </w:rPr>
            </w:pPr>
          </w:p>
          <w:p w:rsidR="00F637FB" w:rsidRDefault="00F637FB" w:rsidP="00773ECD">
            <w:pPr>
              <w:pStyle w:val="TableParagraph"/>
              <w:spacing w:before="201" w:line="237" w:lineRule="auto"/>
              <w:ind w:left="108" w:right="207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отдельно</w:t>
            </w:r>
          </w:p>
          <w:p w:rsidR="00F637FB" w:rsidRDefault="00F637FB" w:rsidP="00773ECD">
            <w:pPr>
              <w:pStyle w:val="TableParagraph"/>
              <w:spacing w:before="3" w:line="261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му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1277" w:type="dxa"/>
            <w:tcBorders>
              <w:top w:val="nil"/>
            </w:tcBorders>
          </w:tcPr>
          <w:p w:rsidR="00F637FB" w:rsidRDefault="00F637FB" w:rsidP="00773ECD">
            <w:pPr>
              <w:pStyle w:val="TableParagraph"/>
              <w:rPr>
                <w:sz w:val="24"/>
              </w:rPr>
            </w:pPr>
          </w:p>
        </w:tc>
        <w:tc>
          <w:tcPr>
            <w:tcW w:w="604" w:type="dxa"/>
            <w:vMerge/>
            <w:tcBorders>
              <w:top w:val="nil"/>
            </w:tcBorders>
          </w:tcPr>
          <w:p w:rsidR="00F637FB" w:rsidRDefault="00F637FB" w:rsidP="00773ECD">
            <w:pPr>
              <w:rPr>
                <w:sz w:val="2"/>
                <w:szCs w:val="2"/>
              </w:rPr>
            </w:pPr>
          </w:p>
        </w:tc>
      </w:tr>
      <w:tr w:rsidR="00F637FB" w:rsidTr="00773ECD">
        <w:trPr>
          <w:trHeight w:val="278"/>
        </w:trPr>
        <w:tc>
          <w:tcPr>
            <w:tcW w:w="653" w:type="dxa"/>
          </w:tcPr>
          <w:p w:rsidR="00F637FB" w:rsidRDefault="00F637FB" w:rsidP="00773ECD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lastRenderedPageBreak/>
              <w:t>2</w:t>
            </w:r>
          </w:p>
        </w:tc>
        <w:tc>
          <w:tcPr>
            <w:tcW w:w="1141" w:type="dxa"/>
            <w:gridSpan w:val="2"/>
            <w:tcBorders>
              <w:right w:val="nil"/>
            </w:tcBorders>
          </w:tcPr>
          <w:p w:rsidR="00F637FB" w:rsidRDefault="00F637FB" w:rsidP="00773ECD">
            <w:pPr>
              <w:pStyle w:val="TableParagraph"/>
              <w:spacing w:line="258" w:lineRule="exact"/>
              <w:ind w:left="302"/>
              <w:rPr>
                <w:sz w:val="24"/>
              </w:rPr>
            </w:pPr>
            <w:r>
              <w:rPr>
                <w:sz w:val="24"/>
              </w:rPr>
              <w:t>Беседы</w:t>
            </w:r>
          </w:p>
        </w:tc>
        <w:tc>
          <w:tcPr>
            <w:tcW w:w="281" w:type="dxa"/>
            <w:tcBorders>
              <w:left w:val="nil"/>
              <w:right w:val="nil"/>
            </w:tcBorders>
          </w:tcPr>
          <w:p w:rsidR="00F637FB" w:rsidRDefault="00F637FB" w:rsidP="00773ECD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521" w:type="dxa"/>
            <w:tcBorders>
              <w:left w:val="nil"/>
              <w:right w:val="nil"/>
            </w:tcBorders>
          </w:tcPr>
          <w:p w:rsidR="00F637FB" w:rsidRDefault="00F637FB" w:rsidP="00773ECD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инструктажи</w:t>
            </w:r>
          </w:p>
        </w:tc>
        <w:tc>
          <w:tcPr>
            <w:tcW w:w="319" w:type="dxa"/>
            <w:tcBorders>
              <w:left w:val="nil"/>
              <w:right w:val="nil"/>
            </w:tcBorders>
          </w:tcPr>
          <w:p w:rsidR="00F637FB" w:rsidRDefault="00F637FB" w:rsidP="00773ECD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о</w:t>
            </w:r>
          </w:p>
        </w:tc>
        <w:tc>
          <w:tcPr>
            <w:tcW w:w="1143" w:type="dxa"/>
            <w:tcBorders>
              <w:left w:val="nil"/>
              <w:right w:val="nil"/>
            </w:tcBorders>
          </w:tcPr>
          <w:p w:rsidR="00F637FB" w:rsidRDefault="00F637FB" w:rsidP="00773ECD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правилах</w:t>
            </w:r>
          </w:p>
        </w:tc>
        <w:tc>
          <w:tcPr>
            <w:tcW w:w="1225" w:type="dxa"/>
            <w:tcBorders>
              <w:left w:val="nil"/>
            </w:tcBorders>
          </w:tcPr>
          <w:p w:rsidR="00F637FB" w:rsidRDefault="00F637FB" w:rsidP="00773ECD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пожарной</w:t>
            </w:r>
          </w:p>
        </w:tc>
        <w:tc>
          <w:tcPr>
            <w:tcW w:w="1277" w:type="dxa"/>
          </w:tcPr>
          <w:p w:rsidR="00F637FB" w:rsidRDefault="00F637FB" w:rsidP="00773ECD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</w:tc>
        <w:tc>
          <w:tcPr>
            <w:tcW w:w="1277" w:type="dxa"/>
          </w:tcPr>
          <w:p w:rsidR="00F637FB" w:rsidRDefault="00F637FB" w:rsidP="00773ECD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воспитате</w:t>
            </w:r>
            <w:proofErr w:type="spellEnd"/>
          </w:p>
        </w:tc>
        <w:tc>
          <w:tcPr>
            <w:tcW w:w="604" w:type="dxa"/>
          </w:tcPr>
          <w:p w:rsidR="00F637FB" w:rsidRDefault="00F637FB" w:rsidP="00773ECD">
            <w:pPr>
              <w:pStyle w:val="TableParagraph"/>
              <w:rPr>
                <w:sz w:val="20"/>
              </w:rPr>
            </w:pPr>
          </w:p>
        </w:tc>
      </w:tr>
      <w:tr w:rsidR="00F637FB" w:rsidTr="00773ECD">
        <w:trPr>
          <w:trHeight w:val="551"/>
        </w:trPr>
        <w:tc>
          <w:tcPr>
            <w:tcW w:w="668" w:type="dxa"/>
            <w:gridSpan w:val="2"/>
          </w:tcPr>
          <w:p w:rsidR="00F637FB" w:rsidRDefault="00F637FB" w:rsidP="00773ECD">
            <w:pPr>
              <w:pStyle w:val="TableParagraph"/>
              <w:rPr>
                <w:sz w:val="24"/>
              </w:rPr>
            </w:pPr>
          </w:p>
        </w:tc>
        <w:tc>
          <w:tcPr>
            <w:tcW w:w="5618" w:type="dxa"/>
            <w:gridSpan w:val="6"/>
          </w:tcPr>
          <w:p w:rsidR="00F637FB" w:rsidRDefault="00F637FB" w:rsidP="00773ECD">
            <w:pPr>
              <w:pStyle w:val="TableParagraph"/>
              <w:spacing w:line="267" w:lineRule="exact"/>
              <w:ind w:left="4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поведению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</w:p>
          <w:p w:rsidR="00F637FB" w:rsidRDefault="00F637FB" w:rsidP="00773ECD">
            <w:pPr>
              <w:pStyle w:val="TableParagraph"/>
              <w:spacing w:line="265" w:lineRule="exact"/>
              <w:ind w:left="4"/>
              <w:rPr>
                <w:sz w:val="24"/>
              </w:rPr>
            </w:pPr>
            <w:r>
              <w:rPr>
                <w:sz w:val="24"/>
              </w:rPr>
              <w:t>пожара</w:t>
            </w:r>
          </w:p>
        </w:tc>
        <w:tc>
          <w:tcPr>
            <w:tcW w:w="1278" w:type="dxa"/>
          </w:tcPr>
          <w:p w:rsidR="00F637FB" w:rsidRDefault="00F637FB" w:rsidP="00773EC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1278" w:type="dxa"/>
          </w:tcPr>
          <w:p w:rsidR="00F637FB" w:rsidRDefault="00F637FB" w:rsidP="00773ECD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ли</w:t>
            </w:r>
          </w:p>
        </w:tc>
        <w:tc>
          <w:tcPr>
            <w:tcW w:w="599" w:type="dxa"/>
          </w:tcPr>
          <w:p w:rsidR="00F637FB" w:rsidRDefault="00F637FB" w:rsidP="00773ECD">
            <w:pPr>
              <w:pStyle w:val="TableParagraph"/>
              <w:rPr>
                <w:sz w:val="24"/>
              </w:rPr>
            </w:pPr>
          </w:p>
        </w:tc>
      </w:tr>
      <w:tr w:rsidR="00F637FB" w:rsidTr="00773ECD">
        <w:trPr>
          <w:trHeight w:val="825"/>
        </w:trPr>
        <w:tc>
          <w:tcPr>
            <w:tcW w:w="668" w:type="dxa"/>
            <w:gridSpan w:val="2"/>
          </w:tcPr>
          <w:p w:rsidR="00F637FB" w:rsidRDefault="00F637FB" w:rsidP="00773EC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618" w:type="dxa"/>
            <w:gridSpan w:val="6"/>
          </w:tcPr>
          <w:p w:rsidR="00F637FB" w:rsidRDefault="00F637FB" w:rsidP="00773ECD">
            <w:pPr>
              <w:pStyle w:val="TableParagraph"/>
              <w:spacing w:line="237" w:lineRule="auto"/>
              <w:ind w:left="4" w:firstLine="283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конкурсов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рисунков,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викторин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1278" w:type="dxa"/>
          </w:tcPr>
          <w:p w:rsidR="00F637FB" w:rsidRDefault="00F637FB" w:rsidP="00773ECD">
            <w:pPr>
              <w:pStyle w:val="TableParagraph"/>
              <w:spacing w:line="267" w:lineRule="exact"/>
              <w:ind w:left="167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F637FB" w:rsidRDefault="00F637FB" w:rsidP="00773ECD">
            <w:pPr>
              <w:pStyle w:val="TableParagraph"/>
              <w:spacing w:line="278" w:lineRule="exact"/>
              <w:ind w:left="105" w:right="340"/>
              <w:rPr>
                <w:sz w:val="24"/>
              </w:rPr>
            </w:pPr>
            <w:r>
              <w:rPr>
                <w:sz w:val="24"/>
              </w:rPr>
              <w:t>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278" w:type="dxa"/>
          </w:tcPr>
          <w:p w:rsidR="00F637FB" w:rsidRDefault="00F637FB" w:rsidP="00773ECD">
            <w:pPr>
              <w:pStyle w:val="TableParagraph"/>
              <w:spacing w:line="237" w:lineRule="auto"/>
              <w:ind w:left="104" w:right="124"/>
              <w:rPr>
                <w:sz w:val="24"/>
              </w:rPr>
            </w:pPr>
            <w:proofErr w:type="spellStart"/>
            <w:r>
              <w:rPr>
                <w:sz w:val="24"/>
              </w:rPr>
              <w:t>воспитате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</w:p>
        </w:tc>
        <w:tc>
          <w:tcPr>
            <w:tcW w:w="599" w:type="dxa"/>
          </w:tcPr>
          <w:p w:rsidR="00F637FB" w:rsidRDefault="00F637FB" w:rsidP="00773ECD">
            <w:pPr>
              <w:pStyle w:val="TableParagraph"/>
              <w:rPr>
                <w:sz w:val="24"/>
              </w:rPr>
            </w:pPr>
          </w:p>
        </w:tc>
      </w:tr>
      <w:tr w:rsidR="00F637FB" w:rsidTr="00773ECD">
        <w:trPr>
          <w:trHeight w:val="830"/>
        </w:trPr>
        <w:tc>
          <w:tcPr>
            <w:tcW w:w="668" w:type="dxa"/>
            <w:gridSpan w:val="2"/>
          </w:tcPr>
          <w:p w:rsidR="00F637FB" w:rsidRDefault="00F637FB" w:rsidP="00773EC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618" w:type="dxa"/>
            <w:gridSpan w:val="6"/>
          </w:tcPr>
          <w:p w:rsidR="00F637FB" w:rsidRDefault="00F637FB" w:rsidP="00773ECD">
            <w:pPr>
              <w:pStyle w:val="TableParagraph"/>
              <w:tabs>
                <w:tab w:val="left" w:pos="1362"/>
                <w:tab w:val="left" w:pos="1712"/>
                <w:tab w:val="left" w:pos="2958"/>
                <w:tab w:val="left" w:pos="4244"/>
                <w:tab w:val="left" w:pos="5376"/>
              </w:tabs>
              <w:spacing w:line="268" w:lineRule="exact"/>
              <w:ind w:left="4" w:firstLine="283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районных</w:t>
            </w:r>
            <w:r>
              <w:rPr>
                <w:sz w:val="24"/>
              </w:rPr>
              <w:tab/>
              <w:t>конкурсах</w:t>
            </w:r>
            <w:r>
              <w:rPr>
                <w:sz w:val="24"/>
              </w:rPr>
              <w:tab/>
              <w:t>детского</w:t>
            </w:r>
            <w:r>
              <w:rPr>
                <w:sz w:val="24"/>
              </w:rPr>
              <w:tab/>
              <w:t>и</w:t>
            </w:r>
          </w:p>
          <w:p w:rsidR="00F637FB" w:rsidRDefault="00F637FB" w:rsidP="00773ECD">
            <w:pPr>
              <w:pStyle w:val="TableParagraph"/>
              <w:tabs>
                <w:tab w:val="left" w:pos="1467"/>
                <w:tab w:val="left" w:pos="2973"/>
                <w:tab w:val="left" w:pos="3601"/>
              </w:tabs>
              <w:spacing w:line="274" w:lineRule="exact"/>
              <w:ind w:left="4" w:right="107"/>
              <w:rPr>
                <w:sz w:val="24"/>
              </w:rPr>
            </w:pPr>
            <w:r>
              <w:rPr>
                <w:sz w:val="24"/>
              </w:rPr>
              <w:t>семейного</w:t>
            </w:r>
            <w:r>
              <w:rPr>
                <w:sz w:val="24"/>
              </w:rPr>
              <w:tab/>
              <w:t>творчества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противопожарную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тематику</w:t>
            </w:r>
          </w:p>
        </w:tc>
        <w:tc>
          <w:tcPr>
            <w:tcW w:w="1278" w:type="dxa"/>
          </w:tcPr>
          <w:p w:rsidR="00F637FB" w:rsidRDefault="00F637FB" w:rsidP="00773ECD">
            <w:pPr>
              <w:pStyle w:val="TableParagraph"/>
              <w:spacing w:line="268" w:lineRule="exact"/>
              <w:ind w:left="167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F637FB" w:rsidRDefault="00F637FB" w:rsidP="00773ECD">
            <w:pPr>
              <w:pStyle w:val="TableParagraph"/>
              <w:spacing w:line="274" w:lineRule="exact"/>
              <w:ind w:left="105" w:right="340"/>
              <w:rPr>
                <w:sz w:val="24"/>
              </w:rPr>
            </w:pPr>
            <w:r>
              <w:rPr>
                <w:sz w:val="24"/>
              </w:rPr>
              <w:t>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278" w:type="dxa"/>
          </w:tcPr>
          <w:p w:rsidR="00F637FB" w:rsidRDefault="00F637FB" w:rsidP="00773ECD">
            <w:pPr>
              <w:pStyle w:val="TableParagraph"/>
              <w:spacing w:line="242" w:lineRule="auto"/>
              <w:ind w:left="104" w:right="169" w:firstLine="62"/>
              <w:rPr>
                <w:sz w:val="24"/>
              </w:rPr>
            </w:pPr>
            <w:proofErr w:type="spellStart"/>
            <w:r>
              <w:rPr>
                <w:sz w:val="24"/>
              </w:rPr>
              <w:t>воспитат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ели</w:t>
            </w:r>
          </w:p>
        </w:tc>
        <w:tc>
          <w:tcPr>
            <w:tcW w:w="599" w:type="dxa"/>
          </w:tcPr>
          <w:p w:rsidR="00F637FB" w:rsidRDefault="00F637FB" w:rsidP="00773ECD">
            <w:pPr>
              <w:pStyle w:val="TableParagraph"/>
              <w:rPr>
                <w:sz w:val="24"/>
              </w:rPr>
            </w:pPr>
          </w:p>
        </w:tc>
      </w:tr>
      <w:tr w:rsidR="00F637FB" w:rsidTr="00773ECD">
        <w:trPr>
          <w:trHeight w:val="1103"/>
        </w:trPr>
        <w:tc>
          <w:tcPr>
            <w:tcW w:w="668" w:type="dxa"/>
            <w:gridSpan w:val="2"/>
          </w:tcPr>
          <w:p w:rsidR="00F637FB" w:rsidRDefault="00F637FB" w:rsidP="00773EC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618" w:type="dxa"/>
            <w:gridSpan w:val="6"/>
          </w:tcPr>
          <w:p w:rsidR="00F637FB" w:rsidRDefault="00F637FB" w:rsidP="00773ECD">
            <w:pPr>
              <w:pStyle w:val="TableParagraph"/>
              <w:tabs>
                <w:tab w:val="left" w:pos="1568"/>
                <w:tab w:val="left" w:pos="3040"/>
                <w:tab w:val="left" w:pos="4642"/>
              </w:tabs>
              <w:spacing w:line="237" w:lineRule="auto"/>
              <w:ind w:left="4" w:right="101" w:firstLine="283"/>
              <w:rPr>
                <w:sz w:val="24"/>
              </w:rPr>
            </w:pPr>
            <w:r>
              <w:rPr>
                <w:sz w:val="24"/>
              </w:rPr>
              <w:t>Отработка</w:t>
            </w:r>
            <w:r>
              <w:rPr>
                <w:sz w:val="24"/>
              </w:rPr>
              <w:tab/>
              <w:t>нормативов,</w:t>
            </w:r>
            <w:r>
              <w:rPr>
                <w:sz w:val="24"/>
              </w:rPr>
              <w:tab/>
              <w:t>практических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навыков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(пожарах)</w:t>
            </w:r>
          </w:p>
        </w:tc>
        <w:tc>
          <w:tcPr>
            <w:tcW w:w="1278" w:type="dxa"/>
          </w:tcPr>
          <w:p w:rsidR="00F637FB" w:rsidRDefault="00F637FB" w:rsidP="00773ECD">
            <w:pPr>
              <w:pStyle w:val="TableParagraph"/>
              <w:ind w:left="105" w:right="191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утвержде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нному</w:t>
            </w:r>
            <w:proofErr w:type="spellEnd"/>
          </w:p>
          <w:p w:rsidR="00F637FB" w:rsidRDefault="00F637FB" w:rsidP="00773ECD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графику</w:t>
            </w:r>
          </w:p>
        </w:tc>
        <w:tc>
          <w:tcPr>
            <w:tcW w:w="1278" w:type="dxa"/>
          </w:tcPr>
          <w:p w:rsidR="00F637FB" w:rsidRDefault="00F637FB" w:rsidP="00773ECD">
            <w:pPr>
              <w:pStyle w:val="TableParagraph"/>
              <w:ind w:left="104" w:right="177"/>
              <w:jc w:val="both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сотрудни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ки</w:t>
            </w:r>
            <w:proofErr w:type="spellEnd"/>
          </w:p>
        </w:tc>
        <w:tc>
          <w:tcPr>
            <w:tcW w:w="599" w:type="dxa"/>
          </w:tcPr>
          <w:p w:rsidR="00F637FB" w:rsidRDefault="00F637FB" w:rsidP="00773ECD">
            <w:pPr>
              <w:pStyle w:val="TableParagraph"/>
              <w:rPr>
                <w:sz w:val="24"/>
              </w:rPr>
            </w:pPr>
          </w:p>
        </w:tc>
      </w:tr>
      <w:tr w:rsidR="00F637FB" w:rsidTr="00773ECD">
        <w:trPr>
          <w:trHeight w:val="830"/>
        </w:trPr>
        <w:tc>
          <w:tcPr>
            <w:tcW w:w="668" w:type="dxa"/>
            <w:gridSpan w:val="2"/>
          </w:tcPr>
          <w:p w:rsidR="00F637FB" w:rsidRDefault="00F637FB" w:rsidP="00773EC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618" w:type="dxa"/>
            <w:gridSpan w:val="6"/>
          </w:tcPr>
          <w:p w:rsidR="00F637FB" w:rsidRDefault="00F637FB" w:rsidP="00773ECD">
            <w:pPr>
              <w:pStyle w:val="TableParagraph"/>
              <w:spacing w:line="242" w:lineRule="auto"/>
              <w:ind w:left="4" w:firstLine="283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ежегодного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месячника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«Дети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против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огня»</w:t>
            </w:r>
          </w:p>
        </w:tc>
        <w:tc>
          <w:tcPr>
            <w:tcW w:w="1278" w:type="dxa"/>
          </w:tcPr>
          <w:p w:rsidR="00F637FB" w:rsidRDefault="00F637FB" w:rsidP="00773ECD">
            <w:pPr>
              <w:pStyle w:val="TableParagraph"/>
              <w:spacing w:line="242" w:lineRule="auto"/>
              <w:ind w:left="105" w:right="332"/>
              <w:rPr>
                <w:sz w:val="24"/>
              </w:rPr>
            </w:pPr>
            <w:r>
              <w:rPr>
                <w:spacing w:val="-1"/>
                <w:sz w:val="24"/>
              </w:rPr>
              <w:t>Апрель,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1278" w:type="dxa"/>
          </w:tcPr>
          <w:p w:rsidR="00F637FB" w:rsidRDefault="00F637FB" w:rsidP="00773ECD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ЗДДО</w:t>
            </w:r>
          </w:p>
          <w:p w:rsidR="00F637FB" w:rsidRDefault="00F637FB" w:rsidP="00773ECD">
            <w:pPr>
              <w:pStyle w:val="TableParagraph"/>
              <w:spacing w:line="274" w:lineRule="exact"/>
              <w:ind w:left="104" w:right="124"/>
              <w:rPr>
                <w:sz w:val="24"/>
              </w:rPr>
            </w:pPr>
            <w:proofErr w:type="spellStart"/>
            <w:r>
              <w:rPr>
                <w:sz w:val="24"/>
              </w:rPr>
              <w:t>воспитате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</w:p>
        </w:tc>
        <w:tc>
          <w:tcPr>
            <w:tcW w:w="599" w:type="dxa"/>
          </w:tcPr>
          <w:p w:rsidR="00F637FB" w:rsidRDefault="00F637FB" w:rsidP="00773ECD">
            <w:pPr>
              <w:pStyle w:val="TableParagraph"/>
              <w:rPr>
                <w:sz w:val="24"/>
              </w:rPr>
            </w:pPr>
          </w:p>
        </w:tc>
      </w:tr>
    </w:tbl>
    <w:p w:rsidR="00F637FB" w:rsidRDefault="00F637FB" w:rsidP="00F637FB">
      <w:pPr>
        <w:pStyle w:val="a7"/>
        <w:rPr>
          <w:sz w:val="20"/>
        </w:rPr>
      </w:pPr>
    </w:p>
    <w:p w:rsidR="00F637FB" w:rsidRDefault="00F637FB" w:rsidP="00F637FB">
      <w:pPr>
        <w:pStyle w:val="a7"/>
        <w:spacing w:before="9"/>
        <w:rPr>
          <w:sz w:val="21"/>
        </w:rPr>
      </w:pPr>
    </w:p>
    <w:p w:rsidR="00F637FB" w:rsidRDefault="00F637FB" w:rsidP="00F637FB">
      <w:pPr>
        <w:pStyle w:val="1"/>
        <w:spacing w:before="1"/>
      </w:pPr>
      <w:r>
        <w:t>ПЛАН</w:t>
      </w:r>
      <w:r>
        <w:rPr>
          <w:spacing w:val="-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ГО,</w:t>
      </w:r>
      <w:r>
        <w:rPr>
          <w:spacing w:val="-3"/>
        </w:rPr>
        <w:t xml:space="preserve"> </w:t>
      </w:r>
      <w:r>
        <w:t>ЧС</w:t>
      </w:r>
      <w:r>
        <w:rPr>
          <w:spacing w:val="-6"/>
        </w:rPr>
        <w:t xml:space="preserve"> </w:t>
      </w:r>
      <w:r>
        <w:t>И АНТИТЕРРОРУ</w:t>
      </w:r>
    </w:p>
    <w:p w:rsidR="00F637FB" w:rsidRDefault="00F637FB" w:rsidP="00F637FB">
      <w:pPr>
        <w:pStyle w:val="a7"/>
        <w:spacing w:before="3"/>
        <w:rPr>
          <w:b/>
        </w:rPr>
      </w:pPr>
    </w:p>
    <w:tbl>
      <w:tblPr>
        <w:tblW w:w="9456" w:type="dxa"/>
        <w:tblInd w:w="4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3"/>
        <w:gridCol w:w="4922"/>
        <w:gridCol w:w="306"/>
        <w:gridCol w:w="1395"/>
        <w:gridCol w:w="1418"/>
        <w:gridCol w:w="992"/>
      </w:tblGrid>
      <w:tr w:rsidR="00F637FB" w:rsidTr="00773ECD">
        <w:trPr>
          <w:trHeight w:val="268"/>
        </w:trPr>
        <w:tc>
          <w:tcPr>
            <w:tcW w:w="423" w:type="dxa"/>
            <w:tcBorders>
              <w:bottom w:val="nil"/>
            </w:tcBorders>
          </w:tcPr>
          <w:p w:rsidR="00F637FB" w:rsidRDefault="00F637FB" w:rsidP="00773ECD">
            <w:pPr>
              <w:pStyle w:val="TableParagraph"/>
              <w:spacing w:before="1" w:line="247" w:lineRule="exact"/>
              <w:ind w:left="105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4922" w:type="dxa"/>
            <w:tcBorders>
              <w:bottom w:val="nil"/>
            </w:tcBorders>
          </w:tcPr>
          <w:p w:rsidR="00F637FB" w:rsidRDefault="00F637FB" w:rsidP="00773ECD">
            <w:pPr>
              <w:pStyle w:val="TableParagraph"/>
              <w:rPr>
                <w:sz w:val="18"/>
              </w:rPr>
            </w:pPr>
          </w:p>
        </w:tc>
        <w:tc>
          <w:tcPr>
            <w:tcW w:w="1701" w:type="dxa"/>
            <w:gridSpan w:val="2"/>
            <w:tcBorders>
              <w:bottom w:val="nil"/>
            </w:tcBorders>
          </w:tcPr>
          <w:p w:rsidR="00F637FB" w:rsidRDefault="00F637FB" w:rsidP="00773ECD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tcBorders>
              <w:bottom w:val="nil"/>
            </w:tcBorders>
          </w:tcPr>
          <w:p w:rsidR="00F637FB" w:rsidRDefault="00F637FB" w:rsidP="00773ECD">
            <w:pPr>
              <w:pStyle w:val="TableParagraph"/>
              <w:spacing w:line="248" w:lineRule="exact"/>
              <w:ind w:left="46" w:right="9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Ответств</w:t>
            </w:r>
            <w:proofErr w:type="spellEnd"/>
          </w:p>
        </w:tc>
        <w:tc>
          <w:tcPr>
            <w:tcW w:w="992" w:type="dxa"/>
            <w:tcBorders>
              <w:bottom w:val="nil"/>
            </w:tcBorders>
          </w:tcPr>
          <w:p w:rsidR="00F637FB" w:rsidRDefault="00F637FB" w:rsidP="00773ECD">
            <w:pPr>
              <w:pStyle w:val="TableParagraph"/>
              <w:spacing w:line="248" w:lineRule="exact"/>
              <w:ind w:left="39" w:right="11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Отметк</w:t>
            </w:r>
            <w:proofErr w:type="spellEnd"/>
          </w:p>
        </w:tc>
      </w:tr>
      <w:tr w:rsidR="00F637FB" w:rsidTr="00773ECD">
        <w:trPr>
          <w:trHeight w:val="286"/>
        </w:trPr>
        <w:tc>
          <w:tcPr>
            <w:tcW w:w="423" w:type="dxa"/>
            <w:tcBorders>
              <w:top w:val="nil"/>
              <w:bottom w:val="nil"/>
            </w:tcBorders>
          </w:tcPr>
          <w:p w:rsidR="00F637FB" w:rsidRDefault="00F637FB" w:rsidP="00773ECD">
            <w:pPr>
              <w:pStyle w:val="TableParagraph"/>
              <w:spacing w:line="240" w:lineRule="exact"/>
              <w:ind w:left="105" w:right="-15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4922" w:type="dxa"/>
            <w:tcBorders>
              <w:top w:val="nil"/>
              <w:bottom w:val="nil"/>
            </w:tcBorders>
          </w:tcPr>
          <w:p w:rsidR="00F637FB" w:rsidRDefault="00F637FB" w:rsidP="00773ECD">
            <w:pPr>
              <w:pStyle w:val="TableParagraph"/>
              <w:spacing w:before="6" w:line="260" w:lineRule="exact"/>
              <w:ind w:left="2169" w:right="21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Мероприятие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</w:tcPr>
          <w:p w:rsidR="00F637FB" w:rsidRDefault="00F637FB" w:rsidP="00773ECD">
            <w:pPr>
              <w:pStyle w:val="TableParagraph"/>
              <w:spacing w:before="6" w:line="260" w:lineRule="exact"/>
              <w:ind w:left="111" w:right="1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F637FB" w:rsidRDefault="00F637FB" w:rsidP="00773ECD">
            <w:pPr>
              <w:pStyle w:val="TableParagraph"/>
              <w:spacing w:before="6" w:line="260" w:lineRule="exact"/>
              <w:ind w:left="12" w:right="9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ен-ный</w:t>
            </w:r>
            <w:proofErr w:type="spellEnd"/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F637FB" w:rsidRDefault="00F637FB" w:rsidP="00773ECD">
            <w:pPr>
              <w:pStyle w:val="TableParagraph"/>
              <w:spacing w:before="6" w:line="260" w:lineRule="exact"/>
              <w:ind w:left="16" w:righ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</w:p>
        </w:tc>
      </w:tr>
      <w:tr w:rsidR="00F637FB" w:rsidTr="00773ECD">
        <w:trPr>
          <w:trHeight w:val="276"/>
        </w:trPr>
        <w:tc>
          <w:tcPr>
            <w:tcW w:w="423" w:type="dxa"/>
            <w:tcBorders>
              <w:top w:val="nil"/>
              <w:bottom w:val="nil"/>
            </w:tcBorders>
          </w:tcPr>
          <w:p w:rsidR="00F637FB" w:rsidRDefault="00F637FB" w:rsidP="00773ECD">
            <w:pPr>
              <w:pStyle w:val="TableParagraph"/>
              <w:rPr>
                <w:sz w:val="20"/>
              </w:rPr>
            </w:pPr>
          </w:p>
        </w:tc>
        <w:tc>
          <w:tcPr>
            <w:tcW w:w="4922" w:type="dxa"/>
            <w:tcBorders>
              <w:top w:val="nil"/>
              <w:bottom w:val="nil"/>
            </w:tcBorders>
          </w:tcPr>
          <w:p w:rsidR="00F637FB" w:rsidRDefault="00F637FB" w:rsidP="00773ECD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</w:tcPr>
          <w:p w:rsidR="00F637FB" w:rsidRDefault="00F637FB" w:rsidP="00773ECD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F637FB" w:rsidRDefault="00F637FB" w:rsidP="00773ECD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F637FB" w:rsidRDefault="00F637FB" w:rsidP="00773ECD">
            <w:pPr>
              <w:pStyle w:val="TableParagraph"/>
              <w:spacing w:line="256" w:lineRule="exact"/>
              <w:ind w:left="15" w:right="11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выполн</w:t>
            </w:r>
            <w:proofErr w:type="spellEnd"/>
          </w:p>
        </w:tc>
      </w:tr>
      <w:tr w:rsidR="00F637FB" w:rsidTr="00773ECD">
        <w:trPr>
          <w:trHeight w:val="272"/>
        </w:trPr>
        <w:tc>
          <w:tcPr>
            <w:tcW w:w="423" w:type="dxa"/>
            <w:tcBorders>
              <w:top w:val="nil"/>
            </w:tcBorders>
          </w:tcPr>
          <w:p w:rsidR="00F637FB" w:rsidRDefault="00F637FB" w:rsidP="00773ECD">
            <w:pPr>
              <w:pStyle w:val="TableParagraph"/>
              <w:rPr>
                <w:sz w:val="20"/>
              </w:rPr>
            </w:pPr>
          </w:p>
        </w:tc>
        <w:tc>
          <w:tcPr>
            <w:tcW w:w="4922" w:type="dxa"/>
            <w:tcBorders>
              <w:top w:val="nil"/>
            </w:tcBorders>
          </w:tcPr>
          <w:p w:rsidR="00F637FB" w:rsidRDefault="00F637FB" w:rsidP="00773ECD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  <w:gridSpan w:val="2"/>
            <w:tcBorders>
              <w:top w:val="nil"/>
            </w:tcBorders>
          </w:tcPr>
          <w:p w:rsidR="00F637FB" w:rsidRDefault="00F637FB" w:rsidP="00773ECD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F637FB" w:rsidRDefault="00F637FB" w:rsidP="00773ECD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F637FB" w:rsidRDefault="00F637FB" w:rsidP="00773ECD">
            <w:pPr>
              <w:pStyle w:val="TableParagraph"/>
              <w:spacing w:line="253" w:lineRule="exact"/>
              <w:ind w:left="15" w:right="11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ении</w:t>
            </w:r>
            <w:proofErr w:type="spellEnd"/>
          </w:p>
        </w:tc>
      </w:tr>
      <w:tr w:rsidR="00F637FB" w:rsidTr="00773ECD">
        <w:trPr>
          <w:trHeight w:val="551"/>
        </w:trPr>
        <w:tc>
          <w:tcPr>
            <w:tcW w:w="423" w:type="dxa"/>
          </w:tcPr>
          <w:p w:rsidR="00F637FB" w:rsidRDefault="00F637FB" w:rsidP="00773ECD">
            <w:pPr>
              <w:pStyle w:val="TableParagraph"/>
              <w:spacing w:line="268" w:lineRule="exact"/>
              <w:ind w:left="17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922" w:type="dxa"/>
          </w:tcPr>
          <w:p w:rsidR="00F637FB" w:rsidRDefault="00F637FB" w:rsidP="00773ECD">
            <w:pPr>
              <w:pStyle w:val="TableParagraph"/>
              <w:spacing w:line="268" w:lineRule="exact"/>
              <w:ind w:left="138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нормативно-правовых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актов</w:t>
            </w:r>
          </w:p>
        </w:tc>
        <w:tc>
          <w:tcPr>
            <w:tcW w:w="1701" w:type="dxa"/>
            <w:gridSpan w:val="2"/>
          </w:tcPr>
          <w:p w:rsidR="00F637FB" w:rsidRDefault="00F637FB" w:rsidP="00773ECD">
            <w:pPr>
              <w:pStyle w:val="TableParagraph"/>
              <w:spacing w:line="268" w:lineRule="exact"/>
              <w:ind w:left="108" w:right="10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F637FB" w:rsidRDefault="00F637FB" w:rsidP="00773ECD">
            <w:pPr>
              <w:pStyle w:val="TableParagraph"/>
              <w:spacing w:before="2" w:line="261" w:lineRule="exact"/>
              <w:ind w:left="113" w:right="108"/>
              <w:jc w:val="center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1418" w:type="dxa"/>
          </w:tcPr>
          <w:p w:rsidR="00F637FB" w:rsidRDefault="00F637FB" w:rsidP="00773ECD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proofErr w:type="spellStart"/>
            <w:r>
              <w:rPr>
                <w:sz w:val="24"/>
              </w:rPr>
              <w:t>Зам.дирек</w:t>
            </w:r>
            <w:proofErr w:type="spellEnd"/>
          </w:p>
          <w:p w:rsidR="00F637FB" w:rsidRDefault="00F637FB" w:rsidP="00773ECD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</w:tc>
        <w:tc>
          <w:tcPr>
            <w:tcW w:w="992" w:type="dxa"/>
          </w:tcPr>
          <w:p w:rsidR="00F637FB" w:rsidRDefault="00F637FB" w:rsidP="00773ECD">
            <w:pPr>
              <w:pStyle w:val="TableParagraph"/>
              <w:rPr>
                <w:sz w:val="24"/>
              </w:rPr>
            </w:pPr>
          </w:p>
        </w:tc>
      </w:tr>
      <w:tr w:rsidR="00F637FB" w:rsidTr="00773ECD">
        <w:trPr>
          <w:trHeight w:val="551"/>
        </w:trPr>
        <w:tc>
          <w:tcPr>
            <w:tcW w:w="423" w:type="dxa"/>
          </w:tcPr>
          <w:p w:rsidR="00F637FB" w:rsidRDefault="00F637FB" w:rsidP="00773ECD">
            <w:pPr>
              <w:pStyle w:val="TableParagraph"/>
              <w:spacing w:line="268" w:lineRule="exact"/>
              <w:ind w:left="17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922" w:type="dxa"/>
          </w:tcPr>
          <w:p w:rsidR="00F637FB" w:rsidRDefault="00F637FB" w:rsidP="00773ECD">
            <w:pPr>
              <w:pStyle w:val="TableParagraph"/>
              <w:spacing w:line="268" w:lineRule="exact"/>
              <w:ind w:left="138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инструктажа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сотрудниками</w:t>
            </w:r>
          </w:p>
        </w:tc>
        <w:tc>
          <w:tcPr>
            <w:tcW w:w="1701" w:type="dxa"/>
            <w:gridSpan w:val="2"/>
          </w:tcPr>
          <w:p w:rsidR="00F637FB" w:rsidRDefault="00F637FB" w:rsidP="00773ECD">
            <w:pPr>
              <w:pStyle w:val="TableParagraph"/>
              <w:spacing w:line="268" w:lineRule="exact"/>
              <w:ind w:left="108" w:right="108"/>
              <w:jc w:val="center"/>
              <w:rPr>
                <w:sz w:val="24"/>
              </w:rPr>
            </w:pPr>
            <w:r>
              <w:rPr>
                <w:sz w:val="24"/>
              </w:rPr>
              <w:t>Октябрь,</w:t>
            </w:r>
          </w:p>
          <w:p w:rsidR="00F637FB" w:rsidRDefault="00F637FB" w:rsidP="00773ECD">
            <w:pPr>
              <w:pStyle w:val="TableParagraph"/>
              <w:spacing w:before="2" w:line="261" w:lineRule="exact"/>
              <w:ind w:left="108" w:right="108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1418" w:type="dxa"/>
          </w:tcPr>
          <w:p w:rsidR="00F637FB" w:rsidRDefault="00F637FB" w:rsidP="00773ECD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proofErr w:type="spellStart"/>
            <w:r>
              <w:rPr>
                <w:sz w:val="24"/>
              </w:rPr>
              <w:t>Зам.дирек</w:t>
            </w:r>
            <w:proofErr w:type="spellEnd"/>
          </w:p>
          <w:p w:rsidR="00F637FB" w:rsidRDefault="00F637FB" w:rsidP="00773ECD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</w:tc>
        <w:tc>
          <w:tcPr>
            <w:tcW w:w="992" w:type="dxa"/>
          </w:tcPr>
          <w:p w:rsidR="00F637FB" w:rsidRDefault="00F637FB" w:rsidP="00773ECD">
            <w:pPr>
              <w:pStyle w:val="TableParagraph"/>
              <w:rPr>
                <w:sz w:val="24"/>
              </w:rPr>
            </w:pPr>
          </w:p>
        </w:tc>
      </w:tr>
      <w:tr w:rsidR="00F637FB" w:rsidTr="00773ECD">
        <w:trPr>
          <w:trHeight w:val="1934"/>
        </w:trPr>
        <w:tc>
          <w:tcPr>
            <w:tcW w:w="423" w:type="dxa"/>
          </w:tcPr>
          <w:p w:rsidR="00F637FB" w:rsidRDefault="00F637FB" w:rsidP="00773ECD">
            <w:pPr>
              <w:pStyle w:val="TableParagraph"/>
              <w:spacing w:line="268" w:lineRule="exact"/>
              <w:ind w:left="17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922" w:type="dxa"/>
          </w:tcPr>
          <w:p w:rsidR="00F637FB" w:rsidRDefault="00F637FB" w:rsidP="00773ECD">
            <w:pPr>
              <w:pStyle w:val="TableParagraph"/>
              <w:ind w:left="105" w:right="98" w:firstLine="33"/>
              <w:jc w:val="both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своевременного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инженерно-технического оборудования и контроля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техническим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состоянием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ДОУ:</w:t>
            </w:r>
          </w:p>
          <w:p w:rsidR="00F637FB" w:rsidRDefault="00F637FB" w:rsidP="00773ECD">
            <w:pPr>
              <w:pStyle w:val="TableParagraph"/>
              <w:spacing w:line="237" w:lineRule="auto"/>
              <w:ind w:left="105" w:right="98" w:firstLine="33"/>
              <w:jc w:val="both"/>
              <w:rPr>
                <w:sz w:val="24"/>
              </w:rPr>
            </w:pPr>
            <w:r>
              <w:rPr>
                <w:sz w:val="24"/>
              </w:rPr>
              <w:t>-система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тревожной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сигнализации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телефонной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связи;</w:t>
            </w:r>
          </w:p>
          <w:p w:rsidR="00F637FB" w:rsidRDefault="00F637FB" w:rsidP="00773ECD">
            <w:pPr>
              <w:pStyle w:val="TableParagraph"/>
              <w:numPr>
                <w:ilvl w:val="0"/>
                <w:numId w:val="23"/>
              </w:numPr>
              <w:tabs>
                <w:tab w:val="left" w:pos="283"/>
              </w:tabs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охранного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телевидения</w:t>
            </w:r>
          </w:p>
          <w:p w:rsidR="00F637FB" w:rsidRDefault="00F637FB" w:rsidP="00773ECD">
            <w:pPr>
              <w:pStyle w:val="TableParagraph"/>
              <w:numPr>
                <w:ilvl w:val="0"/>
                <w:numId w:val="23"/>
              </w:numPr>
              <w:tabs>
                <w:tab w:val="left" w:pos="283"/>
              </w:tabs>
              <w:spacing w:line="265" w:lineRule="exact"/>
              <w:jc w:val="both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сигнализации</w:t>
            </w:r>
          </w:p>
        </w:tc>
        <w:tc>
          <w:tcPr>
            <w:tcW w:w="1701" w:type="dxa"/>
            <w:gridSpan w:val="2"/>
          </w:tcPr>
          <w:p w:rsidR="00F637FB" w:rsidRDefault="00F637FB" w:rsidP="00773ECD">
            <w:pPr>
              <w:pStyle w:val="TableParagraph"/>
              <w:ind w:left="144" w:right="143" w:firstLine="1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небходимо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сти</w:t>
            </w:r>
            <w:proofErr w:type="spellEnd"/>
          </w:p>
        </w:tc>
        <w:tc>
          <w:tcPr>
            <w:tcW w:w="1418" w:type="dxa"/>
          </w:tcPr>
          <w:p w:rsidR="00F637FB" w:rsidRDefault="00F637FB" w:rsidP="00773ECD">
            <w:pPr>
              <w:pStyle w:val="TableParagraph"/>
              <w:spacing w:line="242" w:lineRule="auto"/>
              <w:ind w:left="110" w:right="95" w:firstLine="9"/>
              <w:rPr>
                <w:sz w:val="24"/>
              </w:rPr>
            </w:pPr>
            <w:proofErr w:type="spellStart"/>
            <w:r>
              <w:rPr>
                <w:sz w:val="24"/>
              </w:rPr>
              <w:t>Зам.дирек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</w:tc>
        <w:tc>
          <w:tcPr>
            <w:tcW w:w="992" w:type="dxa"/>
          </w:tcPr>
          <w:p w:rsidR="00F637FB" w:rsidRDefault="00F637FB" w:rsidP="00773ECD">
            <w:pPr>
              <w:pStyle w:val="TableParagraph"/>
              <w:rPr>
                <w:sz w:val="24"/>
              </w:rPr>
            </w:pPr>
          </w:p>
        </w:tc>
      </w:tr>
      <w:tr w:rsidR="00F637FB" w:rsidTr="00773ECD">
        <w:trPr>
          <w:trHeight w:val="825"/>
        </w:trPr>
        <w:tc>
          <w:tcPr>
            <w:tcW w:w="423" w:type="dxa"/>
          </w:tcPr>
          <w:p w:rsidR="00F637FB" w:rsidRDefault="00F637FB" w:rsidP="00773ECD">
            <w:pPr>
              <w:pStyle w:val="TableParagraph"/>
              <w:spacing w:line="268" w:lineRule="exact"/>
              <w:ind w:left="17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922" w:type="dxa"/>
          </w:tcPr>
          <w:p w:rsidR="00F637FB" w:rsidRDefault="00F637FB" w:rsidP="00773ECD">
            <w:pPr>
              <w:pStyle w:val="TableParagraph"/>
              <w:spacing w:line="237" w:lineRule="auto"/>
              <w:ind w:left="105" w:firstLine="33"/>
              <w:rPr>
                <w:sz w:val="24"/>
              </w:rPr>
            </w:pPr>
            <w:r>
              <w:rPr>
                <w:sz w:val="24"/>
              </w:rPr>
              <w:t>Поддержание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испрвном</w:t>
            </w:r>
            <w:proofErr w:type="spellEnd"/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состоянии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ограждений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  <w:tc>
          <w:tcPr>
            <w:tcW w:w="1701" w:type="dxa"/>
            <w:gridSpan w:val="2"/>
          </w:tcPr>
          <w:p w:rsidR="00F637FB" w:rsidRDefault="00F637FB" w:rsidP="00773ECD">
            <w:pPr>
              <w:pStyle w:val="TableParagraph"/>
              <w:spacing w:line="237" w:lineRule="auto"/>
              <w:ind w:left="144" w:right="143" w:firstLine="1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небходимо</w:t>
            </w:r>
            <w:proofErr w:type="spellEnd"/>
          </w:p>
          <w:p w:rsidR="00F637FB" w:rsidRDefault="00F637FB" w:rsidP="00773ECD">
            <w:pPr>
              <w:pStyle w:val="TableParagraph"/>
              <w:spacing w:line="261" w:lineRule="exact"/>
              <w:ind w:left="107" w:right="10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сти</w:t>
            </w:r>
            <w:proofErr w:type="spellEnd"/>
          </w:p>
        </w:tc>
        <w:tc>
          <w:tcPr>
            <w:tcW w:w="1418" w:type="dxa"/>
          </w:tcPr>
          <w:p w:rsidR="00F637FB" w:rsidRDefault="00F637FB" w:rsidP="00773ECD">
            <w:pPr>
              <w:pStyle w:val="TableParagraph"/>
              <w:spacing w:line="237" w:lineRule="auto"/>
              <w:ind w:left="110" w:right="95" w:firstLine="9"/>
              <w:rPr>
                <w:sz w:val="24"/>
              </w:rPr>
            </w:pPr>
            <w:proofErr w:type="spellStart"/>
            <w:r>
              <w:rPr>
                <w:sz w:val="24"/>
              </w:rPr>
              <w:t>Зам.дирек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</w:tc>
        <w:tc>
          <w:tcPr>
            <w:tcW w:w="992" w:type="dxa"/>
          </w:tcPr>
          <w:p w:rsidR="00F637FB" w:rsidRDefault="00F637FB" w:rsidP="00773ECD">
            <w:pPr>
              <w:pStyle w:val="TableParagraph"/>
              <w:rPr>
                <w:sz w:val="24"/>
              </w:rPr>
            </w:pPr>
          </w:p>
        </w:tc>
      </w:tr>
      <w:tr w:rsidR="00F637FB" w:rsidTr="00773ECD">
        <w:trPr>
          <w:trHeight w:val="830"/>
        </w:trPr>
        <w:tc>
          <w:tcPr>
            <w:tcW w:w="423" w:type="dxa"/>
          </w:tcPr>
          <w:p w:rsidR="00F637FB" w:rsidRDefault="00F637FB" w:rsidP="00773ECD">
            <w:pPr>
              <w:pStyle w:val="TableParagraph"/>
              <w:spacing w:line="273" w:lineRule="exact"/>
              <w:ind w:left="172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922" w:type="dxa"/>
          </w:tcPr>
          <w:p w:rsidR="00F637FB" w:rsidRDefault="00F637FB" w:rsidP="00773ECD">
            <w:pPr>
              <w:pStyle w:val="TableParagraph"/>
              <w:tabs>
                <w:tab w:val="left" w:pos="1819"/>
                <w:tab w:val="left" w:pos="3330"/>
                <w:tab w:val="left" w:pos="4720"/>
                <w:tab w:val="left" w:pos="5632"/>
              </w:tabs>
              <w:spacing w:line="237" w:lineRule="auto"/>
              <w:ind w:left="105" w:right="104" w:firstLine="33"/>
              <w:rPr>
                <w:sz w:val="24"/>
              </w:rPr>
            </w:pPr>
            <w:r>
              <w:rPr>
                <w:sz w:val="24"/>
              </w:rPr>
              <w:t>Объективная</w:t>
            </w:r>
            <w:r>
              <w:rPr>
                <w:sz w:val="24"/>
              </w:rPr>
              <w:tab/>
              <w:t>тренировка</w:t>
            </w:r>
            <w:r>
              <w:rPr>
                <w:sz w:val="24"/>
              </w:rPr>
              <w:tab/>
              <w:t>эвакуации</w:t>
            </w:r>
            <w:r>
              <w:rPr>
                <w:sz w:val="24"/>
              </w:rPr>
              <w:tab/>
              <w:t>детей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утвержденному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запасное</w:t>
            </w:r>
          </w:p>
          <w:p w:rsidR="00F637FB" w:rsidRDefault="00F637FB" w:rsidP="00773ECD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место</w:t>
            </w:r>
          </w:p>
        </w:tc>
        <w:tc>
          <w:tcPr>
            <w:tcW w:w="1701" w:type="dxa"/>
            <w:gridSpan w:val="2"/>
          </w:tcPr>
          <w:p w:rsidR="00F637FB" w:rsidRDefault="00F637FB" w:rsidP="00773ECD">
            <w:pPr>
              <w:pStyle w:val="TableParagraph"/>
              <w:spacing w:line="237" w:lineRule="auto"/>
              <w:ind w:left="427" w:right="152" w:hanging="264"/>
              <w:rPr>
                <w:sz w:val="24"/>
              </w:rPr>
            </w:pPr>
            <w:proofErr w:type="spellStart"/>
            <w:r>
              <w:rPr>
                <w:sz w:val="24"/>
              </w:rPr>
              <w:t>Ежекварта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ль-но</w:t>
            </w:r>
          </w:p>
        </w:tc>
        <w:tc>
          <w:tcPr>
            <w:tcW w:w="1418" w:type="dxa"/>
          </w:tcPr>
          <w:p w:rsidR="00F637FB" w:rsidRDefault="00F637FB" w:rsidP="00773ECD">
            <w:pPr>
              <w:pStyle w:val="TableParagraph"/>
              <w:spacing w:line="237" w:lineRule="auto"/>
              <w:ind w:left="110" w:right="95" w:firstLine="9"/>
              <w:rPr>
                <w:sz w:val="24"/>
              </w:rPr>
            </w:pPr>
            <w:proofErr w:type="spellStart"/>
            <w:r>
              <w:rPr>
                <w:sz w:val="24"/>
              </w:rPr>
              <w:t>Зам.дирек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</w:tc>
        <w:tc>
          <w:tcPr>
            <w:tcW w:w="992" w:type="dxa"/>
          </w:tcPr>
          <w:p w:rsidR="00F637FB" w:rsidRDefault="00F637FB" w:rsidP="00773ECD">
            <w:pPr>
              <w:pStyle w:val="TableParagraph"/>
              <w:rPr>
                <w:sz w:val="24"/>
              </w:rPr>
            </w:pPr>
          </w:p>
        </w:tc>
      </w:tr>
      <w:tr w:rsidR="00F637FB" w:rsidTr="00773ECD">
        <w:trPr>
          <w:trHeight w:val="552"/>
        </w:trPr>
        <w:tc>
          <w:tcPr>
            <w:tcW w:w="423" w:type="dxa"/>
          </w:tcPr>
          <w:p w:rsidR="00F637FB" w:rsidRDefault="00F637FB" w:rsidP="00773ECD">
            <w:pPr>
              <w:pStyle w:val="TableParagraph"/>
              <w:spacing w:line="268" w:lineRule="exact"/>
              <w:ind w:left="172"/>
              <w:rPr>
                <w:sz w:val="24"/>
              </w:rPr>
            </w:pPr>
            <w:r>
              <w:rPr>
                <w:sz w:val="24"/>
              </w:rPr>
              <w:lastRenderedPageBreak/>
              <w:t>6</w:t>
            </w:r>
          </w:p>
        </w:tc>
        <w:tc>
          <w:tcPr>
            <w:tcW w:w="4922" w:type="dxa"/>
          </w:tcPr>
          <w:p w:rsidR="00F637FB" w:rsidRDefault="00F637FB" w:rsidP="00773ECD">
            <w:pPr>
              <w:pStyle w:val="TableParagraph"/>
              <w:spacing w:line="268" w:lineRule="exact"/>
              <w:ind w:left="138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родительское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</w:p>
        </w:tc>
        <w:tc>
          <w:tcPr>
            <w:tcW w:w="1701" w:type="dxa"/>
            <w:gridSpan w:val="2"/>
          </w:tcPr>
          <w:p w:rsidR="00F637FB" w:rsidRDefault="00F637FB" w:rsidP="00773ECD">
            <w:pPr>
              <w:pStyle w:val="TableParagraph"/>
              <w:spacing w:line="268" w:lineRule="exact"/>
              <w:ind w:left="111" w:right="108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1418" w:type="dxa"/>
          </w:tcPr>
          <w:p w:rsidR="00F637FB" w:rsidRDefault="00F637FB" w:rsidP="00773ECD">
            <w:pPr>
              <w:pStyle w:val="TableParagraph"/>
              <w:spacing w:line="268" w:lineRule="exact"/>
              <w:ind w:left="41" w:right="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Воспитат</w:t>
            </w:r>
            <w:proofErr w:type="spellEnd"/>
          </w:p>
          <w:p w:rsidR="00F637FB" w:rsidRDefault="00F637FB" w:rsidP="00773ECD">
            <w:pPr>
              <w:pStyle w:val="TableParagraph"/>
              <w:spacing w:before="2" w:line="261" w:lineRule="exact"/>
              <w:ind w:left="8" w:right="9"/>
              <w:jc w:val="center"/>
              <w:rPr>
                <w:sz w:val="24"/>
              </w:rPr>
            </w:pPr>
            <w:r>
              <w:rPr>
                <w:sz w:val="24"/>
              </w:rPr>
              <w:t>ели</w:t>
            </w:r>
          </w:p>
        </w:tc>
        <w:tc>
          <w:tcPr>
            <w:tcW w:w="992" w:type="dxa"/>
          </w:tcPr>
          <w:p w:rsidR="00F637FB" w:rsidRDefault="00F637FB" w:rsidP="00773ECD">
            <w:pPr>
              <w:pStyle w:val="TableParagraph"/>
              <w:rPr>
                <w:sz w:val="24"/>
              </w:rPr>
            </w:pPr>
          </w:p>
        </w:tc>
      </w:tr>
      <w:tr w:rsidR="00F637FB" w:rsidTr="00773ECD">
        <w:trPr>
          <w:trHeight w:val="551"/>
        </w:trPr>
        <w:tc>
          <w:tcPr>
            <w:tcW w:w="423" w:type="dxa"/>
          </w:tcPr>
          <w:p w:rsidR="00F637FB" w:rsidRDefault="00F637FB" w:rsidP="00773ECD">
            <w:pPr>
              <w:pStyle w:val="TableParagraph"/>
              <w:spacing w:line="268" w:lineRule="exact"/>
              <w:ind w:left="172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922" w:type="dxa"/>
          </w:tcPr>
          <w:p w:rsidR="00F637FB" w:rsidRDefault="00F637FB" w:rsidP="00773ECD">
            <w:pPr>
              <w:pStyle w:val="TableParagraph"/>
              <w:spacing w:line="268" w:lineRule="exact"/>
              <w:ind w:left="138"/>
              <w:rPr>
                <w:sz w:val="24"/>
              </w:rPr>
            </w:pPr>
            <w:r>
              <w:rPr>
                <w:sz w:val="24"/>
              </w:rPr>
              <w:t>Инструктаж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F637FB" w:rsidRDefault="00F637FB" w:rsidP="00773ECD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рабочем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месте</w:t>
            </w:r>
          </w:p>
        </w:tc>
        <w:tc>
          <w:tcPr>
            <w:tcW w:w="1701" w:type="dxa"/>
            <w:gridSpan w:val="2"/>
          </w:tcPr>
          <w:p w:rsidR="00F637FB" w:rsidRDefault="00F637FB" w:rsidP="00773ECD">
            <w:pPr>
              <w:pStyle w:val="TableParagraph"/>
              <w:spacing w:line="268" w:lineRule="exact"/>
              <w:ind w:left="108" w:right="108"/>
              <w:jc w:val="center"/>
              <w:rPr>
                <w:sz w:val="24"/>
              </w:rPr>
            </w:pPr>
            <w:r>
              <w:rPr>
                <w:sz w:val="24"/>
              </w:rPr>
              <w:t>Октябрь,</w:t>
            </w:r>
          </w:p>
          <w:p w:rsidR="00F637FB" w:rsidRDefault="00F637FB" w:rsidP="00773ECD">
            <w:pPr>
              <w:pStyle w:val="TableParagraph"/>
              <w:spacing w:before="2" w:line="261" w:lineRule="exact"/>
              <w:ind w:left="108" w:right="108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1418" w:type="dxa"/>
          </w:tcPr>
          <w:p w:rsidR="00F637FB" w:rsidRDefault="00F637FB" w:rsidP="00773ECD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proofErr w:type="spellStart"/>
            <w:r>
              <w:rPr>
                <w:sz w:val="24"/>
              </w:rPr>
              <w:t>Зам.дирек</w:t>
            </w:r>
            <w:proofErr w:type="spellEnd"/>
          </w:p>
          <w:p w:rsidR="00F637FB" w:rsidRDefault="00F637FB" w:rsidP="00773ECD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</w:tc>
        <w:tc>
          <w:tcPr>
            <w:tcW w:w="992" w:type="dxa"/>
          </w:tcPr>
          <w:p w:rsidR="00F637FB" w:rsidRDefault="00F637FB" w:rsidP="00773ECD">
            <w:pPr>
              <w:pStyle w:val="TableParagraph"/>
              <w:rPr>
                <w:sz w:val="24"/>
              </w:rPr>
            </w:pPr>
          </w:p>
        </w:tc>
      </w:tr>
      <w:tr w:rsidR="00F637FB" w:rsidTr="00773ECD">
        <w:trPr>
          <w:trHeight w:val="551"/>
        </w:trPr>
        <w:tc>
          <w:tcPr>
            <w:tcW w:w="423" w:type="dxa"/>
          </w:tcPr>
          <w:p w:rsidR="00F637FB" w:rsidRDefault="00F637FB" w:rsidP="00773ECD">
            <w:pPr>
              <w:pStyle w:val="TableParagraph"/>
              <w:spacing w:line="268" w:lineRule="exact"/>
              <w:ind w:left="172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922" w:type="dxa"/>
            <w:tcBorders>
              <w:right w:val="nil"/>
            </w:tcBorders>
          </w:tcPr>
          <w:p w:rsidR="00F637FB" w:rsidRDefault="00F637FB" w:rsidP="00773ECD">
            <w:pPr>
              <w:pStyle w:val="TableParagraph"/>
              <w:tabs>
                <w:tab w:val="left" w:pos="1083"/>
                <w:tab w:val="left" w:pos="1395"/>
                <w:tab w:val="left" w:pos="2757"/>
                <w:tab w:val="left" w:pos="3438"/>
                <w:tab w:val="left" w:pos="4129"/>
              </w:tabs>
              <w:spacing w:line="268" w:lineRule="exact"/>
              <w:ind w:left="138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 xml:space="preserve">детьми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  <w:t>тему</w:t>
            </w:r>
            <w:r>
              <w:rPr>
                <w:sz w:val="24"/>
              </w:rPr>
              <w:tab/>
              <w:t>“Как</w:t>
            </w:r>
            <w:r>
              <w:rPr>
                <w:sz w:val="24"/>
              </w:rPr>
              <w:tab/>
              <w:t>поступить</w:t>
            </w:r>
          </w:p>
          <w:p w:rsidR="00F637FB" w:rsidRDefault="00F637FB" w:rsidP="00773ECD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обнаружении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подозрительного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предмета”</w:t>
            </w:r>
          </w:p>
        </w:tc>
        <w:tc>
          <w:tcPr>
            <w:tcW w:w="306" w:type="dxa"/>
            <w:tcBorders>
              <w:left w:val="nil"/>
            </w:tcBorders>
          </w:tcPr>
          <w:p w:rsidR="00F637FB" w:rsidRDefault="00F637FB" w:rsidP="00773ECD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при</w:t>
            </w:r>
          </w:p>
        </w:tc>
        <w:tc>
          <w:tcPr>
            <w:tcW w:w="1395" w:type="dxa"/>
          </w:tcPr>
          <w:p w:rsidR="00F637FB" w:rsidRDefault="00F637FB" w:rsidP="00773ECD">
            <w:pPr>
              <w:pStyle w:val="TableParagraph"/>
              <w:spacing w:line="268" w:lineRule="exact"/>
              <w:ind w:left="111" w:right="108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418" w:type="dxa"/>
          </w:tcPr>
          <w:p w:rsidR="00F637FB" w:rsidRDefault="00F637FB" w:rsidP="00773ECD">
            <w:pPr>
              <w:pStyle w:val="TableParagraph"/>
              <w:spacing w:line="268" w:lineRule="exact"/>
              <w:ind w:left="41" w:right="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Воспитат</w:t>
            </w:r>
            <w:proofErr w:type="spellEnd"/>
          </w:p>
          <w:p w:rsidR="00F637FB" w:rsidRDefault="00F637FB" w:rsidP="00773ECD">
            <w:pPr>
              <w:pStyle w:val="TableParagraph"/>
              <w:spacing w:before="2" w:line="261" w:lineRule="exact"/>
              <w:ind w:left="8" w:right="9"/>
              <w:jc w:val="center"/>
              <w:rPr>
                <w:sz w:val="24"/>
              </w:rPr>
            </w:pPr>
            <w:r>
              <w:rPr>
                <w:sz w:val="24"/>
              </w:rPr>
              <w:t>ели</w:t>
            </w:r>
          </w:p>
        </w:tc>
        <w:tc>
          <w:tcPr>
            <w:tcW w:w="992" w:type="dxa"/>
          </w:tcPr>
          <w:p w:rsidR="00F637FB" w:rsidRDefault="00F637FB" w:rsidP="00773ECD">
            <w:pPr>
              <w:pStyle w:val="TableParagraph"/>
              <w:rPr>
                <w:sz w:val="24"/>
              </w:rPr>
            </w:pPr>
          </w:p>
        </w:tc>
      </w:tr>
      <w:tr w:rsidR="00F637FB" w:rsidTr="00773ECD">
        <w:trPr>
          <w:trHeight w:val="552"/>
        </w:trPr>
        <w:tc>
          <w:tcPr>
            <w:tcW w:w="423" w:type="dxa"/>
          </w:tcPr>
          <w:p w:rsidR="00F637FB" w:rsidRDefault="00F637FB" w:rsidP="00773ECD">
            <w:pPr>
              <w:pStyle w:val="TableParagraph"/>
              <w:spacing w:line="268" w:lineRule="exact"/>
              <w:ind w:left="172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922" w:type="dxa"/>
          </w:tcPr>
          <w:p w:rsidR="00F637FB" w:rsidRDefault="00F637FB" w:rsidP="00773ECD">
            <w:pPr>
              <w:pStyle w:val="TableParagraph"/>
              <w:spacing w:line="268" w:lineRule="exact"/>
              <w:ind w:left="138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“Мы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пожарные”</w:t>
            </w:r>
          </w:p>
        </w:tc>
        <w:tc>
          <w:tcPr>
            <w:tcW w:w="1701" w:type="dxa"/>
            <w:gridSpan w:val="2"/>
          </w:tcPr>
          <w:p w:rsidR="00F637FB" w:rsidRDefault="00F637FB" w:rsidP="00773ECD">
            <w:pPr>
              <w:pStyle w:val="TableParagraph"/>
              <w:spacing w:line="268" w:lineRule="exact"/>
              <w:ind w:left="108" w:right="108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1418" w:type="dxa"/>
          </w:tcPr>
          <w:p w:rsidR="00F637FB" w:rsidRDefault="00F637FB" w:rsidP="00773ECD">
            <w:pPr>
              <w:pStyle w:val="TableParagraph"/>
              <w:spacing w:line="268" w:lineRule="exact"/>
              <w:ind w:left="138" w:right="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дети </w:t>
            </w:r>
            <w:proofErr w:type="spellStart"/>
            <w:r>
              <w:rPr>
                <w:sz w:val="24"/>
              </w:rPr>
              <w:t>подг.подгр</w:t>
            </w:r>
            <w:proofErr w:type="spellEnd"/>
          </w:p>
        </w:tc>
        <w:tc>
          <w:tcPr>
            <w:tcW w:w="992" w:type="dxa"/>
          </w:tcPr>
          <w:p w:rsidR="00F637FB" w:rsidRDefault="00F637FB" w:rsidP="00773ECD">
            <w:pPr>
              <w:pStyle w:val="TableParagraph"/>
              <w:rPr>
                <w:sz w:val="24"/>
              </w:rPr>
            </w:pPr>
          </w:p>
        </w:tc>
      </w:tr>
      <w:tr w:rsidR="00F637FB" w:rsidTr="00773ECD">
        <w:trPr>
          <w:trHeight w:val="551"/>
        </w:trPr>
        <w:tc>
          <w:tcPr>
            <w:tcW w:w="423" w:type="dxa"/>
          </w:tcPr>
          <w:p w:rsidR="00F637FB" w:rsidRDefault="00F637FB" w:rsidP="00773EC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922" w:type="dxa"/>
          </w:tcPr>
          <w:p w:rsidR="00F637FB" w:rsidRDefault="00F637FB" w:rsidP="00773ECD">
            <w:pPr>
              <w:pStyle w:val="TableParagraph"/>
              <w:spacing w:line="268" w:lineRule="exact"/>
              <w:ind w:left="138"/>
              <w:rPr>
                <w:sz w:val="24"/>
              </w:rPr>
            </w:pPr>
            <w:r>
              <w:rPr>
                <w:sz w:val="24"/>
              </w:rPr>
              <w:t>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</w:p>
        </w:tc>
        <w:tc>
          <w:tcPr>
            <w:tcW w:w="1701" w:type="dxa"/>
            <w:gridSpan w:val="2"/>
          </w:tcPr>
          <w:p w:rsidR="00F637FB" w:rsidRDefault="00F637FB" w:rsidP="00773ECD">
            <w:pPr>
              <w:pStyle w:val="TableParagraph"/>
              <w:spacing w:line="268" w:lineRule="exact"/>
              <w:ind w:left="115" w:right="10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Ежемесячн</w:t>
            </w:r>
            <w:proofErr w:type="spellEnd"/>
          </w:p>
          <w:p w:rsidR="00F637FB" w:rsidRDefault="00F637FB" w:rsidP="00773ECD">
            <w:pPr>
              <w:pStyle w:val="TableParagraph"/>
              <w:spacing w:before="2" w:line="261" w:lineRule="exact"/>
              <w:jc w:val="center"/>
              <w:rPr>
                <w:sz w:val="24"/>
              </w:rPr>
            </w:pPr>
            <w:r>
              <w:rPr>
                <w:sz w:val="24"/>
              </w:rPr>
              <w:t>о</w:t>
            </w:r>
          </w:p>
        </w:tc>
        <w:tc>
          <w:tcPr>
            <w:tcW w:w="1418" w:type="dxa"/>
          </w:tcPr>
          <w:p w:rsidR="00F637FB" w:rsidRDefault="00F637FB" w:rsidP="00773ECD">
            <w:pPr>
              <w:pStyle w:val="TableParagraph"/>
              <w:spacing w:line="268" w:lineRule="exact"/>
              <w:ind w:left="129"/>
              <w:rPr>
                <w:sz w:val="24"/>
              </w:rPr>
            </w:pPr>
            <w:proofErr w:type="spellStart"/>
            <w:r>
              <w:rPr>
                <w:sz w:val="24"/>
              </w:rPr>
              <w:t>Зам.дирек</w:t>
            </w:r>
            <w:proofErr w:type="spellEnd"/>
          </w:p>
          <w:p w:rsidR="00F637FB" w:rsidRDefault="00F637FB" w:rsidP="00773ECD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</w:tc>
        <w:tc>
          <w:tcPr>
            <w:tcW w:w="992" w:type="dxa"/>
          </w:tcPr>
          <w:p w:rsidR="00F637FB" w:rsidRDefault="00F637FB" w:rsidP="00773ECD">
            <w:pPr>
              <w:pStyle w:val="TableParagraph"/>
              <w:rPr>
                <w:sz w:val="24"/>
              </w:rPr>
            </w:pPr>
          </w:p>
        </w:tc>
      </w:tr>
    </w:tbl>
    <w:p w:rsidR="00F637FB" w:rsidRDefault="00F637FB" w:rsidP="00F637FB">
      <w:pPr>
        <w:spacing w:before="60" w:line="275" w:lineRule="exact"/>
        <w:ind w:left="2047" w:right="1346"/>
        <w:jc w:val="center"/>
        <w:rPr>
          <w:b/>
          <w:sz w:val="24"/>
        </w:rPr>
      </w:pPr>
      <w:r>
        <w:rPr>
          <w:b/>
          <w:sz w:val="24"/>
        </w:rPr>
        <w:t>План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работы</w:t>
      </w:r>
    </w:p>
    <w:p w:rsidR="00F637FB" w:rsidRDefault="00F637FB" w:rsidP="00F637FB">
      <w:pPr>
        <w:pStyle w:val="1"/>
        <w:spacing w:line="242" w:lineRule="auto"/>
        <w:ind w:right="1342"/>
      </w:pPr>
      <w:r>
        <w:t>по формированию основных представлений о правильном питании детей</w:t>
      </w:r>
      <w:r>
        <w:rPr>
          <w:spacing w:val="-57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</w:p>
    <w:tbl>
      <w:tblPr>
        <w:tblW w:w="9648" w:type="dxa"/>
        <w:tblInd w:w="2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3"/>
        <w:gridCol w:w="2914"/>
        <w:gridCol w:w="3900"/>
        <w:gridCol w:w="1701"/>
      </w:tblGrid>
      <w:tr w:rsidR="00F637FB" w:rsidTr="00773ECD">
        <w:trPr>
          <w:trHeight w:val="551"/>
        </w:trPr>
        <w:tc>
          <w:tcPr>
            <w:tcW w:w="1133" w:type="dxa"/>
          </w:tcPr>
          <w:p w:rsidR="00F637FB" w:rsidRDefault="00F637FB" w:rsidP="00773ECD">
            <w:pPr>
              <w:pStyle w:val="TableParagraph"/>
              <w:spacing w:before="132"/>
              <w:ind w:left="64" w:right="6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Месяц</w:t>
            </w:r>
          </w:p>
        </w:tc>
        <w:tc>
          <w:tcPr>
            <w:tcW w:w="2914" w:type="dxa"/>
          </w:tcPr>
          <w:p w:rsidR="00F637FB" w:rsidRDefault="00F637FB" w:rsidP="00773ECD">
            <w:pPr>
              <w:pStyle w:val="TableParagraph"/>
              <w:spacing w:before="132"/>
              <w:ind w:right="38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3900" w:type="dxa"/>
          </w:tcPr>
          <w:p w:rsidR="00F637FB" w:rsidRDefault="00F637FB" w:rsidP="00773ECD">
            <w:pPr>
              <w:pStyle w:val="TableParagraph"/>
              <w:spacing w:before="132"/>
              <w:ind w:left="1436"/>
              <w:rPr>
                <w:b/>
                <w:sz w:val="24"/>
              </w:rPr>
            </w:pPr>
            <w:r>
              <w:rPr>
                <w:b/>
                <w:sz w:val="24"/>
              </w:rPr>
              <w:t>Цели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задачи</w:t>
            </w:r>
          </w:p>
        </w:tc>
        <w:tc>
          <w:tcPr>
            <w:tcW w:w="1701" w:type="dxa"/>
          </w:tcPr>
          <w:p w:rsidR="00F637FB" w:rsidRDefault="00F637FB" w:rsidP="00773ECD">
            <w:pPr>
              <w:pStyle w:val="TableParagraph"/>
              <w:spacing w:line="269" w:lineRule="exact"/>
              <w:ind w:left="245" w:right="2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</w:p>
          <w:p w:rsidR="00F637FB" w:rsidRDefault="00F637FB" w:rsidP="00773ECD">
            <w:pPr>
              <w:pStyle w:val="TableParagraph"/>
              <w:spacing w:before="2" w:line="260" w:lineRule="exact"/>
              <w:ind w:left="245" w:right="23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родителями</w:t>
            </w:r>
          </w:p>
        </w:tc>
      </w:tr>
      <w:tr w:rsidR="00F637FB" w:rsidTr="00773ECD">
        <w:trPr>
          <w:trHeight w:val="1200"/>
        </w:trPr>
        <w:tc>
          <w:tcPr>
            <w:tcW w:w="1133" w:type="dxa"/>
            <w:vMerge w:val="restart"/>
          </w:tcPr>
          <w:p w:rsidR="00F637FB" w:rsidRDefault="00F637FB" w:rsidP="00773ECD">
            <w:pPr>
              <w:pStyle w:val="TableParagraph"/>
              <w:rPr>
                <w:b/>
                <w:sz w:val="26"/>
              </w:rPr>
            </w:pPr>
          </w:p>
          <w:p w:rsidR="00F637FB" w:rsidRDefault="00F637FB" w:rsidP="00773ECD">
            <w:pPr>
              <w:pStyle w:val="TableParagraph"/>
              <w:rPr>
                <w:b/>
                <w:sz w:val="26"/>
              </w:rPr>
            </w:pPr>
          </w:p>
          <w:p w:rsidR="00F637FB" w:rsidRDefault="00F637FB" w:rsidP="00773ECD">
            <w:pPr>
              <w:pStyle w:val="TableParagraph"/>
              <w:rPr>
                <w:b/>
                <w:sz w:val="26"/>
              </w:rPr>
            </w:pPr>
          </w:p>
          <w:p w:rsidR="00F637FB" w:rsidRDefault="00F637FB" w:rsidP="00773ECD">
            <w:pPr>
              <w:pStyle w:val="TableParagraph"/>
              <w:rPr>
                <w:b/>
                <w:sz w:val="26"/>
              </w:rPr>
            </w:pPr>
          </w:p>
          <w:p w:rsidR="00F637FB" w:rsidRDefault="00F637FB" w:rsidP="00773ECD">
            <w:pPr>
              <w:pStyle w:val="TableParagraph"/>
              <w:rPr>
                <w:b/>
                <w:sz w:val="26"/>
              </w:rPr>
            </w:pPr>
          </w:p>
          <w:p w:rsidR="00F637FB" w:rsidRDefault="00F637FB" w:rsidP="00773ECD">
            <w:pPr>
              <w:pStyle w:val="TableParagraph"/>
              <w:rPr>
                <w:b/>
                <w:sz w:val="26"/>
              </w:rPr>
            </w:pPr>
          </w:p>
          <w:p w:rsidR="00F637FB" w:rsidRDefault="00F637FB" w:rsidP="00773ECD">
            <w:pPr>
              <w:pStyle w:val="TableParagraph"/>
              <w:rPr>
                <w:b/>
                <w:sz w:val="26"/>
              </w:rPr>
            </w:pPr>
          </w:p>
          <w:p w:rsidR="00F637FB" w:rsidRDefault="00F637FB" w:rsidP="00773ECD">
            <w:pPr>
              <w:pStyle w:val="TableParagraph"/>
              <w:rPr>
                <w:b/>
                <w:sz w:val="26"/>
              </w:rPr>
            </w:pPr>
          </w:p>
          <w:p w:rsidR="00F637FB" w:rsidRDefault="00F637FB" w:rsidP="00773ECD">
            <w:pPr>
              <w:pStyle w:val="TableParagraph"/>
              <w:spacing w:before="233"/>
              <w:ind w:left="38"/>
              <w:rPr>
                <w:b/>
                <w:sz w:val="24"/>
              </w:rPr>
            </w:pPr>
            <w:r>
              <w:rPr>
                <w:b/>
                <w:sz w:val="24"/>
              </w:rPr>
              <w:t>Сентябрь</w:t>
            </w:r>
          </w:p>
        </w:tc>
        <w:tc>
          <w:tcPr>
            <w:tcW w:w="2914" w:type="dxa"/>
          </w:tcPr>
          <w:p w:rsidR="00F637FB" w:rsidRDefault="00F637FB" w:rsidP="00773ECD">
            <w:pPr>
              <w:pStyle w:val="TableParagraph"/>
              <w:spacing w:before="176"/>
              <w:ind w:right="112"/>
              <w:rPr>
                <w:sz w:val="24"/>
              </w:rPr>
            </w:pPr>
            <w:r>
              <w:rPr>
                <w:sz w:val="24"/>
              </w:rPr>
              <w:t>Мониторинг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образовательным </w:t>
            </w:r>
            <w:r>
              <w:rPr>
                <w:sz w:val="24"/>
              </w:rPr>
              <w:t>областям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3900" w:type="dxa"/>
          </w:tcPr>
          <w:p w:rsidR="00F637FB" w:rsidRDefault="00F637FB" w:rsidP="00773ECD">
            <w:pPr>
              <w:pStyle w:val="TableParagraph"/>
              <w:spacing w:before="7"/>
              <w:rPr>
                <w:b/>
                <w:sz w:val="27"/>
              </w:rPr>
            </w:pPr>
          </w:p>
          <w:p w:rsidR="00F637FB" w:rsidRDefault="00F637FB" w:rsidP="00773ECD">
            <w:pPr>
              <w:pStyle w:val="TableParagraph"/>
              <w:spacing w:line="237" w:lineRule="auto"/>
              <w:ind w:left="5" w:right="680"/>
              <w:rPr>
                <w:sz w:val="24"/>
              </w:rPr>
            </w:pPr>
            <w:r>
              <w:rPr>
                <w:sz w:val="24"/>
              </w:rPr>
              <w:t>Выявить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области здорового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  <w:tc>
          <w:tcPr>
            <w:tcW w:w="1701" w:type="dxa"/>
          </w:tcPr>
          <w:p w:rsidR="00F637FB" w:rsidRDefault="00F637FB" w:rsidP="00773ECD">
            <w:pPr>
              <w:pStyle w:val="TableParagraph"/>
              <w:spacing w:before="37" w:line="242" w:lineRule="auto"/>
              <w:ind w:left="5" w:right="217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  <w:p w:rsidR="00F637FB" w:rsidRDefault="00F637FB" w:rsidP="00773ECD">
            <w:pPr>
              <w:pStyle w:val="TableParagraph"/>
              <w:spacing w:line="242" w:lineRule="auto"/>
              <w:ind w:left="5" w:right="242"/>
              <w:rPr>
                <w:sz w:val="24"/>
              </w:rPr>
            </w:pPr>
            <w:r>
              <w:rPr>
                <w:sz w:val="24"/>
              </w:rPr>
              <w:t>«Рациональное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питание»</w:t>
            </w:r>
          </w:p>
        </w:tc>
      </w:tr>
      <w:tr w:rsidR="00F637FB" w:rsidTr="00773ECD">
        <w:trPr>
          <w:trHeight w:val="825"/>
        </w:trPr>
        <w:tc>
          <w:tcPr>
            <w:tcW w:w="1133" w:type="dxa"/>
            <w:vMerge/>
            <w:tcBorders>
              <w:top w:val="nil"/>
            </w:tcBorders>
          </w:tcPr>
          <w:p w:rsidR="00F637FB" w:rsidRDefault="00F637FB" w:rsidP="00773ECD">
            <w:pPr>
              <w:rPr>
                <w:sz w:val="2"/>
                <w:szCs w:val="2"/>
              </w:rPr>
            </w:pPr>
          </w:p>
        </w:tc>
        <w:tc>
          <w:tcPr>
            <w:tcW w:w="2914" w:type="dxa"/>
          </w:tcPr>
          <w:p w:rsidR="00F637FB" w:rsidRDefault="00F637FB" w:rsidP="00773ECD">
            <w:pPr>
              <w:pStyle w:val="TableParagraph"/>
              <w:spacing w:before="128"/>
              <w:ind w:right="137"/>
              <w:rPr>
                <w:sz w:val="24"/>
              </w:rPr>
            </w:pPr>
            <w:r>
              <w:rPr>
                <w:sz w:val="24"/>
              </w:rPr>
              <w:t>Беседа «Если хочешь быть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здоровым»</w:t>
            </w:r>
          </w:p>
        </w:tc>
        <w:tc>
          <w:tcPr>
            <w:tcW w:w="3900" w:type="dxa"/>
          </w:tcPr>
          <w:p w:rsidR="00F637FB" w:rsidRDefault="00F637FB" w:rsidP="00773ECD">
            <w:pPr>
              <w:pStyle w:val="TableParagraph"/>
              <w:spacing w:before="128"/>
              <w:ind w:left="5"/>
              <w:rPr>
                <w:sz w:val="24"/>
              </w:rPr>
            </w:pPr>
            <w:r>
              <w:rPr>
                <w:sz w:val="24"/>
              </w:rPr>
              <w:t>Формировать представление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 ценностях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правильного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питания.</w:t>
            </w:r>
          </w:p>
        </w:tc>
        <w:tc>
          <w:tcPr>
            <w:tcW w:w="1701" w:type="dxa"/>
          </w:tcPr>
          <w:p w:rsidR="00F637FB" w:rsidRDefault="00F637FB" w:rsidP="00773ECD">
            <w:pPr>
              <w:pStyle w:val="TableParagraph"/>
              <w:spacing w:line="237" w:lineRule="auto"/>
              <w:ind w:left="5" w:right="404"/>
              <w:rPr>
                <w:sz w:val="24"/>
              </w:rPr>
            </w:pPr>
            <w:r>
              <w:rPr>
                <w:sz w:val="24"/>
              </w:rPr>
              <w:t>Родительское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</w:p>
        </w:tc>
      </w:tr>
      <w:tr w:rsidR="00F637FB" w:rsidTr="00773ECD">
        <w:trPr>
          <w:trHeight w:val="983"/>
        </w:trPr>
        <w:tc>
          <w:tcPr>
            <w:tcW w:w="1133" w:type="dxa"/>
            <w:vMerge/>
            <w:tcBorders>
              <w:top w:val="nil"/>
            </w:tcBorders>
          </w:tcPr>
          <w:p w:rsidR="00F637FB" w:rsidRDefault="00F637FB" w:rsidP="00773ECD">
            <w:pPr>
              <w:rPr>
                <w:sz w:val="2"/>
                <w:szCs w:val="2"/>
              </w:rPr>
            </w:pPr>
          </w:p>
        </w:tc>
        <w:tc>
          <w:tcPr>
            <w:tcW w:w="2914" w:type="dxa"/>
          </w:tcPr>
          <w:p w:rsidR="00F637FB" w:rsidRDefault="00F637FB" w:rsidP="00773ECD">
            <w:pPr>
              <w:pStyle w:val="TableParagraph"/>
              <w:rPr>
                <w:sz w:val="24"/>
              </w:rPr>
            </w:pPr>
          </w:p>
        </w:tc>
        <w:tc>
          <w:tcPr>
            <w:tcW w:w="3900" w:type="dxa"/>
          </w:tcPr>
          <w:p w:rsidR="00F637FB" w:rsidRDefault="00F637FB" w:rsidP="00773ECD">
            <w:pPr>
              <w:pStyle w:val="TableParagraph"/>
              <w:spacing w:before="204" w:line="242" w:lineRule="auto"/>
              <w:ind w:left="5" w:right="1440"/>
              <w:rPr>
                <w:sz w:val="24"/>
              </w:rPr>
            </w:pPr>
            <w:r>
              <w:rPr>
                <w:sz w:val="24"/>
              </w:rPr>
              <w:t>Познакомить детей с местом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приготовления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пищи.</w:t>
            </w:r>
          </w:p>
        </w:tc>
        <w:tc>
          <w:tcPr>
            <w:tcW w:w="1701" w:type="dxa"/>
          </w:tcPr>
          <w:p w:rsidR="00F637FB" w:rsidRDefault="00F637FB" w:rsidP="00773ECD">
            <w:pPr>
              <w:pStyle w:val="TableParagraph"/>
              <w:rPr>
                <w:sz w:val="24"/>
              </w:rPr>
            </w:pPr>
          </w:p>
        </w:tc>
      </w:tr>
      <w:tr w:rsidR="00F637FB" w:rsidTr="00773ECD">
        <w:trPr>
          <w:trHeight w:val="960"/>
        </w:trPr>
        <w:tc>
          <w:tcPr>
            <w:tcW w:w="1133" w:type="dxa"/>
            <w:vMerge/>
            <w:tcBorders>
              <w:top w:val="nil"/>
            </w:tcBorders>
          </w:tcPr>
          <w:p w:rsidR="00F637FB" w:rsidRDefault="00F637FB" w:rsidP="00773ECD">
            <w:pPr>
              <w:rPr>
                <w:sz w:val="2"/>
                <w:szCs w:val="2"/>
              </w:rPr>
            </w:pPr>
          </w:p>
        </w:tc>
        <w:tc>
          <w:tcPr>
            <w:tcW w:w="2914" w:type="dxa"/>
          </w:tcPr>
          <w:p w:rsidR="00F637FB" w:rsidRDefault="00F637FB" w:rsidP="00773ECD">
            <w:pPr>
              <w:pStyle w:val="TableParagraph"/>
              <w:spacing w:before="8"/>
              <w:rPr>
                <w:b/>
                <w:sz w:val="28"/>
              </w:rPr>
            </w:pPr>
          </w:p>
          <w:p w:rsidR="00F637FB" w:rsidRDefault="00F637FB" w:rsidP="00773ECD">
            <w:pPr>
              <w:pStyle w:val="TableParagraph"/>
              <w:ind w:right="376"/>
              <w:jc w:val="right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пищеблок.</w:t>
            </w:r>
          </w:p>
        </w:tc>
        <w:tc>
          <w:tcPr>
            <w:tcW w:w="3900" w:type="dxa"/>
          </w:tcPr>
          <w:p w:rsidR="00F637FB" w:rsidRDefault="00F637FB" w:rsidP="00773ECD">
            <w:pPr>
              <w:pStyle w:val="TableParagraph"/>
              <w:spacing w:before="56"/>
              <w:ind w:left="5" w:right="50"/>
              <w:rPr>
                <w:sz w:val="24"/>
              </w:rPr>
            </w:pPr>
            <w:r>
              <w:rPr>
                <w:sz w:val="24"/>
              </w:rPr>
              <w:t>Закрепить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столовой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посуде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ингредиентах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блюд.</w:t>
            </w:r>
          </w:p>
        </w:tc>
        <w:tc>
          <w:tcPr>
            <w:tcW w:w="1701" w:type="dxa"/>
          </w:tcPr>
          <w:p w:rsidR="00F637FB" w:rsidRDefault="00F637FB" w:rsidP="00773ECD">
            <w:pPr>
              <w:pStyle w:val="TableParagraph"/>
              <w:rPr>
                <w:sz w:val="24"/>
              </w:rPr>
            </w:pPr>
          </w:p>
        </w:tc>
      </w:tr>
      <w:tr w:rsidR="00F637FB" w:rsidTr="00773ECD">
        <w:trPr>
          <w:trHeight w:val="1531"/>
        </w:trPr>
        <w:tc>
          <w:tcPr>
            <w:tcW w:w="1133" w:type="dxa"/>
            <w:vMerge/>
            <w:tcBorders>
              <w:top w:val="nil"/>
            </w:tcBorders>
          </w:tcPr>
          <w:p w:rsidR="00F637FB" w:rsidRDefault="00F637FB" w:rsidP="00773ECD">
            <w:pPr>
              <w:rPr>
                <w:sz w:val="2"/>
                <w:szCs w:val="2"/>
              </w:rPr>
            </w:pPr>
          </w:p>
        </w:tc>
        <w:tc>
          <w:tcPr>
            <w:tcW w:w="2914" w:type="dxa"/>
          </w:tcPr>
          <w:p w:rsidR="00F637FB" w:rsidRDefault="00F637FB" w:rsidP="00773ECD">
            <w:pPr>
              <w:pStyle w:val="TableParagraph"/>
              <w:rPr>
                <w:b/>
                <w:sz w:val="26"/>
              </w:rPr>
            </w:pPr>
          </w:p>
          <w:p w:rsidR="00F637FB" w:rsidRDefault="00F637FB" w:rsidP="00773ECD">
            <w:pPr>
              <w:pStyle w:val="TableParagraph"/>
              <w:spacing w:before="179" w:line="275" w:lineRule="exact"/>
              <w:rPr>
                <w:sz w:val="24"/>
              </w:rPr>
            </w:pPr>
            <w:r>
              <w:rPr>
                <w:sz w:val="24"/>
              </w:rPr>
              <w:t>Сюжетно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ролевая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F637FB" w:rsidRDefault="00F637FB" w:rsidP="00773EC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«Мы готовим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обед»</w:t>
            </w:r>
          </w:p>
        </w:tc>
        <w:tc>
          <w:tcPr>
            <w:tcW w:w="3900" w:type="dxa"/>
          </w:tcPr>
          <w:p w:rsidR="00F637FB" w:rsidRDefault="00F637FB" w:rsidP="00773ECD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</w:tcPr>
          <w:p w:rsidR="00F637FB" w:rsidRDefault="00F637FB" w:rsidP="00773ECD">
            <w:pPr>
              <w:pStyle w:val="TableParagraph"/>
              <w:spacing w:before="5"/>
              <w:rPr>
                <w:b/>
                <w:sz w:val="29"/>
              </w:rPr>
            </w:pPr>
          </w:p>
          <w:p w:rsidR="00F637FB" w:rsidRDefault="00F637FB" w:rsidP="00773ECD">
            <w:pPr>
              <w:pStyle w:val="TableParagraph"/>
              <w:ind w:left="5" w:right="60"/>
              <w:rPr>
                <w:sz w:val="24"/>
              </w:rPr>
            </w:pPr>
            <w:r>
              <w:rPr>
                <w:sz w:val="24"/>
              </w:rPr>
              <w:t>«Организация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ДОУ».</w:t>
            </w:r>
          </w:p>
        </w:tc>
      </w:tr>
      <w:tr w:rsidR="00F637FB" w:rsidTr="00773ECD">
        <w:trPr>
          <w:trHeight w:val="416"/>
        </w:trPr>
        <w:tc>
          <w:tcPr>
            <w:tcW w:w="1133" w:type="dxa"/>
          </w:tcPr>
          <w:p w:rsidR="00F637FB" w:rsidRDefault="00F637FB" w:rsidP="00773ECD">
            <w:pPr>
              <w:pStyle w:val="TableParagraph"/>
              <w:rPr>
                <w:b/>
                <w:sz w:val="26"/>
              </w:rPr>
            </w:pPr>
          </w:p>
          <w:p w:rsidR="00F637FB" w:rsidRDefault="00F637FB" w:rsidP="00773ECD">
            <w:pPr>
              <w:pStyle w:val="TableParagraph"/>
              <w:rPr>
                <w:b/>
                <w:sz w:val="26"/>
              </w:rPr>
            </w:pPr>
          </w:p>
          <w:p w:rsidR="00F637FB" w:rsidRDefault="00F637FB" w:rsidP="00773ECD">
            <w:pPr>
              <w:pStyle w:val="TableParagraph"/>
              <w:rPr>
                <w:b/>
                <w:sz w:val="26"/>
              </w:rPr>
            </w:pPr>
          </w:p>
          <w:p w:rsidR="00F637FB" w:rsidRDefault="00F637FB" w:rsidP="00773ECD">
            <w:pPr>
              <w:pStyle w:val="TableParagraph"/>
              <w:spacing w:before="1"/>
              <w:rPr>
                <w:b/>
                <w:sz w:val="29"/>
              </w:rPr>
            </w:pPr>
          </w:p>
          <w:p w:rsidR="00F637FB" w:rsidRDefault="00F637FB" w:rsidP="00773ECD">
            <w:pPr>
              <w:pStyle w:val="TableParagraph"/>
              <w:spacing w:before="1"/>
              <w:ind w:left="64" w:right="6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Октябрь</w:t>
            </w:r>
          </w:p>
        </w:tc>
        <w:tc>
          <w:tcPr>
            <w:tcW w:w="2914" w:type="dxa"/>
          </w:tcPr>
          <w:p w:rsidR="00F637FB" w:rsidRDefault="00F637FB" w:rsidP="00773ECD">
            <w:pPr>
              <w:pStyle w:val="TableParagraph"/>
              <w:spacing w:line="237" w:lineRule="auto"/>
              <w:ind w:right="246"/>
              <w:rPr>
                <w:sz w:val="24"/>
              </w:rPr>
            </w:pPr>
            <w:r>
              <w:rPr>
                <w:sz w:val="24"/>
              </w:rPr>
              <w:t>Беседа « Самые полезные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продукты»</w:t>
            </w:r>
          </w:p>
          <w:p w:rsidR="00F637FB" w:rsidRDefault="00F637FB" w:rsidP="00773ECD">
            <w:pPr>
              <w:pStyle w:val="TableParagraph"/>
              <w:ind w:right="225"/>
              <w:rPr>
                <w:sz w:val="24"/>
              </w:rPr>
            </w:pPr>
            <w:r>
              <w:rPr>
                <w:sz w:val="24"/>
              </w:rPr>
              <w:t>Разучивание пальчиковой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гимнастики « Полезные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продукты»</w:t>
            </w:r>
          </w:p>
          <w:p w:rsidR="00F637FB" w:rsidRDefault="00F637FB" w:rsidP="00773ECD">
            <w:pPr>
              <w:pStyle w:val="TableParagraph"/>
              <w:ind w:right="12"/>
              <w:rPr>
                <w:sz w:val="24"/>
              </w:rPr>
            </w:pPr>
            <w:r>
              <w:rPr>
                <w:sz w:val="24"/>
              </w:rPr>
              <w:t>Занятие« Овощи и фрукты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витаминные продукты»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Дидактическая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F637FB" w:rsidRDefault="00F637FB" w:rsidP="00773E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«Вершки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корешки»</w:t>
            </w:r>
          </w:p>
        </w:tc>
        <w:tc>
          <w:tcPr>
            <w:tcW w:w="3900" w:type="dxa"/>
          </w:tcPr>
          <w:p w:rsidR="00F637FB" w:rsidRDefault="00F637FB" w:rsidP="00773ECD">
            <w:pPr>
              <w:pStyle w:val="TableParagraph"/>
              <w:ind w:left="5" w:right="54"/>
              <w:rPr>
                <w:sz w:val="24"/>
              </w:rPr>
            </w:pPr>
            <w:r>
              <w:rPr>
                <w:sz w:val="24"/>
              </w:rPr>
              <w:t>Формировать представление о том, какие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полезны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тексту.</w:t>
            </w:r>
          </w:p>
          <w:p w:rsidR="00F637FB" w:rsidRDefault="00F637FB" w:rsidP="00773ECD">
            <w:pPr>
              <w:pStyle w:val="TableParagraph"/>
              <w:ind w:left="5" w:right="471"/>
              <w:rPr>
                <w:sz w:val="24"/>
              </w:rPr>
            </w:pPr>
            <w:r>
              <w:rPr>
                <w:sz w:val="24"/>
              </w:rPr>
              <w:t>Расширить представление о пользе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фруктов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овощей</w:t>
            </w:r>
            <w:proofErr w:type="gramStart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источниках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витаминов.</w:t>
            </w:r>
          </w:p>
          <w:p w:rsidR="00F637FB" w:rsidRDefault="00F637FB" w:rsidP="00773ECD">
            <w:pPr>
              <w:pStyle w:val="TableParagraph"/>
              <w:spacing w:line="274" w:lineRule="exact"/>
              <w:ind w:left="5"/>
              <w:rPr>
                <w:sz w:val="24"/>
              </w:rPr>
            </w:pPr>
            <w:r>
              <w:rPr>
                <w:sz w:val="24"/>
              </w:rPr>
              <w:t>Расширить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овощах,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</w:p>
          <w:p w:rsidR="00F637FB" w:rsidRDefault="00F637FB" w:rsidP="00773ECD">
            <w:pPr>
              <w:pStyle w:val="TableParagraph"/>
              <w:spacing w:line="274" w:lineRule="exact"/>
              <w:ind w:left="5" w:right="566"/>
              <w:rPr>
                <w:sz w:val="24"/>
              </w:rPr>
            </w:pPr>
            <w:r>
              <w:rPr>
                <w:sz w:val="24"/>
              </w:rPr>
              <w:t>которых в пищу употребляют плоды,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растущие 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земле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 кусте.</w:t>
            </w:r>
          </w:p>
        </w:tc>
        <w:tc>
          <w:tcPr>
            <w:tcW w:w="1701" w:type="dxa"/>
          </w:tcPr>
          <w:p w:rsidR="00F637FB" w:rsidRDefault="00F637FB" w:rsidP="00773ECD">
            <w:pPr>
              <w:pStyle w:val="TableParagraph"/>
              <w:rPr>
                <w:b/>
                <w:sz w:val="26"/>
              </w:rPr>
            </w:pPr>
          </w:p>
          <w:p w:rsidR="00F637FB" w:rsidRDefault="00F637FB" w:rsidP="00773ECD">
            <w:pPr>
              <w:pStyle w:val="TableParagraph"/>
              <w:spacing w:before="2"/>
              <w:rPr>
                <w:b/>
                <w:sz w:val="21"/>
              </w:rPr>
            </w:pPr>
          </w:p>
          <w:p w:rsidR="00F637FB" w:rsidRDefault="00F637FB" w:rsidP="00773ECD">
            <w:pPr>
              <w:pStyle w:val="TableParagraph"/>
              <w:spacing w:line="237" w:lineRule="auto"/>
              <w:ind w:left="5" w:right="341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  <w:p w:rsidR="00F637FB" w:rsidRDefault="00F637FB" w:rsidP="00773ECD">
            <w:pPr>
              <w:pStyle w:val="TableParagraph"/>
              <w:spacing w:before="4"/>
              <w:ind w:left="5" w:right="641"/>
              <w:rPr>
                <w:sz w:val="24"/>
              </w:rPr>
            </w:pPr>
            <w:r>
              <w:rPr>
                <w:sz w:val="24"/>
              </w:rPr>
              <w:t>«Основные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питания»</w:t>
            </w:r>
          </w:p>
        </w:tc>
      </w:tr>
      <w:tr w:rsidR="00F637FB" w:rsidTr="00773ECD">
        <w:trPr>
          <w:trHeight w:val="984"/>
        </w:trPr>
        <w:tc>
          <w:tcPr>
            <w:tcW w:w="1133" w:type="dxa"/>
          </w:tcPr>
          <w:p w:rsidR="00F637FB" w:rsidRDefault="00F637FB" w:rsidP="00773ECD">
            <w:pPr>
              <w:pStyle w:val="TableParagraph"/>
              <w:rPr>
                <w:b/>
                <w:sz w:val="26"/>
              </w:rPr>
            </w:pPr>
          </w:p>
          <w:p w:rsidR="00F637FB" w:rsidRDefault="00F637FB" w:rsidP="00773ECD">
            <w:pPr>
              <w:pStyle w:val="TableParagraph"/>
              <w:rPr>
                <w:b/>
                <w:sz w:val="26"/>
              </w:rPr>
            </w:pPr>
          </w:p>
          <w:p w:rsidR="00F637FB" w:rsidRDefault="00F637FB" w:rsidP="00773ECD">
            <w:pPr>
              <w:pStyle w:val="TableParagraph"/>
              <w:rPr>
                <w:b/>
                <w:sz w:val="26"/>
              </w:rPr>
            </w:pPr>
          </w:p>
          <w:p w:rsidR="00F637FB" w:rsidRDefault="00F637FB" w:rsidP="00773ECD">
            <w:pPr>
              <w:pStyle w:val="TableParagraph"/>
              <w:spacing w:before="2"/>
              <w:rPr>
                <w:b/>
                <w:sz w:val="29"/>
              </w:rPr>
            </w:pPr>
          </w:p>
          <w:p w:rsidR="00F637FB" w:rsidRDefault="00F637FB" w:rsidP="00773ECD">
            <w:pPr>
              <w:pStyle w:val="TableParagraph"/>
              <w:ind w:left="64" w:right="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Ноябрь</w:t>
            </w:r>
          </w:p>
        </w:tc>
        <w:tc>
          <w:tcPr>
            <w:tcW w:w="2914" w:type="dxa"/>
          </w:tcPr>
          <w:p w:rsidR="00F637FB" w:rsidRDefault="00F637FB" w:rsidP="00773ECD">
            <w:pPr>
              <w:pStyle w:val="TableParagraph"/>
              <w:spacing w:line="237" w:lineRule="auto"/>
              <w:ind w:right="106"/>
              <w:rPr>
                <w:sz w:val="24"/>
              </w:rPr>
            </w:pPr>
            <w:r>
              <w:rPr>
                <w:sz w:val="24"/>
              </w:rPr>
              <w:t>Беседа «Кто умеет жить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часам»</w:t>
            </w:r>
          </w:p>
          <w:p w:rsidR="00F637FB" w:rsidRDefault="00F637FB" w:rsidP="00773ECD">
            <w:pPr>
              <w:pStyle w:val="TableParagraph"/>
              <w:ind w:right="348"/>
              <w:rPr>
                <w:sz w:val="24"/>
              </w:rPr>
            </w:pPr>
            <w:r>
              <w:rPr>
                <w:sz w:val="24"/>
              </w:rPr>
              <w:t>Занятие «Будем спортом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заниматься</w:t>
            </w:r>
            <w:proofErr w:type="gramStart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чтоб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здоровыми расти»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Беседа «Вместе весело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гулять»</w:t>
            </w:r>
          </w:p>
          <w:p w:rsidR="00F637FB" w:rsidRDefault="00F637FB" w:rsidP="00773ECD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Игротека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подвижных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игр:</w:t>
            </w:r>
          </w:p>
          <w:p w:rsidR="00F637FB" w:rsidRDefault="00F637FB" w:rsidP="00773ECD">
            <w:pPr>
              <w:pStyle w:val="TableParagraph"/>
              <w:spacing w:line="274" w:lineRule="exact"/>
              <w:ind w:right="324"/>
              <w:rPr>
                <w:sz w:val="24"/>
              </w:rPr>
            </w:pPr>
            <w:r>
              <w:rPr>
                <w:sz w:val="24"/>
              </w:rPr>
              <w:t>«Мышеловка»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«Караси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щука»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«Сделай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фигуру»</w:t>
            </w:r>
          </w:p>
        </w:tc>
        <w:tc>
          <w:tcPr>
            <w:tcW w:w="3900" w:type="dxa"/>
          </w:tcPr>
          <w:p w:rsidR="00F637FB" w:rsidRDefault="00F637FB" w:rsidP="00773ECD">
            <w:pPr>
              <w:pStyle w:val="TableParagraph"/>
              <w:ind w:left="5" w:right="240"/>
              <w:rPr>
                <w:sz w:val="24"/>
              </w:rPr>
            </w:pPr>
            <w:r>
              <w:rPr>
                <w:sz w:val="24"/>
              </w:rPr>
              <w:t>Формировать представление о значении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важности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соблюдения.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Расширить представление детей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спортом</w:t>
            </w:r>
            <w:proofErr w:type="gramStart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proofErr w:type="gramEnd"/>
          </w:p>
          <w:p w:rsidR="00F637FB" w:rsidRDefault="00F637FB" w:rsidP="00773ECD">
            <w:pPr>
              <w:pStyle w:val="TableParagraph"/>
              <w:spacing w:line="237" w:lineRule="auto"/>
              <w:ind w:left="5" w:right="273"/>
              <w:rPr>
                <w:sz w:val="24"/>
              </w:rPr>
            </w:pPr>
            <w:r>
              <w:rPr>
                <w:sz w:val="24"/>
              </w:rPr>
              <w:t>Рассказать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важности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прогулок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 свежем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воздухе.</w:t>
            </w:r>
          </w:p>
          <w:p w:rsidR="00F637FB" w:rsidRDefault="00F637FB" w:rsidP="00773ECD">
            <w:pPr>
              <w:pStyle w:val="TableParagraph"/>
              <w:spacing w:before="4"/>
              <w:rPr>
                <w:b/>
                <w:sz w:val="23"/>
              </w:rPr>
            </w:pPr>
          </w:p>
          <w:p w:rsidR="00F637FB" w:rsidRDefault="00F637FB" w:rsidP="00773ECD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ходить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бегать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врассыпную.</w:t>
            </w:r>
          </w:p>
          <w:p w:rsidR="00F637FB" w:rsidRDefault="00F637FB" w:rsidP="00773ECD">
            <w:pPr>
              <w:pStyle w:val="TableParagraph"/>
              <w:spacing w:line="274" w:lineRule="exact"/>
              <w:ind w:left="5" w:right="1231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ловкость,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быстроту,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ориентировку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пространстве.</w:t>
            </w:r>
          </w:p>
        </w:tc>
        <w:tc>
          <w:tcPr>
            <w:tcW w:w="1701" w:type="dxa"/>
          </w:tcPr>
          <w:p w:rsidR="00F637FB" w:rsidRDefault="00F637FB" w:rsidP="00773ECD">
            <w:pPr>
              <w:pStyle w:val="TableParagraph"/>
              <w:rPr>
                <w:b/>
                <w:sz w:val="26"/>
              </w:rPr>
            </w:pPr>
          </w:p>
          <w:p w:rsidR="00F637FB" w:rsidRDefault="00F637FB" w:rsidP="00773ECD">
            <w:pPr>
              <w:pStyle w:val="TableParagraph"/>
              <w:spacing w:before="3"/>
              <w:rPr>
                <w:b/>
                <w:sz w:val="21"/>
              </w:rPr>
            </w:pPr>
          </w:p>
          <w:p w:rsidR="00F637FB" w:rsidRDefault="00F637FB" w:rsidP="00773ECD">
            <w:pPr>
              <w:pStyle w:val="TableParagraph"/>
              <w:spacing w:line="237" w:lineRule="auto"/>
              <w:ind w:left="5" w:right="95"/>
              <w:rPr>
                <w:sz w:val="24"/>
              </w:rPr>
            </w:pPr>
            <w:r>
              <w:rPr>
                <w:spacing w:val="-1"/>
                <w:sz w:val="24"/>
              </w:rPr>
              <w:t>Индивидуальная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</w:p>
          <w:p w:rsidR="00F637FB" w:rsidRDefault="00F637FB" w:rsidP="00773ECD">
            <w:pPr>
              <w:pStyle w:val="TableParagraph"/>
              <w:spacing w:before="3"/>
              <w:ind w:left="5" w:right="378"/>
              <w:rPr>
                <w:sz w:val="24"/>
              </w:rPr>
            </w:pPr>
            <w:r>
              <w:rPr>
                <w:sz w:val="24"/>
              </w:rPr>
              <w:t>«Значение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режима дня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дошкольника.</w:t>
            </w:r>
          </w:p>
        </w:tc>
      </w:tr>
      <w:tr w:rsidR="00F637FB" w:rsidTr="00773ECD">
        <w:trPr>
          <w:trHeight w:val="2208"/>
        </w:trPr>
        <w:tc>
          <w:tcPr>
            <w:tcW w:w="1133" w:type="dxa"/>
          </w:tcPr>
          <w:p w:rsidR="00F637FB" w:rsidRDefault="00F637FB" w:rsidP="00773ECD">
            <w:pPr>
              <w:pStyle w:val="TableParagraph"/>
              <w:rPr>
                <w:b/>
                <w:sz w:val="26"/>
              </w:rPr>
            </w:pPr>
          </w:p>
          <w:p w:rsidR="00F637FB" w:rsidRDefault="00F637FB" w:rsidP="00773ECD">
            <w:pPr>
              <w:pStyle w:val="TableParagraph"/>
              <w:spacing w:before="5"/>
              <w:rPr>
                <w:b/>
                <w:sz w:val="21"/>
              </w:rPr>
            </w:pPr>
          </w:p>
          <w:p w:rsidR="00F637FB" w:rsidRDefault="00F637FB" w:rsidP="00773ECD">
            <w:pPr>
              <w:pStyle w:val="TableParagraph"/>
              <w:ind w:left="64" w:right="6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Декабрь</w:t>
            </w:r>
          </w:p>
        </w:tc>
        <w:tc>
          <w:tcPr>
            <w:tcW w:w="2914" w:type="dxa"/>
          </w:tcPr>
          <w:p w:rsidR="00F637FB" w:rsidRDefault="00F637FB" w:rsidP="00773ECD">
            <w:pPr>
              <w:pStyle w:val="TableParagraph"/>
              <w:rPr>
                <w:b/>
                <w:sz w:val="26"/>
              </w:rPr>
            </w:pPr>
          </w:p>
          <w:p w:rsidR="00F637FB" w:rsidRDefault="00F637FB" w:rsidP="00773ECD">
            <w:pPr>
              <w:pStyle w:val="TableParagraph"/>
              <w:rPr>
                <w:b/>
                <w:sz w:val="21"/>
              </w:rPr>
            </w:pPr>
          </w:p>
          <w:p w:rsidR="00F637FB" w:rsidRDefault="00F637FB" w:rsidP="00773ECD">
            <w:pPr>
              <w:pStyle w:val="TableParagraph"/>
              <w:spacing w:before="1" w:line="275" w:lineRule="exact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  <w:p w:rsidR="00F637FB" w:rsidRDefault="00F637FB" w:rsidP="00773ECD">
            <w:pPr>
              <w:pStyle w:val="TableParagraph"/>
              <w:spacing w:line="242" w:lineRule="auto"/>
              <w:ind w:right="534" w:firstLine="62"/>
              <w:rPr>
                <w:sz w:val="24"/>
              </w:rPr>
            </w:pPr>
            <w:r>
              <w:rPr>
                <w:sz w:val="24"/>
              </w:rPr>
              <w:t>«Каши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нужны,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каши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разные важны»</w:t>
            </w:r>
          </w:p>
          <w:p w:rsidR="00F637FB" w:rsidRDefault="00F637FB" w:rsidP="00773ECD">
            <w:pPr>
              <w:pStyle w:val="TableParagraph"/>
              <w:spacing w:before="7"/>
              <w:rPr>
                <w:b/>
                <w:sz w:val="23"/>
              </w:rPr>
            </w:pPr>
          </w:p>
          <w:p w:rsidR="00F637FB" w:rsidRDefault="00F637FB" w:rsidP="00773EC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Н.Ю.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Чуприной</w:t>
            </w:r>
          </w:p>
          <w:p w:rsidR="00F637FB" w:rsidRDefault="00F637FB" w:rsidP="00773EC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«Спорщицы»</w:t>
            </w:r>
          </w:p>
        </w:tc>
        <w:tc>
          <w:tcPr>
            <w:tcW w:w="3900" w:type="dxa"/>
          </w:tcPr>
          <w:p w:rsidR="00F637FB" w:rsidRDefault="00F637FB" w:rsidP="00773ECD">
            <w:pPr>
              <w:pStyle w:val="TableParagraph"/>
              <w:ind w:left="5" w:right="295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завтраке,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 обязательной части ежедневного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меню. Формировать представление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каше,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полезном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продукте.</w:t>
            </w:r>
          </w:p>
          <w:p w:rsidR="00F637FB" w:rsidRDefault="00F637FB" w:rsidP="00773ECD">
            <w:pPr>
              <w:pStyle w:val="TableParagraph"/>
              <w:spacing w:before="9"/>
              <w:rPr>
                <w:b/>
              </w:rPr>
            </w:pPr>
          </w:p>
          <w:p w:rsidR="00F637FB" w:rsidRDefault="00F637FB" w:rsidP="00773ECD">
            <w:pPr>
              <w:pStyle w:val="TableParagraph"/>
              <w:spacing w:before="1" w:line="242" w:lineRule="auto"/>
              <w:ind w:left="5" w:right="173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прочитанной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закрепить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пользе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каши.</w:t>
            </w:r>
          </w:p>
        </w:tc>
        <w:tc>
          <w:tcPr>
            <w:tcW w:w="1701" w:type="dxa"/>
          </w:tcPr>
          <w:p w:rsidR="00F637FB" w:rsidRDefault="00F637FB" w:rsidP="00773ECD">
            <w:pPr>
              <w:pStyle w:val="TableParagraph"/>
              <w:ind w:left="5" w:right="68"/>
              <w:rPr>
                <w:sz w:val="24"/>
              </w:rPr>
            </w:pPr>
            <w:r>
              <w:rPr>
                <w:sz w:val="24"/>
              </w:rPr>
              <w:t>Дегустационный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конкурс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 «Наша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каша вкуснее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всех»</w:t>
            </w:r>
          </w:p>
          <w:p w:rsidR="00F637FB" w:rsidRDefault="00F637FB" w:rsidP="00773ECD">
            <w:pPr>
              <w:pStyle w:val="TableParagraph"/>
              <w:spacing w:line="274" w:lineRule="exact"/>
              <w:ind w:left="5" w:right="341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</w:tr>
    </w:tbl>
    <w:p w:rsidR="00F637FB" w:rsidRDefault="00F637FB" w:rsidP="00F637FB">
      <w:pPr>
        <w:spacing w:line="274" w:lineRule="exact"/>
        <w:rPr>
          <w:sz w:val="24"/>
        </w:rPr>
      </w:pPr>
    </w:p>
    <w:tbl>
      <w:tblPr>
        <w:tblW w:w="0" w:type="auto"/>
        <w:tblInd w:w="2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3"/>
        <w:gridCol w:w="2914"/>
        <w:gridCol w:w="4042"/>
        <w:gridCol w:w="1559"/>
      </w:tblGrid>
      <w:tr w:rsidR="00F637FB" w:rsidTr="00773ECD">
        <w:trPr>
          <w:trHeight w:val="1656"/>
        </w:trPr>
        <w:tc>
          <w:tcPr>
            <w:tcW w:w="1133" w:type="dxa"/>
          </w:tcPr>
          <w:p w:rsidR="00F637FB" w:rsidRDefault="00F637FB" w:rsidP="00773ECD">
            <w:pPr>
              <w:pStyle w:val="TableParagraph"/>
              <w:rPr>
                <w:sz w:val="24"/>
              </w:rPr>
            </w:pPr>
          </w:p>
        </w:tc>
        <w:tc>
          <w:tcPr>
            <w:tcW w:w="2914" w:type="dxa"/>
          </w:tcPr>
          <w:p w:rsidR="00F637FB" w:rsidRDefault="00F637FB" w:rsidP="00773ECD">
            <w:pPr>
              <w:pStyle w:val="TableParagraph"/>
              <w:rPr>
                <w:b/>
                <w:sz w:val="23"/>
              </w:rPr>
            </w:pPr>
          </w:p>
          <w:p w:rsidR="00F637FB" w:rsidRDefault="00F637FB" w:rsidP="00773ECD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  <w:p w:rsidR="00F637FB" w:rsidRDefault="00F637FB" w:rsidP="00773ECD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«Час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наступил»</w:t>
            </w:r>
          </w:p>
          <w:p w:rsidR="00F637FB" w:rsidRDefault="00F637FB" w:rsidP="00773ECD">
            <w:pPr>
              <w:pStyle w:val="TableParagraph"/>
              <w:rPr>
                <w:b/>
                <w:sz w:val="24"/>
              </w:rPr>
            </w:pPr>
          </w:p>
          <w:p w:rsidR="00F637FB" w:rsidRDefault="00F637FB" w:rsidP="00773EC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Сюжетно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ролевая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F637FB" w:rsidRDefault="00F637FB" w:rsidP="00773EC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«Сервируем стол 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обеду»</w:t>
            </w:r>
          </w:p>
        </w:tc>
        <w:tc>
          <w:tcPr>
            <w:tcW w:w="4042" w:type="dxa"/>
          </w:tcPr>
          <w:p w:rsidR="00F637FB" w:rsidRDefault="00F637FB" w:rsidP="00773ECD">
            <w:pPr>
              <w:pStyle w:val="TableParagraph"/>
              <w:spacing w:line="237" w:lineRule="auto"/>
              <w:ind w:left="5" w:right="89"/>
              <w:rPr>
                <w:sz w:val="24"/>
              </w:rPr>
            </w:pPr>
            <w:r>
              <w:rPr>
                <w:sz w:val="24"/>
              </w:rPr>
              <w:t>Формировать представление об основных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блюдах,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входящих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обеда.</w:t>
            </w:r>
          </w:p>
          <w:p w:rsidR="00F637FB" w:rsidRDefault="00F637FB" w:rsidP="00773ECD">
            <w:pPr>
              <w:pStyle w:val="TableParagraph"/>
              <w:spacing w:before="6"/>
              <w:rPr>
                <w:b/>
                <w:sz w:val="23"/>
              </w:rPr>
            </w:pPr>
          </w:p>
          <w:p w:rsidR="00F637FB" w:rsidRDefault="00F637FB" w:rsidP="00773ECD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Закрепить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</w:p>
          <w:p w:rsidR="00F637FB" w:rsidRDefault="00F637FB" w:rsidP="00773ECD">
            <w:pPr>
              <w:pStyle w:val="TableParagraph"/>
              <w:spacing w:line="274" w:lineRule="exact"/>
              <w:ind w:left="5" w:right="173"/>
              <w:rPr>
                <w:sz w:val="24"/>
              </w:rPr>
            </w:pPr>
            <w:r>
              <w:rPr>
                <w:sz w:val="24"/>
              </w:rPr>
              <w:t>раскладывать столовые приборы, и знать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предназначение.</w:t>
            </w:r>
          </w:p>
        </w:tc>
        <w:tc>
          <w:tcPr>
            <w:tcW w:w="1559" w:type="dxa"/>
          </w:tcPr>
          <w:p w:rsidR="00F637FB" w:rsidRDefault="00F637FB" w:rsidP="00773ECD">
            <w:pPr>
              <w:pStyle w:val="TableParagraph"/>
              <w:ind w:left="5" w:right="448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воскресный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обед»</w:t>
            </w:r>
          </w:p>
        </w:tc>
      </w:tr>
      <w:tr w:rsidR="00F637FB" w:rsidTr="00773ECD">
        <w:trPr>
          <w:trHeight w:val="3033"/>
        </w:trPr>
        <w:tc>
          <w:tcPr>
            <w:tcW w:w="1133" w:type="dxa"/>
          </w:tcPr>
          <w:p w:rsidR="00F637FB" w:rsidRDefault="00F637FB" w:rsidP="00773ECD">
            <w:pPr>
              <w:pStyle w:val="TableParagraph"/>
              <w:rPr>
                <w:b/>
                <w:sz w:val="26"/>
              </w:rPr>
            </w:pPr>
          </w:p>
          <w:p w:rsidR="00F637FB" w:rsidRDefault="00F637FB" w:rsidP="00773ECD">
            <w:pPr>
              <w:pStyle w:val="TableParagraph"/>
              <w:rPr>
                <w:b/>
                <w:sz w:val="26"/>
              </w:rPr>
            </w:pPr>
          </w:p>
          <w:p w:rsidR="00F637FB" w:rsidRDefault="00F637FB" w:rsidP="00773ECD">
            <w:pPr>
              <w:pStyle w:val="TableParagraph"/>
              <w:rPr>
                <w:b/>
                <w:sz w:val="26"/>
              </w:rPr>
            </w:pPr>
          </w:p>
          <w:p w:rsidR="00F637FB" w:rsidRDefault="00F637FB" w:rsidP="00773ECD">
            <w:pPr>
              <w:pStyle w:val="TableParagraph"/>
              <w:rPr>
                <w:b/>
                <w:sz w:val="26"/>
              </w:rPr>
            </w:pPr>
          </w:p>
          <w:p w:rsidR="00F637FB" w:rsidRDefault="00F637FB" w:rsidP="00773ECD">
            <w:pPr>
              <w:pStyle w:val="TableParagraph"/>
              <w:spacing w:before="178"/>
              <w:ind w:left="64" w:right="6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Январь</w:t>
            </w:r>
          </w:p>
        </w:tc>
        <w:tc>
          <w:tcPr>
            <w:tcW w:w="2914" w:type="dxa"/>
          </w:tcPr>
          <w:p w:rsidR="00F637FB" w:rsidRDefault="00F637FB" w:rsidP="00773ECD">
            <w:pPr>
              <w:pStyle w:val="TableParagraph"/>
              <w:spacing w:before="2"/>
              <w:rPr>
                <w:b/>
                <w:sz w:val="35"/>
              </w:rPr>
            </w:pPr>
          </w:p>
          <w:p w:rsidR="00F637FB" w:rsidRDefault="00F637FB" w:rsidP="00773ECD">
            <w:pPr>
              <w:pStyle w:val="TableParagraph"/>
              <w:spacing w:line="242" w:lineRule="auto"/>
              <w:ind w:right="220"/>
              <w:rPr>
                <w:sz w:val="24"/>
              </w:rPr>
            </w:pPr>
            <w:r>
              <w:rPr>
                <w:sz w:val="24"/>
              </w:rPr>
              <w:t>Беседа. « Полдник. Время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булочки»</w:t>
            </w:r>
          </w:p>
          <w:p w:rsidR="00F637FB" w:rsidRDefault="00F637FB" w:rsidP="00773ECD">
            <w:pPr>
              <w:pStyle w:val="TableParagraph"/>
              <w:ind w:right="33"/>
              <w:rPr>
                <w:sz w:val="24"/>
              </w:rPr>
            </w:pPr>
            <w:r>
              <w:rPr>
                <w:sz w:val="24"/>
              </w:rPr>
              <w:t>Показ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презентации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«Откуда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хлеб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нам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пришел?»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«Пейте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молоко</w:t>
            </w:r>
          </w:p>
          <w:p w:rsidR="00F637FB" w:rsidRDefault="00F637FB" w:rsidP="00773ECD">
            <w:pPr>
              <w:pStyle w:val="TableParagraph"/>
              <w:spacing w:line="237" w:lineRule="auto"/>
              <w:ind w:right="471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будете здоровы»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Н.Ю.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Чуприной</w:t>
            </w:r>
          </w:p>
          <w:p w:rsidR="00F637FB" w:rsidRDefault="00F637FB" w:rsidP="00773ECD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«Молоко,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йогурт, кефир»</w:t>
            </w:r>
          </w:p>
        </w:tc>
        <w:tc>
          <w:tcPr>
            <w:tcW w:w="4042" w:type="dxa"/>
          </w:tcPr>
          <w:p w:rsidR="00F637FB" w:rsidRDefault="00F637FB" w:rsidP="00773ECD">
            <w:pPr>
              <w:pStyle w:val="TableParagraph"/>
              <w:ind w:left="5" w:right="103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Формировать </w:t>
            </w:r>
            <w:r>
              <w:rPr>
                <w:sz w:val="24"/>
              </w:rPr>
              <w:t>представление о продуктах,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которые могут быть включены в меню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полдника.</w:t>
            </w:r>
          </w:p>
          <w:p w:rsidR="00F637FB" w:rsidRDefault="00F637FB" w:rsidP="00773ECD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Формировать представление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хлеба и хлебобулочных изделий, и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 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изготовления.</w:t>
            </w:r>
          </w:p>
          <w:p w:rsidR="00F637FB" w:rsidRDefault="00F637FB" w:rsidP="00773ECD">
            <w:pPr>
              <w:pStyle w:val="TableParagraph"/>
              <w:spacing w:line="237" w:lineRule="auto"/>
              <w:ind w:left="5" w:right="530"/>
              <w:rPr>
                <w:sz w:val="24"/>
              </w:rPr>
            </w:pPr>
            <w:r>
              <w:rPr>
                <w:sz w:val="24"/>
              </w:rPr>
              <w:t>Формировать представление о пользе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молока 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растущего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организма.</w:t>
            </w:r>
          </w:p>
          <w:p w:rsidR="00F637FB" w:rsidRDefault="00F637FB" w:rsidP="00773ECD">
            <w:pPr>
              <w:pStyle w:val="TableParagraph"/>
              <w:spacing w:line="237" w:lineRule="auto"/>
              <w:ind w:left="5" w:right="263"/>
              <w:rPr>
                <w:sz w:val="24"/>
              </w:rPr>
            </w:pPr>
            <w:r>
              <w:rPr>
                <w:sz w:val="24"/>
              </w:rPr>
              <w:t>Рассказать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 примере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пользе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молочных</w:t>
            </w:r>
          </w:p>
          <w:p w:rsidR="00F637FB" w:rsidRDefault="00F637FB" w:rsidP="00773ECD">
            <w:pPr>
              <w:pStyle w:val="TableParagraph"/>
              <w:spacing w:before="3" w:line="261" w:lineRule="exact"/>
              <w:ind w:left="5"/>
              <w:rPr>
                <w:sz w:val="24"/>
              </w:rPr>
            </w:pPr>
            <w:r>
              <w:rPr>
                <w:sz w:val="24"/>
              </w:rPr>
              <w:t>продуктов.</w:t>
            </w:r>
          </w:p>
        </w:tc>
        <w:tc>
          <w:tcPr>
            <w:tcW w:w="1559" w:type="dxa"/>
          </w:tcPr>
          <w:p w:rsidR="00F637FB" w:rsidRDefault="00F637FB" w:rsidP="00773ECD">
            <w:pPr>
              <w:pStyle w:val="TableParagraph"/>
              <w:rPr>
                <w:b/>
                <w:sz w:val="26"/>
              </w:rPr>
            </w:pPr>
          </w:p>
          <w:p w:rsidR="00F637FB" w:rsidRDefault="00F637FB" w:rsidP="00773ECD">
            <w:pPr>
              <w:pStyle w:val="TableParagraph"/>
              <w:spacing w:before="5"/>
              <w:rPr>
                <w:b/>
                <w:sz w:val="21"/>
              </w:rPr>
            </w:pPr>
          </w:p>
          <w:p w:rsidR="00F637FB" w:rsidRDefault="00F637FB" w:rsidP="00773ECD">
            <w:pPr>
              <w:pStyle w:val="TableParagraph"/>
              <w:spacing w:line="237" w:lineRule="auto"/>
              <w:ind w:left="5" w:right="75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  <w:p w:rsidR="00F637FB" w:rsidRDefault="00F637FB" w:rsidP="00773ECD">
            <w:pPr>
              <w:pStyle w:val="TableParagraph"/>
              <w:spacing w:before="4"/>
              <w:ind w:left="5" w:right="76"/>
              <w:rPr>
                <w:sz w:val="24"/>
              </w:rPr>
            </w:pPr>
            <w:r>
              <w:rPr>
                <w:sz w:val="24"/>
              </w:rPr>
              <w:t>«Вредные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продукты.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болезни 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приготовили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детей?»</w:t>
            </w:r>
          </w:p>
        </w:tc>
      </w:tr>
      <w:tr w:rsidR="00F637FB" w:rsidTr="00773ECD">
        <w:trPr>
          <w:trHeight w:val="700"/>
        </w:trPr>
        <w:tc>
          <w:tcPr>
            <w:tcW w:w="1133" w:type="dxa"/>
            <w:vMerge w:val="restart"/>
          </w:tcPr>
          <w:p w:rsidR="00F637FB" w:rsidRDefault="00F637FB" w:rsidP="00773ECD">
            <w:pPr>
              <w:pStyle w:val="TableParagraph"/>
              <w:rPr>
                <w:b/>
                <w:sz w:val="26"/>
              </w:rPr>
            </w:pPr>
          </w:p>
          <w:p w:rsidR="00F637FB" w:rsidRDefault="00F637FB" w:rsidP="00773ECD">
            <w:pPr>
              <w:pStyle w:val="TableParagraph"/>
              <w:rPr>
                <w:b/>
                <w:sz w:val="26"/>
              </w:rPr>
            </w:pPr>
          </w:p>
          <w:p w:rsidR="00F637FB" w:rsidRDefault="00F637FB" w:rsidP="00773ECD">
            <w:pPr>
              <w:pStyle w:val="TableParagraph"/>
              <w:rPr>
                <w:b/>
                <w:sz w:val="26"/>
              </w:rPr>
            </w:pPr>
          </w:p>
          <w:p w:rsidR="00F637FB" w:rsidRDefault="00F637FB" w:rsidP="00773ECD">
            <w:pPr>
              <w:pStyle w:val="TableParagraph"/>
              <w:rPr>
                <w:b/>
                <w:sz w:val="26"/>
              </w:rPr>
            </w:pPr>
          </w:p>
          <w:p w:rsidR="00F637FB" w:rsidRDefault="00F637FB" w:rsidP="00773ECD">
            <w:pPr>
              <w:pStyle w:val="TableParagraph"/>
              <w:rPr>
                <w:b/>
                <w:sz w:val="26"/>
              </w:rPr>
            </w:pPr>
          </w:p>
          <w:p w:rsidR="00F637FB" w:rsidRDefault="00F637FB" w:rsidP="00773ECD">
            <w:pPr>
              <w:pStyle w:val="TableParagraph"/>
              <w:spacing w:before="216"/>
              <w:ind w:left="81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Февраль</w:t>
            </w:r>
          </w:p>
        </w:tc>
        <w:tc>
          <w:tcPr>
            <w:tcW w:w="2914" w:type="dxa"/>
          </w:tcPr>
          <w:p w:rsidR="00F637FB" w:rsidRDefault="00F637FB" w:rsidP="00773ECD">
            <w:pPr>
              <w:pStyle w:val="TableParagraph"/>
              <w:spacing w:before="7"/>
              <w:rPr>
                <w:b/>
                <w:sz w:val="35"/>
              </w:rPr>
            </w:pPr>
          </w:p>
          <w:p w:rsidR="00F637FB" w:rsidRDefault="00F637FB" w:rsidP="00773ECD">
            <w:pPr>
              <w:pStyle w:val="TableParagraph"/>
              <w:ind w:right="56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люблю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кушать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ужин»</w:t>
            </w:r>
          </w:p>
        </w:tc>
        <w:tc>
          <w:tcPr>
            <w:tcW w:w="4042" w:type="dxa"/>
          </w:tcPr>
          <w:p w:rsidR="00F637FB" w:rsidRDefault="00F637FB" w:rsidP="00773ECD">
            <w:pPr>
              <w:pStyle w:val="TableParagraph"/>
              <w:spacing w:before="7"/>
              <w:rPr>
                <w:b/>
                <w:sz w:val="35"/>
              </w:rPr>
            </w:pPr>
          </w:p>
          <w:p w:rsidR="00F637FB" w:rsidRDefault="00F637FB" w:rsidP="00773ECD">
            <w:pPr>
              <w:pStyle w:val="TableParagraph"/>
              <w:ind w:left="5" w:right="424"/>
              <w:rPr>
                <w:sz w:val="24"/>
              </w:rPr>
            </w:pPr>
            <w:r>
              <w:rPr>
                <w:sz w:val="24"/>
              </w:rPr>
              <w:t>Расширить представление о блюдах,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 могут быть включены в меню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ужина.</w:t>
            </w:r>
          </w:p>
        </w:tc>
        <w:tc>
          <w:tcPr>
            <w:tcW w:w="1559" w:type="dxa"/>
          </w:tcPr>
          <w:p w:rsidR="00F637FB" w:rsidRDefault="00F637FB" w:rsidP="00773ECD">
            <w:pPr>
              <w:pStyle w:val="TableParagraph"/>
              <w:spacing w:line="242" w:lineRule="auto"/>
              <w:ind w:left="5" w:right="530"/>
              <w:rPr>
                <w:sz w:val="24"/>
              </w:rPr>
            </w:pPr>
            <w:r>
              <w:rPr>
                <w:sz w:val="24"/>
              </w:rPr>
              <w:t>Памятка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  <w:p w:rsidR="00F637FB" w:rsidRDefault="00F637FB" w:rsidP="00773ECD">
            <w:pPr>
              <w:pStyle w:val="TableParagraph"/>
              <w:ind w:left="5" w:right="368"/>
              <w:rPr>
                <w:sz w:val="24"/>
              </w:rPr>
            </w:pPr>
            <w:r>
              <w:rPr>
                <w:sz w:val="24"/>
              </w:rPr>
              <w:t>«Авитаминоз.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Причины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симптомы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637FB" w:rsidRDefault="00F637FB" w:rsidP="00773ECD">
            <w:pPr>
              <w:pStyle w:val="TableParagraph"/>
              <w:spacing w:line="261" w:lineRule="exact"/>
              <w:ind w:left="5"/>
              <w:rPr>
                <w:sz w:val="24"/>
              </w:rPr>
            </w:pPr>
            <w:r>
              <w:rPr>
                <w:sz w:val="24"/>
              </w:rPr>
              <w:t>лечение»</w:t>
            </w:r>
          </w:p>
        </w:tc>
      </w:tr>
      <w:tr w:rsidR="00F637FB" w:rsidTr="00773ECD">
        <w:trPr>
          <w:trHeight w:val="840"/>
        </w:trPr>
        <w:tc>
          <w:tcPr>
            <w:tcW w:w="1133" w:type="dxa"/>
            <w:vMerge/>
            <w:tcBorders>
              <w:top w:val="nil"/>
            </w:tcBorders>
          </w:tcPr>
          <w:p w:rsidR="00F637FB" w:rsidRDefault="00F637FB" w:rsidP="00773ECD">
            <w:pPr>
              <w:rPr>
                <w:sz w:val="2"/>
                <w:szCs w:val="2"/>
              </w:rPr>
            </w:pPr>
          </w:p>
        </w:tc>
        <w:tc>
          <w:tcPr>
            <w:tcW w:w="2914" w:type="dxa"/>
          </w:tcPr>
          <w:p w:rsidR="00F637FB" w:rsidRDefault="00F637FB" w:rsidP="00773ECD">
            <w:pPr>
              <w:pStyle w:val="TableParagraph"/>
              <w:spacing w:before="136" w:line="242" w:lineRule="auto"/>
              <w:ind w:right="520"/>
              <w:rPr>
                <w:sz w:val="24"/>
              </w:rPr>
            </w:pPr>
            <w:r>
              <w:rPr>
                <w:sz w:val="24"/>
              </w:rPr>
              <w:t>Беседа «На вкус и цвет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товарищей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нет».</w:t>
            </w:r>
          </w:p>
        </w:tc>
        <w:tc>
          <w:tcPr>
            <w:tcW w:w="4042" w:type="dxa"/>
          </w:tcPr>
          <w:p w:rsidR="00F637FB" w:rsidRDefault="00F637FB" w:rsidP="00773ECD">
            <w:pPr>
              <w:pStyle w:val="TableParagraph"/>
              <w:spacing w:before="4" w:line="237" w:lineRule="auto"/>
              <w:ind w:left="5" w:right="109"/>
              <w:rPr>
                <w:sz w:val="24"/>
              </w:rPr>
            </w:pPr>
            <w:r>
              <w:rPr>
                <w:sz w:val="24"/>
              </w:rPr>
              <w:t>Познакомить детей с разнообразием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вкусовых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свойств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продуктов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637FB" w:rsidRDefault="00F637FB" w:rsidP="00773ECD">
            <w:pPr>
              <w:pStyle w:val="TableParagraph"/>
              <w:spacing w:before="3" w:line="266" w:lineRule="exact"/>
              <w:ind w:left="5"/>
              <w:rPr>
                <w:sz w:val="24"/>
              </w:rPr>
            </w:pPr>
            <w:r>
              <w:rPr>
                <w:sz w:val="24"/>
              </w:rPr>
              <w:t>блюд.</w:t>
            </w:r>
          </w:p>
        </w:tc>
        <w:tc>
          <w:tcPr>
            <w:tcW w:w="1559" w:type="dxa"/>
          </w:tcPr>
          <w:p w:rsidR="00F637FB" w:rsidRDefault="00F637FB" w:rsidP="00773ECD">
            <w:pPr>
              <w:pStyle w:val="TableParagraph"/>
              <w:rPr>
                <w:sz w:val="24"/>
              </w:rPr>
            </w:pPr>
          </w:p>
        </w:tc>
      </w:tr>
      <w:tr w:rsidR="00F637FB" w:rsidTr="00773ECD">
        <w:trPr>
          <w:trHeight w:val="1185"/>
        </w:trPr>
        <w:tc>
          <w:tcPr>
            <w:tcW w:w="1133" w:type="dxa"/>
            <w:vMerge/>
            <w:tcBorders>
              <w:top w:val="nil"/>
            </w:tcBorders>
          </w:tcPr>
          <w:p w:rsidR="00F637FB" w:rsidRDefault="00F637FB" w:rsidP="00773ECD">
            <w:pPr>
              <w:rPr>
                <w:sz w:val="2"/>
                <w:szCs w:val="2"/>
              </w:rPr>
            </w:pPr>
          </w:p>
        </w:tc>
        <w:tc>
          <w:tcPr>
            <w:tcW w:w="2914" w:type="dxa"/>
          </w:tcPr>
          <w:p w:rsidR="00F637FB" w:rsidRDefault="00F637FB" w:rsidP="00773ECD">
            <w:pPr>
              <w:pStyle w:val="TableParagraph"/>
              <w:spacing w:before="174" w:line="275" w:lineRule="exact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F637FB" w:rsidRDefault="00F637FB" w:rsidP="00773EC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«Определи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вкус»</w:t>
            </w:r>
          </w:p>
        </w:tc>
        <w:tc>
          <w:tcPr>
            <w:tcW w:w="4042" w:type="dxa"/>
          </w:tcPr>
          <w:p w:rsidR="00F637FB" w:rsidRDefault="00F637FB" w:rsidP="00773ECD">
            <w:pPr>
              <w:pStyle w:val="TableParagraph"/>
              <w:spacing w:before="9"/>
              <w:rPr>
                <w:b/>
                <w:sz w:val="26"/>
              </w:rPr>
            </w:pPr>
          </w:p>
          <w:p w:rsidR="00F637FB" w:rsidRDefault="00F637FB" w:rsidP="00773ECD">
            <w:pPr>
              <w:pStyle w:val="TableParagraph"/>
              <w:spacing w:line="242" w:lineRule="auto"/>
              <w:ind w:left="5"/>
              <w:rPr>
                <w:sz w:val="24"/>
              </w:rPr>
            </w:pPr>
            <w:r>
              <w:rPr>
                <w:sz w:val="24"/>
              </w:rPr>
              <w:t>Формировать 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описывать вкусовые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свойства продукта.</w:t>
            </w:r>
          </w:p>
        </w:tc>
        <w:tc>
          <w:tcPr>
            <w:tcW w:w="1559" w:type="dxa"/>
          </w:tcPr>
          <w:p w:rsidR="00F637FB" w:rsidRDefault="00F637FB" w:rsidP="00773ECD">
            <w:pPr>
              <w:pStyle w:val="TableParagraph"/>
              <w:spacing w:before="37" w:line="237" w:lineRule="auto"/>
              <w:ind w:left="5" w:right="228"/>
              <w:rPr>
                <w:sz w:val="24"/>
              </w:rPr>
            </w:pPr>
            <w:r>
              <w:rPr>
                <w:sz w:val="24"/>
              </w:rPr>
              <w:t>Дискуссионная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гостиная</w:t>
            </w:r>
          </w:p>
          <w:p w:rsidR="00F637FB" w:rsidRDefault="00F637FB" w:rsidP="00773ECD">
            <w:pPr>
              <w:pStyle w:val="TableParagraph"/>
              <w:spacing w:before="3"/>
              <w:ind w:left="5" w:right="-16"/>
              <w:rPr>
                <w:sz w:val="24"/>
              </w:rPr>
            </w:pPr>
            <w:r>
              <w:rPr>
                <w:sz w:val="24"/>
              </w:rPr>
              <w:t>«Любимое блюдо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моего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ребенка»</w:t>
            </w:r>
          </w:p>
        </w:tc>
      </w:tr>
      <w:tr w:rsidR="00F637FB" w:rsidTr="00773ECD">
        <w:trPr>
          <w:trHeight w:val="1656"/>
        </w:trPr>
        <w:tc>
          <w:tcPr>
            <w:tcW w:w="1133" w:type="dxa"/>
          </w:tcPr>
          <w:p w:rsidR="00F637FB" w:rsidRDefault="00F637FB" w:rsidP="00773ECD">
            <w:pPr>
              <w:pStyle w:val="TableParagraph"/>
              <w:rPr>
                <w:b/>
                <w:sz w:val="26"/>
              </w:rPr>
            </w:pPr>
          </w:p>
          <w:p w:rsidR="00F637FB" w:rsidRDefault="00F637FB" w:rsidP="00773ECD">
            <w:pPr>
              <w:pStyle w:val="TableParagraph"/>
              <w:spacing w:before="9"/>
              <w:rPr>
                <w:b/>
                <w:sz w:val="33"/>
              </w:rPr>
            </w:pPr>
          </w:p>
          <w:p w:rsidR="00F637FB" w:rsidRDefault="00F637FB" w:rsidP="00773ECD">
            <w:pPr>
              <w:pStyle w:val="TableParagraph"/>
              <w:ind w:left="64" w:right="6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Март</w:t>
            </w:r>
          </w:p>
        </w:tc>
        <w:tc>
          <w:tcPr>
            <w:tcW w:w="2914" w:type="dxa"/>
          </w:tcPr>
          <w:p w:rsidR="00F637FB" w:rsidRDefault="00F637FB" w:rsidP="00773ECD">
            <w:pPr>
              <w:pStyle w:val="TableParagraph"/>
              <w:rPr>
                <w:b/>
                <w:sz w:val="26"/>
              </w:rPr>
            </w:pPr>
          </w:p>
          <w:p w:rsidR="00F637FB" w:rsidRDefault="00F637FB" w:rsidP="00773ECD">
            <w:pPr>
              <w:pStyle w:val="TableParagraph"/>
              <w:spacing w:before="3"/>
              <w:rPr>
                <w:b/>
                <w:sz w:val="21"/>
              </w:rPr>
            </w:pPr>
          </w:p>
          <w:p w:rsidR="00F637FB" w:rsidRDefault="00F637FB" w:rsidP="00773ECD">
            <w:pPr>
              <w:pStyle w:val="TableParagraph"/>
              <w:spacing w:line="242" w:lineRule="auto"/>
              <w:ind w:right="355"/>
              <w:rPr>
                <w:sz w:val="24"/>
              </w:rPr>
            </w:pPr>
            <w:r>
              <w:rPr>
                <w:sz w:val="24"/>
              </w:rPr>
              <w:t>Беседа «Вода - источник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жизни»</w:t>
            </w:r>
          </w:p>
        </w:tc>
        <w:tc>
          <w:tcPr>
            <w:tcW w:w="4042" w:type="dxa"/>
          </w:tcPr>
          <w:p w:rsidR="00F637FB" w:rsidRDefault="00F637FB" w:rsidP="00773ECD">
            <w:pPr>
              <w:pStyle w:val="TableParagraph"/>
              <w:rPr>
                <w:b/>
                <w:sz w:val="26"/>
              </w:rPr>
            </w:pPr>
          </w:p>
          <w:p w:rsidR="00F637FB" w:rsidRDefault="00F637FB" w:rsidP="00773ECD">
            <w:pPr>
              <w:pStyle w:val="TableParagraph"/>
              <w:spacing w:before="3"/>
              <w:rPr>
                <w:b/>
                <w:sz w:val="21"/>
              </w:rPr>
            </w:pPr>
          </w:p>
          <w:p w:rsidR="00F637FB" w:rsidRDefault="00F637FB" w:rsidP="00773ECD">
            <w:pPr>
              <w:pStyle w:val="TableParagraph"/>
              <w:spacing w:line="242" w:lineRule="auto"/>
              <w:ind w:left="5" w:right="480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воде 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источнике жизни.</w:t>
            </w:r>
          </w:p>
        </w:tc>
        <w:tc>
          <w:tcPr>
            <w:tcW w:w="1559" w:type="dxa"/>
          </w:tcPr>
          <w:p w:rsidR="00F637FB" w:rsidRDefault="00F637FB" w:rsidP="00773ECD">
            <w:pPr>
              <w:pStyle w:val="TableParagraph"/>
              <w:spacing w:line="242" w:lineRule="auto"/>
              <w:ind w:left="5" w:right="530"/>
              <w:rPr>
                <w:sz w:val="24"/>
              </w:rPr>
            </w:pPr>
            <w:r>
              <w:rPr>
                <w:sz w:val="24"/>
              </w:rPr>
              <w:t>Памятка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родителей.</w:t>
            </w:r>
          </w:p>
          <w:p w:rsidR="00F637FB" w:rsidRDefault="00F637FB" w:rsidP="00773ECD">
            <w:pPr>
              <w:pStyle w:val="TableParagraph"/>
              <w:ind w:left="5" w:right="706"/>
              <w:rPr>
                <w:sz w:val="24"/>
              </w:rPr>
            </w:pPr>
            <w:r>
              <w:rPr>
                <w:sz w:val="24"/>
              </w:rPr>
              <w:t>«Почему 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пропадает</w:t>
            </w:r>
          </w:p>
          <w:p w:rsidR="00F637FB" w:rsidRDefault="00F637FB" w:rsidP="00773ECD">
            <w:pPr>
              <w:pStyle w:val="TableParagraph"/>
              <w:spacing w:line="261" w:lineRule="exact"/>
              <w:ind w:left="5"/>
              <w:rPr>
                <w:sz w:val="24"/>
              </w:rPr>
            </w:pPr>
            <w:r>
              <w:rPr>
                <w:sz w:val="24"/>
              </w:rPr>
              <w:t>аппетит.</w:t>
            </w:r>
          </w:p>
        </w:tc>
      </w:tr>
      <w:tr w:rsidR="00F637FB" w:rsidTr="00773ECD">
        <w:trPr>
          <w:trHeight w:val="710"/>
        </w:trPr>
        <w:tc>
          <w:tcPr>
            <w:tcW w:w="1133" w:type="dxa"/>
            <w:vMerge w:val="restart"/>
          </w:tcPr>
          <w:p w:rsidR="00F637FB" w:rsidRDefault="00F637FB" w:rsidP="00773ECD">
            <w:pPr>
              <w:pStyle w:val="TableParagraph"/>
              <w:rPr>
                <w:sz w:val="24"/>
              </w:rPr>
            </w:pPr>
          </w:p>
        </w:tc>
        <w:tc>
          <w:tcPr>
            <w:tcW w:w="2914" w:type="dxa"/>
          </w:tcPr>
          <w:p w:rsidR="00F637FB" w:rsidRDefault="00F637FB" w:rsidP="00773ECD">
            <w:pPr>
              <w:pStyle w:val="TableParagraph"/>
              <w:spacing w:before="75" w:line="237" w:lineRule="auto"/>
              <w:ind w:right="83"/>
              <w:rPr>
                <w:sz w:val="24"/>
              </w:rPr>
            </w:pPr>
            <w:r>
              <w:rPr>
                <w:sz w:val="24"/>
              </w:rPr>
              <w:t>Занятие « О чем поспорили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Пепси-кола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вода»</w:t>
            </w:r>
          </w:p>
        </w:tc>
        <w:tc>
          <w:tcPr>
            <w:tcW w:w="4042" w:type="dxa"/>
          </w:tcPr>
          <w:p w:rsidR="00F637FB" w:rsidRDefault="00F637FB" w:rsidP="00773ECD">
            <w:pPr>
              <w:pStyle w:val="TableParagraph"/>
              <w:spacing w:before="207"/>
              <w:ind w:left="5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отношение 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воде.</w:t>
            </w:r>
          </w:p>
        </w:tc>
        <w:tc>
          <w:tcPr>
            <w:tcW w:w="1559" w:type="dxa"/>
          </w:tcPr>
          <w:p w:rsidR="00F637FB" w:rsidRDefault="00F637FB" w:rsidP="00773ECD">
            <w:pPr>
              <w:pStyle w:val="TableParagraph"/>
              <w:rPr>
                <w:sz w:val="24"/>
              </w:rPr>
            </w:pPr>
          </w:p>
        </w:tc>
      </w:tr>
      <w:tr w:rsidR="00F637FB" w:rsidTr="00773ECD">
        <w:trPr>
          <w:trHeight w:val="1377"/>
        </w:trPr>
        <w:tc>
          <w:tcPr>
            <w:tcW w:w="1133" w:type="dxa"/>
            <w:vMerge/>
            <w:tcBorders>
              <w:top w:val="nil"/>
            </w:tcBorders>
          </w:tcPr>
          <w:p w:rsidR="00F637FB" w:rsidRDefault="00F637FB" w:rsidP="00773ECD">
            <w:pPr>
              <w:rPr>
                <w:sz w:val="2"/>
                <w:szCs w:val="2"/>
              </w:rPr>
            </w:pPr>
          </w:p>
        </w:tc>
        <w:tc>
          <w:tcPr>
            <w:tcW w:w="2914" w:type="dxa"/>
          </w:tcPr>
          <w:p w:rsidR="00F637FB" w:rsidRDefault="00F637FB" w:rsidP="00773ECD">
            <w:pPr>
              <w:pStyle w:val="TableParagraph"/>
              <w:rPr>
                <w:b/>
                <w:sz w:val="23"/>
              </w:rPr>
            </w:pPr>
          </w:p>
          <w:p w:rsidR="00F637FB" w:rsidRDefault="00F637FB" w:rsidP="00773ECD">
            <w:pPr>
              <w:pStyle w:val="TableParagraph"/>
              <w:spacing w:before="1" w:line="242" w:lineRule="auto"/>
              <w:ind w:right="112"/>
              <w:rPr>
                <w:sz w:val="24"/>
              </w:rPr>
            </w:pPr>
            <w:r>
              <w:rPr>
                <w:sz w:val="24"/>
              </w:rPr>
              <w:t>Беседа «Как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утолить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жажду»</w:t>
            </w:r>
          </w:p>
        </w:tc>
        <w:tc>
          <w:tcPr>
            <w:tcW w:w="4042" w:type="dxa"/>
          </w:tcPr>
          <w:p w:rsidR="00F637FB" w:rsidRDefault="00F637FB" w:rsidP="00773ECD">
            <w:pPr>
              <w:pStyle w:val="TableParagraph"/>
              <w:spacing w:before="2"/>
              <w:rPr>
                <w:b/>
                <w:sz w:val="35"/>
              </w:rPr>
            </w:pPr>
          </w:p>
          <w:p w:rsidR="00F637FB" w:rsidRDefault="00F637FB" w:rsidP="00773ECD">
            <w:pPr>
              <w:pStyle w:val="TableParagraph"/>
              <w:ind w:left="5" w:right="126"/>
              <w:rPr>
                <w:sz w:val="24"/>
              </w:rPr>
            </w:pPr>
            <w:r>
              <w:rPr>
                <w:sz w:val="24"/>
              </w:rPr>
              <w:t>Обобщить знания детей о пользе воды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Пепси-колы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</w:tc>
        <w:tc>
          <w:tcPr>
            <w:tcW w:w="1559" w:type="dxa"/>
          </w:tcPr>
          <w:p w:rsidR="00F637FB" w:rsidRDefault="00F637FB" w:rsidP="00773ECD">
            <w:pPr>
              <w:pStyle w:val="TableParagraph"/>
              <w:spacing w:line="237" w:lineRule="auto"/>
              <w:ind w:left="5" w:right="341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  <w:p w:rsidR="00F637FB" w:rsidRDefault="00F637FB" w:rsidP="00773ECD">
            <w:pPr>
              <w:pStyle w:val="TableParagraph"/>
              <w:spacing w:line="237" w:lineRule="auto"/>
              <w:ind w:left="5" w:right="489"/>
              <w:rPr>
                <w:sz w:val="24"/>
              </w:rPr>
            </w:pPr>
            <w:r>
              <w:rPr>
                <w:sz w:val="24"/>
              </w:rPr>
              <w:t>«Вред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жевательной</w:t>
            </w:r>
          </w:p>
          <w:p w:rsidR="00F637FB" w:rsidRDefault="00F637FB" w:rsidP="00773ECD">
            <w:pPr>
              <w:pStyle w:val="TableParagraph"/>
              <w:spacing w:before="3" w:line="261" w:lineRule="exact"/>
              <w:ind w:left="5"/>
              <w:rPr>
                <w:sz w:val="24"/>
              </w:rPr>
            </w:pPr>
            <w:r>
              <w:rPr>
                <w:sz w:val="24"/>
              </w:rPr>
              <w:t>резинки».</w:t>
            </w:r>
          </w:p>
        </w:tc>
      </w:tr>
      <w:tr w:rsidR="00F637FB" w:rsidTr="00773ECD">
        <w:trPr>
          <w:trHeight w:val="2968"/>
        </w:trPr>
        <w:tc>
          <w:tcPr>
            <w:tcW w:w="1133" w:type="dxa"/>
          </w:tcPr>
          <w:p w:rsidR="00F637FB" w:rsidRDefault="00F637FB" w:rsidP="00773ECD">
            <w:pPr>
              <w:pStyle w:val="TableParagraph"/>
              <w:rPr>
                <w:b/>
                <w:sz w:val="26"/>
              </w:rPr>
            </w:pPr>
          </w:p>
          <w:p w:rsidR="00F637FB" w:rsidRDefault="00F637FB" w:rsidP="00773ECD">
            <w:pPr>
              <w:pStyle w:val="TableParagraph"/>
              <w:rPr>
                <w:b/>
                <w:sz w:val="26"/>
              </w:rPr>
            </w:pPr>
          </w:p>
          <w:p w:rsidR="00F637FB" w:rsidRDefault="00F637FB" w:rsidP="00773ECD">
            <w:pPr>
              <w:pStyle w:val="TableParagraph"/>
              <w:rPr>
                <w:b/>
                <w:sz w:val="26"/>
              </w:rPr>
            </w:pPr>
          </w:p>
          <w:p w:rsidR="00F637FB" w:rsidRDefault="00F637FB" w:rsidP="00773ECD">
            <w:pPr>
              <w:pStyle w:val="TableParagraph"/>
              <w:spacing w:before="204"/>
              <w:ind w:left="64" w:right="6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Апрель</w:t>
            </w:r>
          </w:p>
          <w:p w:rsidR="00F637FB" w:rsidRDefault="00F637FB" w:rsidP="00773ECD"/>
          <w:p w:rsidR="00F637FB" w:rsidRDefault="00F637FB" w:rsidP="00773ECD"/>
          <w:p w:rsidR="00F637FB" w:rsidRDefault="00F637FB" w:rsidP="00773ECD"/>
          <w:p w:rsidR="00F637FB" w:rsidRDefault="00F637FB" w:rsidP="00773ECD"/>
          <w:p w:rsidR="00F637FB" w:rsidRDefault="00F637FB" w:rsidP="00773ECD"/>
          <w:p w:rsidR="00F637FB" w:rsidRDefault="00F637FB" w:rsidP="00773ECD"/>
          <w:p w:rsidR="00F637FB" w:rsidRDefault="00F637FB" w:rsidP="00773ECD"/>
          <w:p w:rsidR="00F637FB" w:rsidRDefault="00F637FB" w:rsidP="00773ECD"/>
          <w:p w:rsidR="00F637FB" w:rsidRDefault="00F637FB" w:rsidP="00773ECD"/>
        </w:tc>
        <w:tc>
          <w:tcPr>
            <w:tcW w:w="2914" w:type="dxa"/>
          </w:tcPr>
          <w:p w:rsidR="00F637FB" w:rsidRDefault="00F637FB" w:rsidP="00773ECD">
            <w:pPr>
              <w:pStyle w:val="TableParagraph"/>
              <w:ind w:right="23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есть,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если хочешь стать сильнее»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Сюжетно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ролевая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F637FB" w:rsidRDefault="00F637FB" w:rsidP="00773ECD">
            <w:pPr>
              <w:pStyle w:val="TableParagraph"/>
              <w:spacing w:line="237" w:lineRule="auto"/>
              <w:ind w:right="812"/>
              <w:rPr>
                <w:sz w:val="24"/>
              </w:rPr>
            </w:pPr>
            <w:r>
              <w:rPr>
                <w:sz w:val="24"/>
              </w:rPr>
              <w:t>«Накорми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сам»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Дидактическая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F637FB" w:rsidRDefault="00F637FB" w:rsidP="00773ECD">
            <w:pPr>
              <w:pStyle w:val="TableParagraph"/>
              <w:spacing w:before="2" w:line="237" w:lineRule="auto"/>
              <w:ind w:right="646"/>
              <w:rPr>
                <w:sz w:val="24"/>
              </w:rPr>
            </w:pPr>
            <w:r>
              <w:rPr>
                <w:sz w:val="24"/>
              </w:rPr>
              <w:t>«Полезные и вредные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продукты».</w:t>
            </w:r>
          </w:p>
          <w:p w:rsidR="00F637FB" w:rsidRDefault="00F637FB" w:rsidP="00773ECD">
            <w:pPr>
              <w:pStyle w:val="TableParagraph"/>
              <w:spacing w:line="274" w:lineRule="exact"/>
              <w:ind w:right="334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«Мы со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спортом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дружим,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он 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4042" w:type="dxa"/>
          </w:tcPr>
          <w:p w:rsidR="00F637FB" w:rsidRDefault="00F637FB" w:rsidP="00773ECD">
            <w:pPr>
              <w:pStyle w:val="TableParagraph"/>
              <w:ind w:left="5" w:right="95"/>
              <w:rPr>
                <w:sz w:val="24"/>
              </w:rPr>
            </w:pPr>
            <w:r>
              <w:rPr>
                <w:sz w:val="24"/>
              </w:rPr>
              <w:t>Формировать представление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высококалорийных продуктах питания.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proofErr w:type="gramStart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  <w:r>
              <w:rPr>
                <w:sz w:val="24"/>
              </w:rPr>
              <w:t xml:space="preserve"> 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рацион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питания.</w:t>
            </w:r>
          </w:p>
          <w:p w:rsidR="00F637FB" w:rsidRDefault="00F637FB" w:rsidP="00773ECD">
            <w:pPr>
              <w:pStyle w:val="TableParagraph"/>
              <w:spacing w:line="242" w:lineRule="auto"/>
              <w:ind w:left="5" w:right="1033"/>
              <w:rPr>
                <w:sz w:val="24"/>
              </w:rPr>
            </w:pPr>
            <w:r>
              <w:rPr>
                <w:sz w:val="24"/>
              </w:rPr>
              <w:t>Закрепить навыки в составлении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полезного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рациона.</w:t>
            </w:r>
          </w:p>
          <w:p w:rsidR="00F637FB" w:rsidRDefault="00F637FB" w:rsidP="00773ECD">
            <w:pPr>
              <w:pStyle w:val="TableParagraph"/>
              <w:spacing w:line="242" w:lineRule="auto"/>
              <w:ind w:left="5" w:right="172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полезных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вредных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продуктах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питания.</w:t>
            </w:r>
          </w:p>
          <w:p w:rsidR="00F637FB" w:rsidRDefault="00F637FB" w:rsidP="00773ECD">
            <w:pPr>
              <w:pStyle w:val="TableParagraph"/>
              <w:spacing w:line="261" w:lineRule="exact"/>
              <w:ind w:left="5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детей осознанное</w:t>
            </w:r>
          </w:p>
        </w:tc>
        <w:tc>
          <w:tcPr>
            <w:tcW w:w="1559" w:type="dxa"/>
          </w:tcPr>
          <w:p w:rsidR="00F637FB" w:rsidRDefault="00F637FB" w:rsidP="00773ECD">
            <w:pPr>
              <w:pStyle w:val="TableParagraph"/>
              <w:spacing w:line="242" w:lineRule="auto"/>
              <w:ind w:left="5" w:right="584"/>
              <w:rPr>
                <w:sz w:val="24"/>
              </w:rPr>
            </w:pPr>
            <w:r>
              <w:rPr>
                <w:sz w:val="24"/>
              </w:rPr>
              <w:t>Папка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передвижка</w:t>
            </w:r>
          </w:p>
          <w:p w:rsidR="00F637FB" w:rsidRDefault="00F637FB" w:rsidP="00773ECD">
            <w:pPr>
              <w:pStyle w:val="TableParagraph"/>
              <w:ind w:left="5" w:right="530"/>
              <w:rPr>
                <w:sz w:val="24"/>
              </w:rPr>
            </w:pPr>
            <w:r>
              <w:rPr>
                <w:sz w:val="24"/>
              </w:rPr>
              <w:t>«Правила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хорошего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аппетита»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  <w:p w:rsidR="00F637FB" w:rsidRDefault="00F637FB" w:rsidP="00773ECD">
            <w:pPr>
              <w:pStyle w:val="TableParagraph"/>
              <w:spacing w:line="274" w:lineRule="exact"/>
              <w:ind w:left="5" w:right="64"/>
              <w:rPr>
                <w:sz w:val="24"/>
              </w:rPr>
            </w:pPr>
            <w:r>
              <w:rPr>
                <w:sz w:val="24"/>
              </w:rPr>
              <w:t>«Полезные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зубов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продукты»</w:t>
            </w:r>
          </w:p>
        </w:tc>
      </w:tr>
      <w:tr w:rsidR="00F637FB" w:rsidTr="00773ECD">
        <w:trPr>
          <w:trHeight w:val="551"/>
        </w:trPr>
        <w:tc>
          <w:tcPr>
            <w:tcW w:w="1133" w:type="dxa"/>
          </w:tcPr>
          <w:p w:rsidR="00F637FB" w:rsidRDefault="00F637FB" w:rsidP="00773ECD">
            <w:pPr>
              <w:pStyle w:val="TableParagraph"/>
              <w:rPr>
                <w:sz w:val="24"/>
              </w:rPr>
            </w:pPr>
          </w:p>
        </w:tc>
        <w:tc>
          <w:tcPr>
            <w:tcW w:w="2914" w:type="dxa"/>
          </w:tcPr>
          <w:p w:rsidR="00F637FB" w:rsidRDefault="00F637FB" w:rsidP="00773EC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нужен»</w:t>
            </w:r>
          </w:p>
        </w:tc>
        <w:tc>
          <w:tcPr>
            <w:tcW w:w="4042" w:type="dxa"/>
          </w:tcPr>
          <w:p w:rsidR="00F637FB" w:rsidRDefault="00F637FB" w:rsidP="00773ECD">
            <w:pPr>
              <w:pStyle w:val="TableParagraph"/>
              <w:spacing w:line="267" w:lineRule="exact"/>
              <w:ind w:left="5"/>
              <w:rPr>
                <w:sz w:val="24"/>
              </w:rPr>
            </w:pPr>
            <w:r>
              <w:rPr>
                <w:sz w:val="24"/>
              </w:rPr>
              <w:t>отношение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потребности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F637FB" w:rsidRDefault="00F637FB" w:rsidP="00773ECD">
            <w:pPr>
              <w:pStyle w:val="TableParagraph"/>
              <w:spacing w:line="265" w:lineRule="exact"/>
              <w:ind w:left="5"/>
              <w:rPr>
                <w:sz w:val="24"/>
              </w:rPr>
            </w:pPr>
            <w:r>
              <w:rPr>
                <w:sz w:val="24"/>
              </w:rPr>
              <w:t>здоровому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</w:tc>
        <w:tc>
          <w:tcPr>
            <w:tcW w:w="1559" w:type="dxa"/>
          </w:tcPr>
          <w:p w:rsidR="00F637FB" w:rsidRDefault="00F637FB" w:rsidP="00773ECD">
            <w:pPr>
              <w:pStyle w:val="TableParagraph"/>
              <w:rPr>
                <w:sz w:val="24"/>
              </w:rPr>
            </w:pPr>
          </w:p>
        </w:tc>
      </w:tr>
      <w:tr w:rsidR="00F637FB" w:rsidTr="00773ECD">
        <w:trPr>
          <w:trHeight w:val="1929"/>
        </w:trPr>
        <w:tc>
          <w:tcPr>
            <w:tcW w:w="1133" w:type="dxa"/>
          </w:tcPr>
          <w:p w:rsidR="00F637FB" w:rsidRDefault="00F637FB" w:rsidP="00773ECD">
            <w:pPr>
              <w:pStyle w:val="TableParagraph"/>
              <w:rPr>
                <w:b/>
                <w:sz w:val="26"/>
              </w:rPr>
            </w:pPr>
          </w:p>
          <w:p w:rsidR="00F637FB" w:rsidRDefault="00F637FB" w:rsidP="00773ECD">
            <w:pPr>
              <w:pStyle w:val="TableParagraph"/>
              <w:rPr>
                <w:b/>
                <w:sz w:val="26"/>
              </w:rPr>
            </w:pPr>
          </w:p>
          <w:p w:rsidR="00F637FB" w:rsidRDefault="00F637FB" w:rsidP="00773ECD">
            <w:pPr>
              <w:pStyle w:val="TableParagraph"/>
              <w:spacing w:before="224"/>
              <w:ind w:left="316"/>
              <w:rPr>
                <w:b/>
                <w:sz w:val="24"/>
              </w:rPr>
            </w:pPr>
            <w:r>
              <w:rPr>
                <w:b/>
                <w:sz w:val="24"/>
              </w:rPr>
              <w:t>Май</w:t>
            </w:r>
          </w:p>
        </w:tc>
        <w:tc>
          <w:tcPr>
            <w:tcW w:w="2914" w:type="dxa"/>
          </w:tcPr>
          <w:p w:rsidR="00F637FB" w:rsidRDefault="00F637FB" w:rsidP="00773ECD">
            <w:pPr>
              <w:pStyle w:val="TableParagraph"/>
              <w:spacing w:before="131"/>
              <w:ind w:right="112"/>
              <w:rPr>
                <w:sz w:val="24"/>
              </w:rPr>
            </w:pPr>
            <w:r>
              <w:rPr>
                <w:sz w:val="24"/>
              </w:rPr>
              <w:t>Итоговый мониторинг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образовательным </w:t>
            </w:r>
            <w:r>
              <w:rPr>
                <w:sz w:val="24"/>
              </w:rPr>
              <w:t>областям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 старшей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Развлечение «Веселое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путешествие 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страну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полезных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продуктом»</w:t>
            </w:r>
          </w:p>
        </w:tc>
        <w:tc>
          <w:tcPr>
            <w:tcW w:w="4042" w:type="dxa"/>
          </w:tcPr>
          <w:p w:rsidR="00F637FB" w:rsidRDefault="00F637FB" w:rsidP="00773ECD">
            <w:pPr>
              <w:pStyle w:val="TableParagraph"/>
              <w:ind w:left="5" w:right="33"/>
              <w:rPr>
                <w:sz w:val="24"/>
              </w:rPr>
            </w:pPr>
            <w:r>
              <w:rPr>
                <w:sz w:val="24"/>
              </w:rPr>
              <w:t>Исследовать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питания.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Закрепить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полученные 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 пользе здоровой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пищи.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культуру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правильного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питания.</w:t>
            </w:r>
          </w:p>
          <w:p w:rsidR="00F637FB" w:rsidRDefault="00F637FB" w:rsidP="00773ECD">
            <w:pPr>
              <w:pStyle w:val="TableParagraph"/>
              <w:spacing w:line="274" w:lineRule="exact"/>
              <w:ind w:left="5"/>
              <w:rPr>
                <w:sz w:val="24"/>
              </w:rPr>
            </w:pPr>
            <w:r>
              <w:rPr>
                <w:sz w:val="24"/>
              </w:rPr>
              <w:t>Закрепить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 свойствах</w:t>
            </w:r>
          </w:p>
          <w:p w:rsidR="00F637FB" w:rsidRDefault="00F637FB" w:rsidP="00773ECD">
            <w:pPr>
              <w:pStyle w:val="TableParagraph"/>
              <w:spacing w:line="261" w:lineRule="exact"/>
              <w:ind w:left="5"/>
              <w:rPr>
                <w:sz w:val="24"/>
              </w:rPr>
            </w:pPr>
            <w:r>
              <w:rPr>
                <w:sz w:val="24"/>
              </w:rPr>
              <w:t>полезных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продуктов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витаминов.</w:t>
            </w:r>
          </w:p>
        </w:tc>
        <w:tc>
          <w:tcPr>
            <w:tcW w:w="1559" w:type="dxa"/>
          </w:tcPr>
          <w:p w:rsidR="00F637FB" w:rsidRDefault="00F637FB" w:rsidP="00773ECD">
            <w:pPr>
              <w:pStyle w:val="TableParagraph"/>
              <w:rPr>
                <w:sz w:val="24"/>
              </w:rPr>
            </w:pPr>
          </w:p>
        </w:tc>
      </w:tr>
    </w:tbl>
    <w:p w:rsidR="00F637FB" w:rsidRDefault="00F637FB" w:rsidP="00F637FB">
      <w:pPr>
        <w:pStyle w:val="a7"/>
        <w:spacing w:before="6"/>
        <w:rPr>
          <w:b/>
          <w:sz w:val="18"/>
        </w:rPr>
      </w:pPr>
    </w:p>
    <w:p w:rsidR="00F637FB" w:rsidRDefault="00F637FB" w:rsidP="00F637FB">
      <w:pPr>
        <w:spacing w:before="93" w:line="237" w:lineRule="auto"/>
        <w:ind w:left="1335" w:right="1341"/>
        <w:jc w:val="center"/>
        <w:rPr>
          <w:b/>
          <w:sz w:val="24"/>
        </w:rPr>
      </w:pPr>
      <w:r>
        <w:rPr>
          <w:b/>
          <w:sz w:val="24"/>
        </w:rPr>
        <w:t>План работы по формированию и реализации системы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антикоррупционного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воспитания</w:t>
      </w:r>
    </w:p>
    <w:p w:rsidR="00F637FB" w:rsidRDefault="00F637FB" w:rsidP="00F637FB">
      <w:pPr>
        <w:pStyle w:val="1"/>
        <w:spacing w:before="3"/>
        <w:ind w:right="1338"/>
      </w:pPr>
      <w:r>
        <w:t>и</w:t>
      </w:r>
      <w:r>
        <w:rPr>
          <w:spacing w:val="-2"/>
        </w:rPr>
        <w:t xml:space="preserve"> </w:t>
      </w:r>
      <w:r>
        <w:t>антикоррупционной</w:t>
      </w:r>
      <w:r>
        <w:rPr>
          <w:spacing w:val="-2"/>
        </w:rPr>
        <w:t xml:space="preserve"> </w:t>
      </w:r>
      <w:r>
        <w:t>деятельности</w:t>
      </w:r>
    </w:p>
    <w:p w:rsidR="00F637FB" w:rsidRDefault="00F637FB" w:rsidP="00F637FB">
      <w:pPr>
        <w:pStyle w:val="a7"/>
        <w:spacing w:before="9"/>
        <w:rPr>
          <w:b/>
          <w:sz w:val="23"/>
        </w:rPr>
      </w:pPr>
    </w:p>
    <w:p w:rsidR="00F637FB" w:rsidRDefault="00F637FB" w:rsidP="00F637FB">
      <w:pPr>
        <w:pStyle w:val="a7"/>
        <w:spacing w:line="237" w:lineRule="auto"/>
        <w:ind w:left="102" w:right="643"/>
      </w:pPr>
      <w:proofErr w:type="spellStart"/>
      <w:r>
        <w:t>Цель</w:t>
      </w:r>
      <w:proofErr w:type="gramStart"/>
      <w:r>
        <w:t>:с</w:t>
      </w:r>
      <w:proofErr w:type="gramEnd"/>
      <w:r>
        <w:t>оздание</w:t>
      </w:r>
      <w:proofErr w:type="spellEnd"/>
      <w:r>
        <w:t xml:space="preserve"> и внедрение организационно-правовых механизмов, нравственно-психологической</w:t>
      </w:r>
      <w:r>
        <w:rPr>
          <w:spacing w:val="-57"/>
        </w:rPr>
        <w:t xml:space="preserve"> </w:t>
      </w:r>
      <w:r>
        <w:t>атмосферы,</w:t>
      </w:r>
      <w:r>
        <w:rPr>
          <w:spacing w:val="-2"/>
        </w:rPr>
        <w:t xml:space="preserve"> </w:t>
      </w:r>
      <w:r>
        <w:t>направленных</w:t>
      </w:r>
      <w:r>
        <w:rPr>
          <w:spacing w:val="-4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эффективную</w:t>
      </w:r>
      <w:r>
        <w:rPr>
          <w:spacing w:val="-1"/>
        </w:rPr>
        <w:t xml:space="preserve"> </w:t>
      </w:r>
      <w:r>
        <w:t>профилактику</w:t>
      </w:r>
      <w:r>
        <w:rPr>
          <w:spacing w:val="-8"/>
        </w:rPr>
        <w:t xml:space="preserve"> </w:t>
      </w:r>
      <w:r>
        <w:t>коррупции</w:t>
      </w:r>
      <w:r>
        <w:rPr>
          <w:spacing w:val="2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ДОУ.</w:t>
      </w:r>
    </w:p>
    <w:p w:rsidR="00F637FB" w:rsidRDefault="00F637FB" w:rsidP="00F637FB">
      <w:pPr>
        <w:pStyle w:val="a7"/>
        <w:spacing w:before="4" w:line="275" w:lineRule="exact"/>
        <w:ind w:left="102"/>
      </w:pPr>
      <w:r>
        <w:t>Задачи</w:t>
      </w:r>
      <w:proofErr w:type="gramStart"/>
      <w:r>
        <w:t>::</w:t>
      </w:r>
      <w:proofErr w:type="gramEnd"/>
    </w:p>
    <w:p w:rsidR="00F637FB" w:rsidRDefault="00F637FB" w:rsidP="00F637FB">
      <w:pPr>
        <w:pStyle w:val="ab"/>
        <w:numPr>
          <w:ilvl w:val="0"/>
          <w:numId w:val="24"/>
        </w:numPr>
        <w:tabs>
          <w:tab w:val="left" w:pos="348"/>
        </w:tabs>
        <w:spacing w:line="242" w:lineRule="auto"/>
        <w:ind w:right="148" w:firstLine="0"/>
        <w:rPr>
          <w:sz w:val="24"/>
        </w:rPr>
      </w:pPr>
      <w:r>
        <w:rPr>
          <w:sz w:val="24"/>
        </w:rPr>
        <w:t>Создании</w:t>
      </w:r>
      <w:r>
        <w:rPr>
          <w:spacing w:val="-8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ценностных</w:t>
      </w:r>
      <w:r>
        <w:rPr>
          <w:spacing w:val="-4"/>
          <w:sz w:val="24"/>
        </w:rPr>
        <w:t xml:space="preserve"> </w:t>
      </w:r>
      <w:r>
        <w:rPr>
          <w:sz w:val="24"/>
        </w:rPr>
        <w:t>установок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способностей,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57"/>
          <w:sz w:val="24"/>
        </w:rPr>
        <w:t xml:space="preserve"> </w:t>
      </w:r>
      <w:r>
        <w:rPr>
          <w:sz w:val="24"/>
        </w:rPr>
        <w:t>для формирования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у</w:t>
      </w:r>
      <w:r>
        <w:rPr>
          <w:spacing w:val="-8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3"/>
          <w:sz w:val="24"/>
        </w:rPr>
        <w:t xml:space="preserve"> </w:t>
      </w:r>
      <w:r>
        <w:rPr>
          <w:sz w:val="24"/>
        </w:rPr>
        <w:t>неприятия</w:t>
      </w:r>
      <w:r>
        <w:rPr>
          <w:spacing w:val="-3"/>
          <w:sz w:val="24"/>
        </w:rPr>
        <w:t xml:space="preserve"> </w:t>
      </w:r>
      <w:r>
        <w:rPr>
          <w:sz w:val="24"/>
        </w:rPr>
        <w:t>неправомерного поведения.</w:t>
      </w:r>
    </w:p>
    <w:p w:rsidR="00F637FB" w:rsidRDefault="00F637FB" w:rsidP="00F637FB">
      <w:pPr>
        <w:pStyle w:val="ab"/>
        <w:numPr>
          <w:ilvl w:val="0"/>
          <w:numId w:val="24"/>
        </w:numPr>
        <w:tabs>
          <w:tab w:val="left" w:pos="348"/>
        </w:tabs>
        <w:spacing w:line="271" w:lineRule="exact"/>
        <w:ind w:left="347" w:hanging="246"/>
        <w:rPr>
          <w:sz w:val="24"/>
        </w:rPr>
      </w:pPr>
      <w:r>
        <w:rPr>
          <w:sz w:val="24"/>
        </w:rPr>
        <w:t>Приобщение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социокультурным</w:t>
      </w:r>
      <w:r>
        <w:rPr>
          <w:spacing w:val="-2"/>
          <w:sz w:val="24"/>
        </w:rPr>
        <w:t xml:space="preserve"> </w:t>
      </w:r>
      <w:r>
        <w:rPr>
          <w:sz w:val="24"/>
        </w:rPr>
        <w:t>нормам,</w:t>
      </w:r>
      <w:r>
        <w:rPr>
          <w:spacing w:val="-1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-2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9"/>
          <w:sz w:val="24"/>
        </w:rPr>
        <w:t xml:space="preserve"> </w:t>
      </w:r>
      <w:r>
        <w:rPr>
          <w:sz w:val="24"/>
        </w:rPr>
        <w:t>общества.</w:t>
      </w:r>
    </w:p>
    <w:p w:rsidR="00F637FB" w:rsidRDefault="00F637FB" w:rsidP="00F637FB">
      <w:pPr>
        <w:pStyle w:val="a7"/>
        <w:spacing w:before="6" w:after="1"/>
      </w:pPr>
    </w:p>
    <w:tbl>
      <w:tblPr>
        <w:tblW w:w="0" w:type="auto"/>
        <w:tblInd w:w="3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4"/>
        <w:gridCol w:w="6842"/>
        <w:gridCol w:w="142"/>
        <w:gridCol w:w="141"/>
        <w:gridCol w:w="1134"/>
        <w:gridCol w:w="142"/>
        <w:gridCol w:w="851"/>
      </w:tblGrid>
      <w:tr w:rsidR="00F637FB" w:rsidTr="00773ECD">
        <w:trPr>
          <w:trHeight w:val="830"/>
        </w:trPr>
        <w:tc>
          <w:tcPr>
            <w:tcW w:w="514" w:type="dxa"/>
          </w:tcPr>
          <w:p w:rsidR="00F637FB" w:rsidRDefault="00F637FB" w:rsidP="00773EC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F637FB" w:rsidRDefault="00F637FB" w:rsidP="00773ECD">
            <w:pPr>
              <w:pStyle w:val="TableParagraph"/>
              <w:spacing w:line="274" w:lineRule="exact"/>
              <w:ind w:left="105" w:right="183"/>
              <w:rPr>
                <w:sz w:val="24"/>
              </w:rPr>
            </w:pPr>
            <w:r>
              <w:rPr>
                <w:sz w:val="24"/>
              </w:rPr>
              <w:t>п/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</w:p>
        </w:tc>
        <w:tc>
          <w:tcPr>
            <w:tcW w:w="7125" w:type="dxa"/>
            <w:gridSpan w:val="3"/>
          </w:tcPr>
          <w:p w:rsidR="00F637FB" w:rsidRDefault="00F637FB" w:rsidP="00773ECD">
            <w:pPr>
              <w:pStyle w:val="TableParagraph"/>
              <w:spacing w:line="268" w:lineRule="exact"/>
              <w:ind w:right="3022"/>
              <w:jc w:val="center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  <w:tc>
          <w:tcPr>
            <w:tcW w:w="1134" w:type="dxa"/>
          </w:tcPr>
          <w:p w:rsidR="00F637FB" w:rsidRDefault="00F637FB" w:rsidP="00773ECD">
            <w:pPr>
              <w:pStyle w:val="TableParagraph"/>
              <w:spacing w:line="268" w:lineRule="exact"/>
              <w:ind w:left="112" w:right="117"/>
              <w:jc w:val="center"/>
              <w:rPr>
                <w:sz w:val="24"/>
              </w:rPr>
            </w:pPr>
            <w:r>
              <w:rPr>
                <w:sz w:val="24"/>
              </w:rPr>
              <w:t>Срок</w:t>
            </w:r>
          </w:p>
        </w:tc>
        <w:tc>
          <w:tcPr>
            <w:tcW w:w="993" w:type="dxa"/>
            <w:gridSpan w:val="2"/>
          </w:tcPr>
          <w:p w:rsidR="00F637FB" w:rsidRDefault="00F637FB" w:rsidP="00773ECD">
            <w:pPr>
              <w:pStyle w:val="TableParagraph"/>
              <w:spacing w:line="242" w:lineRule="auto"/>
              <w:ind w:left="285" w:right="127" w:hanging="135"/>
              <w:rPr>
                <w:sz w:val="24"/>
              </w:rPr>
            </w:pPr>
            <w:proofErr w:type="spellStart"/>
            <w:r>
              <w:rPr>
                <w:sz w:val="24"/>
              </w:rPr>
              <w:t>Ответств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енный</w:t>
            </w:r>
            <w:proofErr w:type="spellEnd"/>
          </w:p>
        </w:tc>
      </w:tr>
      <w:tr w:rsidR="00F637FB" w:rsidTr="00773ECD">
        <w:trPr>
          <w:trHeight w:val="273"/>
        </w:trPr>
        <w:tc>
          <w:tcPr>
            <w:tcW w:w="9766" w:type="dxa"/>
            <w:gridSpan w:val="7"/>
          </w:tcPr>
          <w:p w:rsidR="00F637FB" w:rsidRDefault="00F637FB" w:rsidP="00773ECD">
            <w:pPr>
              <w:pStyle w:val="TableParagraph"/>
              <w:spacing w:line="253" w:lineRule="exact"/>
              <w:ind w:left="2063" w:right="2068"/>
              <w:jc w:val="center"/>
              <w:rPr>
                <w:sz w:val="24"/>
              </w:rPr>
            </w:pPr>
            <w:r>
              <w:rPr>
                <w:sz w:val="24"/>
              </w:rPr>
              <w:t>Организационно-методическая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кадрами</w:t>
            </w:r>
          </w:p>
        </w:tc>
      </w:tr>
      <w:tr w:rsidR="00F637FB" w:rsidTr="00773ECD">
        <w:trPr>
          <w:trHeight w:val="551"/>
        </w:trPr>
        <w:tc>
          <w:tcPr>
            <w:tcW w:w="514" w:type="dxa"/>
          </w:tcPr>
          <w:p w:rsidR="00F637FB" w:rsidRDefault="00F637FB" w:rsidP="00773EC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125" w:type="dxa"/>
            <w:gridSpan w:val="3"/>
          </w:tcPr>
          <w:p w:rsidR="00F637FB" w:rsidRDefault="00F637FB" w:rsidP="00773EC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  <w:shd w:val="clear" w:color="auto" w:fill="F9F9F9"/>
              </w:rPr>
              <w:t>Разработка</w:t>
            </w:r>
            <w:r>
              <w:rPr>
                <w:spacing w:val="-3"/>
                <w:sz w:val="24"/>
                <w:shd w:val="clear" w:color="auto" w:fill="F9F9F9"/>
              </w:rPr>
              <w:t xml:space="preserve"> </w:t>
            </w:r>
            <w:r>
              <w:rPr>
                <w:sz w:val="24"/>
                <w:shd w:val="clear" w:color="auto" w:fill="F9F9F9"/>
              </w:rPr>
              <w:t>плана</w:t>
            </w:r>
            <w:r>
              <w:rPr>
                <w:spacing w:val="-2"/>
                <w:sz w:val="24"/>
                <w:shd w:val="clear" w:color="auto" w:fill="F9F9F9"/>
              </w:rPr>
              <w:t xml:space="preserve"> </w:t>
            </w:r>
            <w:r>
              <w:rPr>
                <w:sz w:val="24"/>
                <w:shd w:val="clear" w:color="auto" w:fill="F9F9F9"/>
              </w:rPr>
              <w:t>работы</w:t>
            </w:r>
            <w:r>
              <w:rPr>
                <w:spacing w:val="-4"/>
                <w:sz w:val="24"/>
                <w:shd w:val="clear" w:color="auto" w:fill="F9F9F9"/>
              </w:rPr>
              <w:t xml:space="preserve"> </w:t>
            </w:r>
            <w:r>
              <w:rPr>
                <w:sz w:val="24"/>
                <w:shd w:val="clear" w:color="auto" w:fill="F9F9F9"/>
              </w:rPr>
              <w:t>с</w:t>
            </w:r>
            <w:r>
              <w:rPr>
                <w:spacing w:val="-2"/>
                <w:sz w:val="24"/>
                <w:shd w:val="clear" w:color="auto" w:fill="F9F9F9"/>
              </w:rPr>
              <w:t xml:space="preserve"> </w:t>
            </w:r>
            <w:r>
              <w:rPr>
                <w:sz w:val="24"/>
                <w:shd w:val="clear" w:color="auto" w:fill="F9F9F9"/>
              </w:rPr>
              <w:t>детьми</w:t>
            </w:r>
            <w:r>
              <w:rPr>
                <w:spacing w:val="-1"/>
                <w:sz w:val="24"/>
                <w:shd w:val="clear" w:color="auto" w:fill="F9F9F9"/>
              </w:rPr>
              <w:t xml:space="preserve"> </w:t>
            </w:r>
            <w:r>
              <w:rPr>
                <w:sz w:val="24"/>
                <w:shd w:val="clear" w:color="auto" w:fill="F9F9F9"/>
              </w:rPr>
              <w:t>по</w:t>
            </w:r>
            <w:r>
              <w:rPr>
                <w:spacing w:val="-1"/>
                <w:sz w:val="24"/>
                <w:shd w:val="clear" w:color="auto" w:fill="F9F9F9"/>
              </w:rPr>
              <w:t xml:space="preserve"> </w:t>
            </w:r>
            <w:r>
              <w:rPr>
                <w:sz w:val="24"/>
                <w:shd w:val="clear" w:color="auto" w:fill="F9F9F9"/>
              </w:rPr>
              <w:t>формированию</w:t>
            </w:r>
            <w:r>
              <w:rPr>
                <w:spacing w:val="2"/>
                <w:sz w:val="24"/>
                <w:shd w:val="clear" w:color="auto" w:fill="F9F9F9"/>
              </w:rPr>
              <w:t xml:space="preserve"> </w:t>
            </w:r>
          </w:p>
          <w:p w:rsidR="00F637FB" w:rsidRDefault="00F637FB" w:rsidP="00773ECD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r>
              <w:rPr>
                <w:sz w:val="24"/>
                <w:shd w:val="clear" w:color="auto" w:fill="F9F9F9"/>
              </w:rPr>
              <w:t>антикоррупционного</w:t>
            </w:r>
            <w:r>
              <w:rPr>
                <w:spacing w:val="-5"/>
                <w:sz w:val="24"/>
                <w:shd w:val="clear" w:color="auto" w:fill="F9F9F9"/>
              </w:rPr>
              <w:t xml:space="preserve"> </w:t>
            </w:r>
            <w:r>
              <w:rPr>
                <w:sz w:val="24"/>
                <w:shd w:val="clear" w:color="auto" w:fill="F9F9F9"/>
              </w:rPr>
              <w:t>мировоззрения</w:t>
            </w:r>
            <w:r>
              <w:rPr>
                <w:spacing w:val="-8"/>
                <w:sz w:val="24"/>
                <w:shd w:val="clear" w:color="auto" w:fill="F9F9F9"/>
              </w:rPr>
              <w:t xml:space="preserve"> </w:t>
            </w:r>
            <w:r>
              <w:rPr>
                <w:sz w:val="24"/>
                <w:shd w:val="clear" w:color="auto" w:fill="F9F9F9"/>
              </w:rPr>
              <w:t>по</w:t>
            </w:r>
            <w:r>
              <w:rPr>
                <w:spacing w:val="-5"/>
                <w:sz w:val="24"/>
                <w:shd w:val="clear" w:color="auto" w:fill="F9F9F9"/>
              </w:rPr>
              <w:t xml:space="preserve"> </w:t>
            </w:r>
            <w:r>
              <w:rPr>
                <w:sz w:val="24"/>
                <w:shd w:val="clear" w:color="auto" w:fill="F9F9F9"/>
              </w:rPr>
              <w:t>возрастным</w:t>
            </w:r>
            <w:r>
              <w:rPr>
                <w:spacing w:val="-6"/>
                <w:sz w:val="24"/>
                <w:shd w:val="clear" w:color="auto" w:fill="F9F9F9"/>
              </w:rPr>
              <w:t xml:space="preserve"> </w:t>
            </w:r>
            <w:r>
              <w:rPr>
                <w:sz w:val="24"/>
                <w:shd w:val="clear" w:color="auto" w:fill="F9F9F9"/>
              </w:rPr>
              <w:t>группам.</w:t>
            </w:r>
          </w:p>
        </w:tc>
        <w:tc>
          <w:tcPr>
            <w:tcW w:w="1134" w:type="dxa"/>
          </w:tcPr>
          <w:p w:rsidR="00F637FB" w:rsidRDefault="00F637FB" w:rsidP="00773ECD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  <w:gridSpan w:val="2"/>
          </w:tcPr>
          <w:p w:rsidR="00F637FB" w:rsidRDefault="00F637FB" w:rsidP="00773ECD">
            <w:pPr>
              <w:pStyle w:val="TableParagraph"/>
              <w:spacing w:line="268" w:lineRule="exact"/>
              <w:ind w:left="84" w:right="8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воспитате</w:t>
            </w:r>
            <w:proofErr w:type="spellEnd"/>
          </w:p>
          <w:p w:rsidR="00F637FB" w:rsidRDefault="00F637FB" w:rsidP="00773ECD">
            <w:pPr>
              <w:pStyle w:val="TableParagraph"/>
              <w:spacing w:before="2" w:line="261" w:lineRule="exact"/>
              <w:ind w:left="79" w:right="80"/>
              <w:jc w:val="center"/>
              <w:rPr>
                <w:sz w:val="24"/>
              </w:rPr>
            </w:pPr>
            <w:r>
              <w:rPr>
                <w:sz w:val="24"/>
              </w:rPr>
              <w:t>ли</w:t>
            </w:r>
          </w:p>
        </w:tc>
      </w:tr>
      <w:tr w:rsidR="00F637FB" w:rsidTr="00773ECD">
        <w:trPr>
          <w:trHeight w:val="830"/>
        </w:trPr>
        <w:tc>
          <w:tcPr>
            <w:tcW w:w="514" w:type="dxa"/>
          </w:tcPr>
          <w:p w:rsidR="00F637FB" w:rsidRDefault="00F637FB" w:rsidP="00773EC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125" w:type="dxa"/>
            <w:gridSpan w:val="3"/>
          </w:tcPr>
          <w:p w:rsidR="00F637FB" w:rsidRDefault="00F637FB" w:rsidP="00773EC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методического,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дидактического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637FB" w:rsidRDefault="00F637FB" w:rsidP="00773ECD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наглядного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антикоррупционного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мировоззрения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</w:p>
        </w:tc>
        <w:tc>
          <w:tcPr>
            <w:tcW w:w="1134" w:type="dxa"/>
          </w:tcPr>
          <w:p w:rsidR="00F637FB" w:rsidRDefault="00F637FB" w:rsidP="00773ECD">
            <w:pPr>
              <w:pStyle w:val="TableParagraph"/>
              <w:spacing w:line="242" w:lineRule="auto"/>
              <w:ind w:left="435" w:right="139" w:hanging="284"/>
              <w:rPr>
                <w:sz w:val="24"/>
              </w:rPr>
            </w:pPr>
            <w:proofErr w:type="spellStart"/>
            <w:r>
              <w:rPr>
                <w:sz w:val="24"/>
              </w:rPr>
              <w:t>постоян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</w:p>
        </w:tc>
        <w:tc>
          <w:tcPr>
            <w:tcW w:w="993" w:type="dxa"/>
            <w:gridSpan w:val="2"/>
          </w:tcPr>
          <w:p w:rsidR="00F637FB" w:rsidRDefault="00F637FB" w:rsidP="00773ECD">
            <w:pPr>
              <w:pStyle w:val="TableParagraph"/>
              <w:rPr>
                <w:sz w:val="24"/>
              </w:rPr>
            </w:pPr>
          </w:p>
        </w:tc>
      </w:tr>
      <w:tr w:rsidR="00F637FB" w:rsidTr="00773ECD">
        <w:trPr>
          <w:trHeight w:val="273"/>
        </w:trPr>
        <w:tc>
          <w:tcPr>
            <w:tcW w:w="9766" w:type="dxa"/>
            <w:gridSpan w:val="7"/>
          </w:tcPr>
          <w:p w:rsidR="00F637FB" w:rsidRDefault="00F637FB" w:rsidP="00773ECD">
            <w:pPr>
              <w:pStyle w:val="TableParagraph"/>
              <w:spacing w:line="25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  <w:shd w:val="clear" w:color="auto" w:fill="F9F9F9"/>
              </w:rPr>
              <w:t>Инструктивно-методическая</w:t>
            </w:r>
            <w:r>
              <w:rPr>
                <w:b/>
                <w:spacing w:val="-5"/>
                <w:sz w:val="24"/>
                <w:shd w:val="clear" w:color="auto" w:fill="F9F9F9"/>
              </w:rPr>
              <w:t xml:space="preserve"> </w:t>
            </w:r>
            <w:r>
              <w:rPr>
                <w:b/>
                <w:sz w:val="24"/>
                <w:shd w:val="clear" w:color="auto" w:fill="F9F9F9"/>
              </w:rPr>
              <w:t>работа:</w:t>
            </w:r>
          </w:p>
        </w:tc>
      </w:tr>
      <w:tr w:rsidR="00F637FB" w:rsidTr="00773ECD">
        <w:trPr>
          <w:trHeight w:val="829"/>
        </w:trPr>
        <w:tc>
          <w:tcPr>
            <w:tcW w:w="514" w:type="dxa"/>
          </w:tcPr>
          <w:p w:rsidR="00F637FB" w:rsidRDefault="00F637FB" w:rsidP="00773EC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84" w:type="dxa"/>
            <w:gridSpan w:val="2"/>
          </w:tcPr>
          <w:p w:rsidR="00F637FB" w:rsidRDefault="00F637FB" w:rsidP="00773EC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  <w:shd w:val="clear" w:color="auto" w:fill="F9F9F9"/>
              </w:rPr>
              <w:t>Обеспечение</w:t>
            </w:r>
            <w:r>
              <w:rPr>
                <w:spacing w:val="-2"/>
                <w:sz w:val="24"/>
                <w:shd w:val="clear" w:color="auto" w:fill="F9F9F9"/>
              </w:rPr>
              <w:t xml:space="preserve"> </w:t>
            </w:r>
            <w:r>
              <w:rPr>
                <w:sz w:val="24"/>
                <w:shd w:val="clear" w:color="auto" w:fill="F9F9F9"/>
              </w:rPr>
              <w:t>функционирования</w:t>
            </w:r>
            <w:r>
              <w:rPr>
                <w:spacing w:val="-1"/>
                <w:sz w:val="24"/>
                <w:shd w:val="clear" w:color="auto" w:fill="F9F9F9"/>
              </w:rPr>
              <w:t xml:space="preserve"> </w:t>
            </w:r>
            <w:r>
              <w:rPr>
                <w:sz w:val="24"/>
                <w:shd w:val="clear" w:color="auto" w:fill="F9F9F9"/>
              </w:rPr>
              <w:t>сайта</w:t>
            </w:r>
            <w:r>
              <w:rPr>
                <w:spacing w:val="-6"/>
                <w:sz w:val="24"/>
                <w:shd w:val="clear" w:color="auto" w:fill="F9F9F9"/>
              </w:rPr>
              <w:t xml:space="preserve"> </w:t>
            </w:r>
            <w:r>
              <w:rPr>
                <w:sz w:val="24"/>
                <w:shd w:val="clear" w:color="auto" w:fill="F9F9F9"/>
              </w:rPr>
              <w:t>ДОУ,</w:t>
            </w:r>
            <w:r>
              <w:rPr>
                <w:spacing w:val="-4"/>
                <w:sz w:val="24"/>
                <w:shd w:val="clear" w:color="auto" w:fill="F9F9F9"/>
              </w:rPr>
              <w:t xml:space="preserve"> </w:t>
            </w:r>
            <w:r>
              <w:rPr>
                <w:sz w:val="24"/>
                <w:shd w:val="clear" w:color="auto" w:fill="F9F9F9"/>
              </w:rPr>
              <w:t>в</w:t>
            </w:r>
            <w:r>
              <w:rPr>
                <w:spacing w:val="-4"/>
                <w:sz w:val="24"/>
                <w:shd w:val="clear" w:color="auto" w:fill="F9F9F9"/>
              </w:rPr>
              <w:t xml:space="preserve"> </w:t>
            </w:r>
            <w:r>
              <w:rPr>
                <w:sz w:val="24"/>
                <w:shd w:val="clear" w:color="auto" w:fill="F9F9F9"/>
              </w:rPr>
              <w:t>соответствии</w:t>
            </w:r>
            <w:r>
              <w:rPr>
                <w:spacing w:val="-5"/>
                <w:sz w:val="24"/>
                <w:shd w:val="clear" w:color="auto" w:fill="F9F9F9"/>
              </w:rPr>
              <w:t xml:space="preserve"> </w:t>
            </w:r>
            <w:r>
              <w:rPr>
                <w:sz w:val="24"/>
                <w:shd w:val="clear" w:color="auto" w:fill="F9F9F9"/>
              </w:rPr>
              <w:t>с</w:t>
            </w:r>
            <w:r>
              <w:rPr>
                <w:spacing w:val="4"/>
                <w:sz w:val="24"/>
                <w:shd w:val="clear" w:color="auto" w:fill="F9F9F9"/>
              </w:rPr>
              <w:t xml:space="preserve"> </w:t>
            </w:r>
          </w:p>
          <w:p w:rsidR="00F637FB" w:rsidRDefault="00F637FB" w:rsidP="00773ECD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  <w:shd w:val="clear" w:color="auto" w:fill="F9F9F9"/>
              </w:rPr>
              <w:t>Федеральным законодательством, размещения на нем информации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9F9F9"/>
              </w:rPr>
              <w:t>деятельности</w:t>
            </w:r>
            <w:r>
              <w:rPr>
                <w:spacing w:val="-1"/>
                <w:sz w:val="24"/>
                <w:shd w:val="clear" w:color="auto" w:fill="F9F9F9"/>
              </w:rPr>
              <w:t xml:space="preserve"> </w:t>
            </w:r>
            <w:r>
              <w:rPr>
                <w:sz w:val="24"/>
                <w:shd w:val="clear" w:color="auto" w:fill="F9F9F9"/>
              </w:rPr>
              <w:t>ДОУ,</w:t>
            </w:r>
            <w:r>
              <w:rPr>
                <w:spacing w:val="4"/>
                <w:sz w:val="24"/>
                <w:shd w:val="clear" w:color="auto" w:fill="F9F9F9"/>
              </w:rPr>
              <w:t xml:space="preserve"> </w:t>
            </w:r>
            <w:r>
              <w:rPr>
                <w:sz w:val="24"/>
                <w:shd w:val="clear" w:color="auto" w:fill="F9F9F9"/>
              </w:rPr>
              <w:t>правил</w:t>
            </w:r>
            <w:r>
              <w:rPr>
                <w:spacing w:val="1"/>
                <w:sz w:val="24"/>
                <w:shd w:val="clear" w:color="auto" w:fill="F9F9F9"/>
              </w:rPr>
              <w:t xml:space="preserve"> </w:t>
            </w:r>
            <w:r>
              <w:rPr>
                <w:sz w:val="24"/>
                <w:shd w:val="clear" w:color="auto" w:fill="F9F9F9"/>
              </w:rPr>
              <w:t>приема</w:t>
            </w:r>
            <w:r>
              <w:rPr>
                <w:spacing w:val="-4"/>
                <w:sz w:val="24"/>
                <w:shd w:val="clear" w:color="auto" w:fill="F9F9F9"/>
              </w:rPr>
              <w:t xml:space="preserve"> </w:t>
            </w:r>
            <w:r>
              <w:rPr>
                <w:sz w:val="24"/>
                <w:shd w:val="clear" w:color="auto" w:fill="F9F9F9"/>
              </w:rPr>
              <w:t>в</w:t>
            </w:r>
            <w:r>
              <w:rPr>
                <w:spacing w:val="3"/>
                <w:sz w:val="24"/>
                <w:shd w:val="clear" w:color="auto" w:fill="F9F9F9"/>
              </w:rPr>
              <w:t xml:space="preserve"> </w:t>
            </w:r>
            <w:r>
              <w:rPr>
                <w:sz w:val="24"/>
                <w:shd w:val="clear" w:color="auto" w:fill="F9F9F9"/>
              </w:rPr>
              <w:t>ДОУ.</w:t>
            </w:r>
          </w:p>
        </w:tc>
        <w:tc>
          <w:tcPr>
            <w:tcW w:w="1275" w:type="dxa"/>
            <w:gridSpan w:val="2"/>
          </w:tcPr>
          <w:p w:rsidR="00F637FB" w:rsidRDefault="00F637FB" w:rsidP="00773ECD">
            <w:pPr>
              <w:pStyle w:val="TableParagraph"/>
              <w:spacing w:line="268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F637FB" w:rsidRDefault="00F637FB" w:rsidP="00773ECD">
            <w:pPr>
              <w:pStyle w:val="TableParagraph"/>
              <w:spacing w:line="274" w:lineRule="exact"/>
              <w:ind w:left="161" w:right="163"/>
              <w:jc w:val="center"/>
              <w:rPr>
                <w:sz w:val="24"/>
              </w:rPr>
            </w:pPr>
            <w:r>
              <w:rPr>
                <w:sz w:val="24"/>
              </w:rPr>
              <w:t>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993" w:type="dxa"/>
            <w:gridSpan w:val="2"/>
          </w:tcPr>
          <w:p w:rsidR="00F637FB" w:rsidRDefault="00F637FB" w:rsidP="00773ECD">
            <w:pPr>
              <w:pStyle w:val="TableParagraph"/>
              <w:spacing w:line="242" w:lineRule="auto"/>
              <w:ind w:left="247" w:right="129" w:hanging="101"/>
              <w:rPr>
                <w:sz w:val="24"/>
              </w:rPr>
            </w:pPr>
            <w:r>
              <w:rPr>
                <w:sz w:val="24"/>
              </w:rPr>
              <w:t>Заместит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</w:tc>
      </w:tr>
      <w:tr w:rsidR="00F637FB" w:rsidTr="00773ECD">
        <w:trPr>
          <w:trHeight w:val="278"/>
        </w:trPr>
        <w:tc>
          <w:tcPr>
            <w:tcW w:w="514" w:type="dxa"/>
          </w:tcPr>
          <w:p w:rsidR="00F637FB" w:rsidRDefault="00F637FB" w:rsidP="00773ECD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984" w:type="dxa"/>
            <w:gridSpan w:val="2"/>
          </w:tcPr>
          <w:p w:rsidR="00F637FB" w:rsidRDefault="00F637FB" w:rsidP="00773ECD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  <w:shd w:val="clear" w:color="auto" w:fill="F9F9F9"/>
              </w:rPr>
              <w:t>Размещение</w:t>
            </w:r>
            <w:r>
              <w:rPr>
                <w:spacing w:val="-7"/>
                <w:sz w:val="24"/>
                <w:shd w:val="clear" w:color="auto" w:fill="F9F9F9"/>
              </w:rPr>
              <w:t xml:space="preserve"> </w:t>
            </w:r>
            <w:r>
              <w:rPr>
                <w:sz w:val="24"/>
                <w:shd w:val="clear" w:color="auto" w:fill="F9F9F9"/>
              </w:rPr>
              <w:t>на</w:t>
            </w:r>
            <w:r>
              <w:rPr>
                <w:spacing w:val="-1"/>
                <w:sz w:val="24"/>
                <w:shd w:val="clear" w:color="auto" w:fill="F9F9F9"/>
              </w:rPr>
              <w:t xml:space="preserve"> </w:t>
            </w:r>
            <w:r>
              <w:rPr>
                <w:sz w:val="24"/>
                <w:shd w:val="clear" w:color="auto" w:fill="F9F9F9"/>
              </w:rPr>
              <w:t>стенде</w:t>
            </w:r>
            <w:r>
              <w:rPr>
                <w:spacing w:val="-2"/>
                <w:sz w:val="24"/>
                <w:shd w:val="clear" w:color="auto" w:fill="F9F9F9"/>
              </w:rPr>
              <w:t xml:space="preserve"> </w:t>
            </w:r>
            <w:r>
              <w:rPr>
                <w:sz w:val="24"/>
                <w:shd w:val="clear" w:color="auto" w:fill="F9F9F9"/>
              </w:rPr>
              <w:t>ДОУ</w:t>
            </w:r>
            <w:r>
              <w:rPr>
                <w:spacing w:val="-2"/>
                <w:sz w:val="24"/>
                <w:shd w:val="clear" w:color="auto" w:fill="F9F9F9"/>
              </w:rPr>
              <w:t xml:space="preserve"> </w:t>
            </w:r>
            <w:r>
              <w:rPr>
                <w:sz w:val="24"/>
                <w:shd w:val="clear" w:color="auto" w:fill="F9F9F9"/>
              </w:rPr>
              <w:t>информации</w:t>
            </w:r>
            <w:r>
              <w:rPr>
                <w:spacing w:val="-5"/>
                <w:sz w:val="24"/>
                <w:shd w:val="clear" w:color="auto" w:fill="F9F9F9"/>
              </w:rPr>
              <w:t xml:space="preserve"> </w:t>
            </w:r>
            <w:r>
              <w:rPr>
                <w:sz w:val="24"/>
                <w:shd w:val="clear" w:color="auto" w:fill="F9F9F9"/>
              </w:rPr>
              <w:t>о режиме</w:t>
            </w:r>
            <w:r>
              <w:rPr>
                <w:spacing w:val="-2"/>
                <w:sz w:val="24"/>
                <w:shd w:val="clear" w:color="auto" w:fill="F9F9F9"/>
              </w:rPr>
              <w:t xml:space="preserve"> </w:t>
            </w:r>
            <w:r>
              <w:rPr>
                <w:sz w:val="24"/>
                <w:shd w:val="clear" w:color="auto" w:fill="F9F9F9"/>
              </w:rPr>
              <w:t>работы</w:t>
            </w:r>
            <w:r>
              <w:rPr>
                <w:spacing w:val="1"/>
                <w:sz w:val="24"/>
                <w:shd w:val="clear" w:color="auto" w:fill="F9F9F9"/>
              </w:rPr>
              <w:t xml:space="preserve"> </w:t>
            </w:r>
            <w:r>
              <w:rPr>
                <w:sz w:val="24"/>
                <w:shd w:val="clear" w:color="auto" w:fill="F9F9F9"/>
              </w:rPr>
              <w:t>ДОУ</w:t>
            </w:r>
          </w:p>
        </w:tc>
        <w:tc>
          <w:tcPr>
            <w:tcW w:w="1275" w:type="dxa"/>
            <w:gridSpan w:val="2"/>
          </w:tcPr>
          <w:p w:rsidR="00F637FB" w:rsidRDefault="00F637FB" w:rsidP="00773ECD">
            <w:pPr>
              <w:pStyle w:val="TableParagraph"/>
              <w:spacing w:line="259" w:lineRule="exact"/>
              <w:ind w:left="112" w:right="119"/>
              <w:jc w:val="center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993" w:type="dxa"/>
            <w:gridSpan w:val="2"/>
          </w:tcPr>
          <w:p w:rsidR="00F637FB" w:rsidRDefault="00F637FB" w:rsidP="00773ECD">
            <w:pPr>
              <w:pStyle w:val="TableParagraph"/>
              <w:rPr>
                <w:sz w:val="20"/>
              </w:rPr>
            </w:pPr>
          </w:p>
        </w:tc>
      </w:tr>
      <w:tr w:rsidR="00F637FB" w:rsidTr="00773ECD">
        <w:trPr>
          <w:trHeight w:val="273"/>
        </w:trPr>
        <w:tc>
          <w:tcPr>
            <w:tcW w:w="9766" w:type="dxa"/>
            <w:gridSpan w:val="7"/>
          </w:tcPr>
          <w:p w:rsidR="00F637FB" w:rsidRDefault="00F637FB" w:rsidP="00773ECD">
            <w:pPr>
              <w:pStyle w:val="TableParagraph"/>
              <w:spacing w:line="25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  <w:shd w:val="clear" w:color="auto" w:fill="F9F9F9"/>
              </w:rPr>
              <w:t>Работа с</w:t>
            </w:r>
            <w:r>
              <w:rPr>
                <w:b/>
                <w:spacing w:val="-1"/>
                <w:sz w:val="24"/>
                <w:shd w:val="clear" w:color="auto" w:fill="F9F9F9"/>
              </w:rPr>
              <w:t xml:space="preserve"> </w:t>
            </w:r>
            <w:r>
              <w:rPr>
                <w:b/>
                <w:sz w:val="24"/>
                <w:shd w:val="clear" w:color="auto" w:fill="F9F9F9"/>
              </w:rPr>
              <w:t>воспитанниками</w:t>
            </w:r>
            <w:r>
              <w:rPr>
                <w:b/>
                <w:spacing w:val="-2"/>
                <w:sz w:val="24"/>
                <w:shd w:val="clear" w:color="auto" w:fill="F9F9F9"/>
              </w:rPr>
              <w:t xml:space="preserve"> </w:t>
            </w:r>
            <w:r>
              <w:rPr>
                <w:b/>
                <w:sz w:val="24"/>
                <w:shd w:val="clear" w:color="auto" w:fill="F9F9F9"/>
              </w:rPr>
              <w:t>ДОУ</w:t>
            </w:r>
          </w:p>
        </w:tc>
      </w:tr>
      <w:tr w:rsidR="00F637FB" w:rsidTr="00773ECD">
        <w:trPr>
          <w:trHeight w:val="830"/>
        </w:trPr>
        <w:tc>
          <w:tcPr>
            <w:tcW w:w="514" w:type="dxa"/>
          </w:tcPr>
          <w:p w:rsidR="00F637FB" w:rsidRDefault="00F637FB" w:rsidP="00773EC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84" w:type="dxa"/>
            <w:gridSpan w:val="2"/>
          </w:tcPr>
          <w:p w:rsidR="00F637FB" w:rsidRDefault="00F637FB" w:rsidP="00773EC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  <w:shd w:val="clear" w:color="auto" w:fill="F9F9F9"/>
              </w:rPr>
              <w:t>Составление</w:t>
            </w:r>
            <w:r>
              <w:rPr>
                <w:spacing w:val="-6"/>
                <w:sz w:val="24"/>
                <w:shd w:val="clear" w:color="auto" w:fill="F9F9F9"/>
              </w:rPr>
              <w:t xml:space="preserve"> </w:t>
            </w:r>
            <w:r>
              <w:rPr>
                <w:sz w:val="24"/>
                <w:shd w:val="clear" w:color="auto" w:fill="F9F9F9"/>
              </w:rPr>
              <w:t>плана</w:t>
            </w:r>
            <w:r>
              <w:rPr>
                <w:spacing w:val="-2"/>
                <w:sz w:val="24"/>
                <w:shd w:val="clear" w:color="auto" w:fill="F9F9F9"/>
              </w:rPr>
              <w:t xml:space="preserve"> </w:t>
            </w:r>
            <w:r>
              <w:rPr>
                <w:sz w:val="24"/>
                <w:shd w:val="clear" w:color="auto" w:fill="F9F9F9"/>
              </w:rPr>
              <w:t>работы</w:t>
            </w:r>
            <w:r>
              <w:rPr>
                <w:spacing w:val="-2"/>
                <w:sz w:val="24"/>
                <w:shd w:val="clear" w:color="auto" w:fill="F9F9F9"/>
              </w:rPr>
              <w:t xml:space="preserve"> </w:t>
            </w:r>
            <w:r>
              <w:rPr>
                <w:sz w:val="24"/>
                <w:shd w:val="clear" w:color="auto" w:fill="F9F9F9"/>
              </w:rPr>
              <w:t>с</w:t>
            </w:r>
            <w:r>
              <w:rPr>
                <w:spacing w:val="-1"/>
                <w:sz w:val="24"/>
                <w:shd w:val="clear" w:color="auto" w:fill="F9F9F9"/>
              </w:rPr>
              <w:t xml:space="preserve"> </w:t>
            </w:r>
            <w:r>
              <w:rPr>
                <w:sz w:val="24"/>
                <w:shd w:val="clear" w:color="auto" w:fill="F9F9F9"/>
              </w:rPr>
              <w:t>детьми</w:t>
            </w:r>
            <w:r>
              <w:rPr>
                <w:spacing w:val="-4"/>
                <w:sz w:val="24"/>
                <w:shd w:val="clear" w:color="auto" w:fill="F9F9F9"/>
              </w:rPr>
              <w:t xml:space="preserve"> </w:t>
            </w:r>
            <w:r>
              <w:rPr>
                <w:sz w:val="24"/>
                <w:shd w:val="clear" w:color="auto" w:fill="F9F9F9"/>
              </w:rPr>
              <w:t>возрастных</w:t>
            </w:r>
            <w:r>
              <w:rPr>
                <w:spacing w:val="-5"/>
                <w:sz w:val="24"/>
                <w:shd w:val="clear" w:color="auto" w:fill="F9F9F9"/>
              </w:rPr>
              <w:t xml:space="preserve"> </w:t>
            </w:r>
            <w:r>
              <w:rPr>
                <w:sz w:val="24"/>
                <w:shd w:val="clear" w:color="auto" w:fill="F9F9F9"/>
              </w:rPr>
              <w:t>групп</w:t>
            </w:r>
            <w:r>
              <w:rPr>
                <w:spacing w:val="1"/>
                <w:sz w:val="24"/>
                <w:shd w:val="clear" w:color="auto" w:fill="F9F9F9"/>
              </w:rPr>
              <w:t xml:space="preserve"> </w:t>
            </w:r>
            <w:r>
              <w:rPr>
                <w:sz w:val="24"/>
                <w:shd w:val="clear" w:color="auto" w:fill="F9F9F9"/>
              </w:rPr>
              <w:t>по</w:t>
            </w:r>
            <w:r>
              <w:rPr>
                <w:spacing w:val="5"/>
                <w:sz w:val="24"/>
                <w:shd w:val="clear" w:color="auto" w:fill="F9F9F9"/>
              </w:rPr>
              <w:t xml:space="preserve"> </w:t>
            </w:r>
          </w:p>
          <w:p w:rsidR="00F637FB" w:rsidRDefault="00F637FB" w:rsidP="00773ECD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  <w:shd w:val="clear" w:color="auto" w:fill="F9F9F9"/>
              </w:rPr>
              <w:t>формированию и реализации системы антикоррупционного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9F9F9"/>
              </w:rPr>
              <w:t>воспитания</w:t>
            </w:r>
          </w:p>
        </w:tc>
        <w:tc>
          <w:tcPr>
            <w:tcW w:w="1275" w:type="dxa"/>
            <w:gridSpan w:val="2"/>
          </w:tcPr>
          <w:p w:rsidR="00F637FB" w:rsidRDefault="00F637FB" w:rsidP="00773ECD">
            <w:pPr>
              <w:pStyle w:val="TableParagraph"/>
              <w:spacing w:line="268" w:lineRule="exact"/>
              <w:ind w:left="112" w:right="119"/>
              <w:jc w:val="center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993" w:type="dxa"/>
            <w:gridSpan w:val="2"/>
          </w:tcPr>
          <w:p w:rsidR="00F637FB" w:rsidRDefault="00F637FB" w:rsidP="00773ECD">
            <w:pPr>
              <w:pStyle w:val="TableParagraph"/>
              <w:spacing w:line="242" w:lineRule="auto"/>
              <w:ind w:left="487" w:right="82" w:hanging="384"/>
              <w:rPr>
                <w:sz w:val="24"/>
              </w:rPr>
            </w:pPr>
            <w:proofErr w:type="spellStart"/>
            <w:r>
              <w:rPr>
                <w:sz w:val="24"/>
              </w:rPr>
              <w:t>воспитате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</w:p>
        </w:tc>
      </w:tr>
      <w:tr w:rsidR="00F637FB" w:rsidTr="00773ECD">
        <w:trPr>
          <w:trHeight w:val="551"/>
        </w:trPr>
        <w:tc>
          <w:tcPr>
            <w:tcW w:w="514" w:type="dxa"/>
          </w:tcPr>
          <w:p w:rsidR="00F637FB" w:rsidRDefault="00F637FB" w:rsidP="00773EC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984" w:type="dxa"/>
            <w:gridSpan w:val="2"/>
          </w:tcPr>
          <w:p w:rsidR="00F637FB" w:rsidRDefault="00F637FB" w:rsidP="00773EC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  <w:shd w:val="clear" w:color="auto" w:fill="F9F9F9"/>
              </w:rPr>
              <w:t>Совершенствование</w:t>
            </w:r>
            <w:r>
              <w:rPr>
                <w:spacing w:val="-7"/>
                <w:sz w:val="24"/>
                <w:shd w:val="clear" w:color="auto" w:fill="F9F9F9"/>
              </w:rPr>
              <w:t xml:space="preserve"> </w:t>
            </w:r>
            <w:r>
              <w:rPr>
                <w:sz w:val="24"/>
                <w:shd w:val="clear" w:color="auto" w:fill="F9F9F9"/>
              </w:rPr>
              <w:t>форм</w:t>
            </w:r>
            <w:r>
              <w:rPr>
                <w:spacing w:val="-3"/>
                <w:sz w:val="24"/>
                <w:shd w:val="clear" w:color="auto" w:fill="F9F9F9"/>
              </w:rPr>
              <w:t xml:space="preserve"> </w:t>
            </w:r>
            <w:r>
              <w:rPr>
                <w:sz w:val="24"/>
                <w:shd w:val="clear" w:color="auto" w:fill="F9F9F9"/>
              </w:rPr>
              <w:t>и</w:t>
            </w:r>
            <w:r>
              <w:rPr>
                <w:spacing w:val="1"/>
                <w:sz w:val="24"/>
                <w:shd w:val="clear" w:color="auto" w:fill="F9F9F9"/>
              </w:rPr>
              <w:t xml:space="preserve"> </w:t>
            </w:r>
            <w:r>
              <w:rPr>
                <w:sz w:val="24"/>
                <w:shd w:val="clear" w:color="auto" w:fill="F9F9F9"/>
              </w:rPr>
              <w:t>методов</w:t>
            </w:r>
            <w:r>
              <w:rPr>
                <w:spacing w:val="-3"/>
                <w:sz w:val="24"/>
                <w:shd w:val="clear" w:color="auto" w:fill="F9F9F9"/>
              </w:rPr>
              <w:t xml:space="preserve"> </w:t>
            </w:r>
            <w:r>
              <w:rPr>
                <w:sz w:val="24"/>
                <w:shd w:val="clear" w:color="auto" w:fill="F9F9F9"/>
              </w:rPr>
              <w:t>работы</w:t>
            </w:r>
            <w:r>
              <w:rPr>
                <w:spacing w:val="1"/>
                <w:sz w:val="24"/>
                <w:shd w:val="clear" w:color="auto" w:fill="F9F9F9"/>
              </w:rPr>
              <w:t xml:space="preserve"> </w:t>
            </w:r>
            <w:r>
              <w:rPr>
                <w:sz w:val="24"/>
                <w:shd w:val="clear" w:color="auto" w:fill="F9F9F9"/>
              </w:rPr>
              <w:t>с</w:t>
            </w:r>
            <w:r>
              <w:rPr>
                <w:spacing w:val="-7"/>
                <w:sz w:val="24"/>
                <w:shd w:val="clear" w:color="auto" w:fill="F9F9F9"/>
              </w:rPr>
              <w:t xml:space="preserve"> </w:t>
            </w:r>
            <w:r>
              <w:rPr>
                <w:sz w:val="24"/>
                <w:shd w:val="clear" w:color="auto" w:fill="F9F9F9"/>
              </w:rPr>
              <w:t>детьми;</w:t>
            </w:r>
          </w:p>
        </w:tc>
        <w:tc>
          <w:tcPr>
            <w:tcW w:w="1275" w:type="dxa"/>
            <w:gridSpan w:val="2"/>
          </w:tcPr>
          <w:p w:rsidR="00F637FB" w:rsidRDefault="00F637FB" w:rsidP="00773ECD">
            <w:pPr>
              <w:pStyle w:val="TableParagraph"/>
              <w:spacing w:line="267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F637FB" w:rsidRDefault="00F637FB" w:rsidP="00773ECD">
            <w:pPr>
              <w:pStyle w:val="TableParagraph"/>
              <w:spacing w:line="265" w:lineRule="exact"/>
              <w:ind w:left="112" w:right="11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теч.года</w:t>
            </w:r>
            <w:proofErr w:type="spellEnd"/>
          </w:p>
        </w:tc>
        <w:tc>
          <w:tcPr>
            <w:tcW w:w="993" w:type="dxa"/>
            <w:gridSpan w:val="2"/>
          </w:tcPr>
          <w:p w:rsidR="00F637FB" w:rsidRDefault="00F637FB" w:rsidP="00773ECD">
            <w:pPr>
              <w:pStyle w:val="TableParagraph"/>
              <w:spacing w:line="267" w:lineRule="exact"/>
              <w:ind w:left="84" w:right="8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воспитате</w:t>
            </w:r>
            <w:proofErr w:type="spellEnd"/>
          </w:p>
          <w:p w:rsidR="00F637FB" w:rsidRDefault="00F637FB" w:rsidP="00773ECD">
            <w:pPr>
              <w:pStyle w:val="TableParagraph"/>
              <w:spacing w:line="265" w:lineRule="exact"/>
              <w:ind w:left="79" w:right="80"/>
              <w:jc w:val="center"/>
              <w:rPr>
                <w:sz w:val="24"/>
              </w:rPr>
            </w:pPr>
            <w:r>
              <w:rPr>
                <w:sz w:val="24"/>
              </w:rPr>
              <w:t>ли</w:t>
            </w:r>
          </w:p>
        </w:tc>
      </w:tr>
      <w:tr w:rsidR="00F637FB" w:rsidTr="00773ECD">
        <w:trPr>
          <w:trHeight w:val="551"/>
        </w:trPr>
        <w:tc>
          <w:tcPr>
            <w:tcW w:w="514" w:type="dxa"/>
          </w:tcPr>
          <w:p w:rsidR="00F637FB" w:rsidRDefault="00F637FB" w:rsidP="00773EC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984" w:type="dxa"/>
            <w:gridSpan w:val="2"/>
          </w:tcPr>
          <w:p w:rsidR="00F637FB" w:rsidRDefault="00F637FB" w:rsidP="00773EC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  <w:shd w:val="clear" w:color="auto" w:fill="F9F9F9"/>
              </w:rPr>
              <w:t>Организация</w:t>
            </w:r>
            <w:r>
              <w:rPr>
                <w:spacing w:val="-6"/>
                <w:sz w:val="24"/>
                <w:shd w:val="clear" w:color="auto" w:fill="F9F9F9"/>
              </w:rPr>
              <w:t xml:space="preserve"> </w:t>
            </w:r>
            <w:r>
              <w:rPr>
                <w:sz w:val="24"/>
                <w:shd w:val="clear" w:color="auto" w:fill="F9F9F9"/>
              </w:rPr>
              <w:t>различных</w:t>
            </w:r>
            <w:r>
              <w:rPr>
                <w:spacing w:val="-1"/>
                <w:sz w:val="24"/>
                <w:shd w:val="clear" w:color="auto" w:fill="F9F9F9"/>
              </w:rPr>
              <w:t xml:space="preserve"> </w:t>
            </w:r>
            <w:hyperlink r:id="rId12">
              <w:r>
                <w:rPr>
                  <w:sz w:val="24"/>
                  <w:shd w:val="clear" w:color="auto" w:fill="F9F9F9"/>
                </w:rPr>
                <w:t>видов</w:t>
              </w:r>
              <w:r>
                <w:rPr>
                  <w:spacing w:val="1"/>
                  <w:sz w:val="24"/>
                  <w:shd w:val="clear" w:color="auto" w:fill="F9F9F9"/>
                </w:rPr>
                <w:t xml:space="preserve"> </w:t>
              </w:r>
              <w:r>
                <w:rPr>
                  <w:sz w:val="24"/>
                  <w:shd w:val="clear" w:color="auto" w:fill="F9F9F9"/>
                </w:rPr>
                <w:t>деятельности</w:t>
              </w:r>
              <w:r>
                <w:rPr>
                  <w:spacing w:val="-3"/>
                  <w:sz w:val="24"/>
                  <w:shd w:val="clear" w:color="auto" w:fill="F9F9F9"/>
                </w:rPr>
                <w:t xml:space="preserve"> </w:t>
              </w:r>
            </w:hyperlink>
            <w:r>
              <w:rPr>
                <w:sz w:val="24"/>
                <w:shd w:val="clear" w:color="auto" w:fill="F9F9F9"/>
              </w:rPr>
              <w:t>с</w:t>
            </w:r>
            <w:r>
              <w:rPr>
                <w:spacing w:val="-6"/>
                <w:sz w:val="24"/>
                <w:shd w:val="clear" w:color="auto" w:fill="F9F9F9"/>
              </w:rPr>
              <w:t xml:space="preserve"> </w:t>
            </w:r>
            <w:r>
              <w:rPr>
                <w:sz w:val="24"/>
                <w:shd w:val="clear" w:color="auto" w:fill="F9F9F9"/>
              </w:rPr>
              <w:t>детьми;</w:t>
            </w:r>
          </w:p>
        </w:tc>
        <w:tc>
          <w:tcPr>
            <w:tcW w:w="1275" w:type="dxa"/>
            <w:gridSpan w:val="2"/>
          </w:tcPr>
          <w:p w:rsidR="00F637FB" w:rsidRDefault="00F637FB" w:rsidP="00773ECD">
            <w:pPr>
              <w:pStyle w:val="TableParagraph"/>
              <w:spacing w:line="267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F637FB" w:rsidRDefault="00F637FB" w:rsidP="00773ECD">
            <w:pPr>
              <w:pStyle w:val="TableParagraph"/>
              <w:spacing w:line="265" w:lineRule="exact"/>
              <w:ind w:left="112" w:right="11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теч.года</w:t>
            </w:r>
            <w:proofErr w:type="spellEnd"/>
          </w:p>
        </w:tc>
        <w:tc>
          <w:tcPr>
            <w:tcW w:w="993" w:type="dxa"/>
            <w:gridSpan w:val="2"/>
          </w:tcPr>
          <w:p w:rsidR="00F637FB" w:rsidRDefault="00F637FB" w:rsidP="00773ECD">
            <w:pPr>
              <w:pStyle w:val="TableParagraph"/>
              <w:spacing w:line="267" w:lineRule="exact"/>
              <w:ind w:left="84" w:right="8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воспитате</w:t>
            </w:r>
            <w:proofErr w:type="spellEnd"/>
          </w:p>
          <w:p w:rsidR="00F637FB" w:rsidRDefault="00F637FB" w:rsidP="00773ECD">
            <w:pPr>
              <w:pStyle w:val="TableParagraph"/>
              <w:spacing w:line="265" w:lineRule="exact"/>
              <w:ind w:left="79" w:right="80"/>
              <w:jc w:val="center"/>
              <w:rPr>
                <w:sz w:val="24"/>
              </w:rPr>
            </w:pPr>
            <w:r>
              <w:rPr>
                <w:sz w:val="24"/>
              </w:rPr>
              <w:t>ли</w:t>
            </w:r>
          </w:p>
        </w:tc>
      </w:tr>
      <w:tr w:rsidR="00F637FB" w:rsidTr="00773ECD">
        <w:trPr>
          <w:trHeight w:val="551"/>
        </w:trPr>
        <w:tc>
          <w:tcPr>
            <w:tcW w:w="514" w:type="dxa"/>
          </w:tcPr>
          <w:p w:rsidR="00F637FB" w:rsidRDefault="00F637FB" w:rsidP="00773EC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984" w:type="dxa"/>
            <w:gridSpan w:val="2"/>
          </w:tcPr>
          <w:p w:rsidR="00F637FB" w:rsidRDefault="00F637FB" w:rsidP="00773EC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  <w:shd w:val="clear" w:color="auto" w:fill="F9F9F9"/>
              </w:rPr>
              <w:t>Организация</w:t>
            </w:r>
            <w:r>
              <w:rPr>
                <w:spacing w:val="-6"/>
                <w:sz w:val="24"/>
                <w:shd w:val="clear" w:color="auto" w:fill="F9F9F9"/>
              </w:rPr>
              <w:t xml:space="preserve"> </w:t>
            </w:r>
            <w:r>
              <w:rPr>
                <w:sz w:val="24"/>
                <w:shd w:val="clear" w:color="auto" w:fill="F9F9F9"/>
              </w:rPr>
              <w:t>проведения</w:t>
            </w:r>
            <w:r>
              <w:rPr>
                <w:spacing w:val="-5"/>
                <w:sz w:val="24"/>
                <w:shd w:val="clear" w:color="auto" w:fill="F9F9F9"/>
              </w:rPr>
              <w:t xml:space="preserve"> </w:t>
            </w:r>
            <w:r>
              <w:rPr>
                <w:sz w:val="24"/>
                <w:shd w:val="clear" w:color="auto" w:fill="F9F9F9"/>
              </w:rPr>
              <w:t>игровых</w:t>
            </w:r>
            <w:r>
              <w:rPr>
                <w:spacing w:val="-5"/>
                <w:sz w:val="24"/>
                <w:shd w:val="clear" w:color="auto" w:fill="F9F9F9"/>
              </w:rPr>
              <w:t xml:space="preserve"> </w:t>
            </w:r>
            <w:r>
              <w:rPr>
                <w:sz w:val="24"/>
                <w:shd w:val="clear" w:color="auto" w:fill="F9F9F9"/>
              </w:rPr>
              <w:t>и</w:t>
            </w:r>
            <w:r>
              <w:rPr>
                <w:spacing w:val="-4"/>
                <w:sz w:val="24"/>
                <w:shd w:val="clear" w:color="auto" w:fill="F9F9F9"/>
              </w:rPr>
              <w:t xml:space="preserve"> </w:t>
            </w:r>
            <w:r>
              <w:rPr>
                <w:sz w:val="24"/>
                <w:shd w:val="clear" w:color="auto" w:fill="F9F9F9"/>
              </w:rPr>
              <w:t>обучающих</w:t>
            </w:r>
            <w:r>
              <w:rPr>
                <w:spacing w:val="-5"/>
                <w:sz w:val="24"/>
                <w:shd w:val="clear" w:color="auto" w:fill="F9F9F9"/>
              </w:rPr>
              <w:t xml:space="preserve"> </w:t>
            </w:r>
            <w:r>
              <w:rPr>
                <w:sz w:val="24"/>
                <w:shd w:val="clear" w:color="auto" w:fill="F9F9F9"/>
              </w:rPr>
              <w:t>программ.</w:t>
            </w:r>
          </w:p>
        </w:tc>
        <w:tc>
          <w:tcPr>
            <w:tcW w:w="1275" w:type="dxa"/>
            <w:gridSpan w:val="2"/>
          </w:tcPr>
          <w:p w:rsidR="00F637FB" w:rsidRDefault="00F637FB" w:rsidP="00773ECD">
            <w:pPr>
              <w:pStyle w:val="TableParagraph"/>
              <w:spacing w:line="267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F637FB" w:rsidRDefault="00F637FB" w:rsidP="00773ECD">
            <w:pPr>
              <w:pStyle w:val="TableParagraph"/>
              <w:spacing w:line="265" w:lineRule="exact"/>
              <w:ind w:left="112" w:right="11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теч.года</w:t>
            </w:r>
            <w:proofErr w:type="spellEnd"/>
          </w:p>
        </w:tc>
        <w:tc>
          <w:tcPr>
            <w:tcW w:w="993" w:type="dxa"/>
            <w:gridSpan w:val="2"/>
          </w:tcPr>
          <w:p w:rsidR="00F637FB" w:rsidRDefault="00F637FB" w:rsidP="00773ECD">
            <w:pPr>
              <w:pStyle w:val="TableParagraph"/>
              <w:spacing w:line="267" w:lineRule="exact"/>
              <w:ind w:left="84" w:right="8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воспитате</w:t>
            </w:r>
            <w:proofErr w:type="spellEnd"/>
          </w:p>
          <w:p w:rsidR="00F637FB" w:rsidRDefault="00F637FB" w:rsidP="00773ECD">
            <w:pPr>
              <w:pStyle w:val="TableParagraph"/>
              <w:spacing w:line="265" w:lineRule="exact"/>
              <w:ind w:left="79" w:right="80"/>
              <w:jc w:val="center"/>
              <w:rPr>
                <w:sz w:val="24"/>
              </w:rPr>
            </w:pPr>
            <w:r>
              <w:rPr>
                <w:sz w:val="24"/>
              </w:rPr>
              <w:t>ли</w:t>
            </w:r>
          </w:p>
        </w:tc>
      </w:tr>
      <w:tr w:rsidR="00F637FB" w:rsidTr="00773ECD">
        <w:trPr>
          <w:trHeight w:val="1104"/>
        </w:trPr>
        <w:tc>
          <w:tcPr>
            <w:tcW w:w="514" w:type="dxa"/>
          </w:tcPr>
          <w:p w:rsidR="00F637FB" w:rsidRDefault="00F637FB" w:rsidP="00773EC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lastRenderedPageBreak/>
              <w:t>5</w:t>
            </w:r>
          </w:p>
        </w:tc>
        <w:tc>
          <w:tcPr>
            <w:tcW w:w="6984" w:type="dxa"/>
            <w:gridSpan w:val="2"/>
          </w:tcPr>
          <w:p w:rsidR="00F637FB" w:rsidRDefault="00F637FB" w:rsidP="00773ECD">
            <w:pPr>
              <w:pStyle w:val="TableParagraph"/>
              <w:spacing w:line="237" w:lineRule="auto"/>
              <w:ind w:left="134" w:right="409"/>
              <w:rPr>
                <w:sz w:val="24"/>
              </w:rPr>
            </w:pPr>
            <w:r>
              <w:rPr>
                <w:sz w:val="24"/>
              </w:rPr>
              <w:t xml:space="preserve">Проведение сюжетно-ролевых игр, бесед, чтения </w:t>
            </w:r>
            <w:hyperlink r:id="rId13">
              <w:r>
                <w:rPr>
                  <w:sz w:val="24"/>
                </w:rPr>
                <w:t>художественной</w:t>
              </w:r>
            </w:hyperlink>
            <w:r>
              <w:rPr>
                <w:spacing w:val="-57"/>
                <w:sz w:val="24"/>
              </w:rPr>
              <w:t xml:space="preserve"> </w:t>
            </w:r>
            <w:hyperlink r:id="rId14">
              <w:r>
                <w:rPr>
                  <w:sz w:val="24"/>
                </w:rPr>
                <w:t>литературы</w:t>
              </w:r>
              <w:r>
                <w:rPr>
                  <w:spacing w:val="3"/>
                  <w:sz w:val="24"/>
                </w:rPr>
                <w:t xml:space="preserve"> </w:t>
              </w:r>
            </w:hyperlink>
            <w:r>
              <w:rPr>
                <w:sz w:val="24"/>
              </w:rPr>
              <w:t>по формированию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положительного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F637FB" w:rsidRDefault="00F637FB" w:rsidP="00773ECD">
            <w:pPr>
              <w:pStyle w:val="TableParagraph"/>
              <w:spacing w:line="274" w:lineRule="exact"/>
              <w:ind w:left="134"/>
              <w:rPr>
                <w:sz w:val="24"/>
              </w:rPr>
            </w:pPr>
            <w:r>
              <w:rPr>
                <w:sz w:val="24"/>
              </w:rPr>
              <w:t>хранителям порядка,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воспитанию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детей понимания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терминов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польза,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обмен,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подарок,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благодарность.</w:t>
            </w:r>
          </w:p>
        </w:tc>
        <w:tc>
          <w:tcPr>
            <w:tcW w:w="1275" w:type="dxa"/>
            <w:gridSpan w:val="2"/>
          </w:tcPr>
          <w:p w:rsidR="00F637FB" w:rsidRDefault="00F637FB" w:rsidP="00773ECD">
            <w:pPr>
              <w:pStyle w:val="TableParagraph"/>
              <w:spacing w:line="267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F637FB" w:rsidRDefault="00F637FB" w:rsidP="00773ECD">
            <w:pPr>
              <w:pStyle w:val="TableParagraph"/>
              <w:spacing w:line="242" w:lineRule="auto"/>
              <w:ind w:left="112" w:right="120"/>
              <w:jc w:val="center"/>
              <w:rPr>
                <w:sz w:val="24"/>
              </w:rPr>
            </w:pPr>
            <w:r>
              <w:rPr>
                <w:sz w:val="24"/>
              </w:rPr>
              <w:t>течении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993" w:type="dxa"/>
            <w:gridSpan w:val="2"/>
          </w:tcPr>
          <w:p w:rsidR="00F637FB" w:rsidRDefault="00F637FB" w:rsidP="00773ECD">
            <w:pPr>
              <w:pStyle w:val="TableParagraph"/>
              <w:spacing w:line="237" w:lineRule="auto"/>
              <w:ind w:left="487" w:right="82" w:hanging="384"/>
              <w:rPr>
                <w:sz w:val="24"/>
              </w:rPr>
            </w:pPr>
            <w:proofErr w:type="spellStart"/>
            <w:r>
              <w:rPr>
                <w:sz w:val="24"/>
              </w:rPr>
              <w:t>воспитате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</w:p>
        </w:tc>
      </w:tr>
      <w:tr w:rsidR="00F637FB" w:rsidTr="00773ECD">
        <w:trPr>
          <w:trHeight w:val="278"/>
        </w:trPr>
        <w:tc>
          <w:tcPr>
            <w:tcW w:w="9766" w:type="dxa"/>
            <w:gridSpan w:val="7"/>
          </w:tcPr>
          <w:p w:rsidR="00F637FB" w:rsidRDefault="00F637FB" w:rsidP="00773ECD">
            <w:pPr>
              <w:pStyle w:val="TableParagraph"/>
              <w:spacing w:line="258" w:lineRule="exact"/>
              <w:ind w:left="105"/>
              <w:rPr>
                <w:b/>
                <w:sz w:val="24"/>
              </w:rPr>
            </w:pPr>
          </w:p>
          <w:p w:rsidR="00F637FB" w:rsidRDefault="00F637FB" w:rsidP="00773ECD">
            <w:pPr>
              <w:pStyle w:val="TableParagraph"/>
              <w:spacing w:line="258" w:lineRule="exact"/>
              <w:ind w:left="105"/>
              <w:rPr>
                <w:b/>
                <w:sz w:val="24"/>
              </w:rPr>
            </w:pPr>
          </w:p>
          <w:p w:rsidR="00F637FB" w:rsidRDefault="00F637FB" w:rsidP="00773ECD">
            <w:pPr>
              <w:pStyle w:val="TableParagraph"/>
              <w:spacing w:line="258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Взаимодействие ДОУ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родителей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(законных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представителей)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воспитанников</w:t>
            </w:r>
          </w:p>
        </w:tc>
      </w:tr>
      <w:tr w:rsidR="00F637FB" w:rsidTr="00773ECD">
        <w:trPr>
          <w:trHeight w:val="799"/>
        </w:trPr>
        <w:tc>
          <w:tcPr>
            <w:tcW w:w="514" w:type="dxa"/>
          </w:tcPr>
          <w:p w:rsidR="00F637FB" w:rsidRDefault="00F637FB" w:rsidP="00773ECD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842" w:type="dxa"/>
          </w:tcPr>
          <w:p w:rsidR="00F637FB" w:rsidRDefault="00F637FB" w:rsidP="00773ECD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i/>
                <w:sz w:val="24"/>
                <w:shd w:val="clear" w:color="auto" w:fill="F9F9F9"/>
              </w:rPr>
              <w:t>Проведение</w:t>
            </w:r>
            <w:r>
              <w:rPr>
                <w:i/>
                <w:spacing w:val="-2"/>
                <w:sz w:val="24"/>
                <w:shd w:val="clear" w:color="auto" w:fill="F9F9F9"/>
              </w:rPr>
              <w:t xml:space="preserve"> </w:t>
            </w:r>
            <w:r>
              <w:rPr>
                <w:i/>
                <w:sz w:val="24"/>
                <w:shd w:val="clear" w:color="auto" w:fill="F9F9F9"/>
              </w:rPr>
              <w:t>родительских</w:t>
            </w:r>
            <w:r>
              <w:rPr>
                <w:i/>
                <w:spacing w:val="-2"/>
                <w:sz w:val="24"/>
                <w:shd w:val="clear" w:color="auto" w:fill="F9F9F9"/>
              </w:rPr>
              <w:t xml:space="preserve"> </w:t>
            </w:r>
            <w:r>
              <w:rPr>
                <w:i/>
                <w:sz w:val="24"/>
                <w:shd w:val="clear" w:color="auto" w:fill="F9F9F9"/>
              </w:rPr>
              <w:t>собраний</w:t>
            </w:r>
            <w:r>
              <w:rPr>
                <w:i/>
                <w:spacing w:val="-1"/>
                <w:sz w:val="24"/>
                <w:shd w:val="clear" w:color="auto" w:fill="F9F9F9"/>
              </w:rPr>
              <w:t xml:space="preserve"> </w:t>
            </w:r>
            <w:r>
              <w:rPr>
                <w:sz w:val="24"/>
                <w:shd w:val="clear" w:color="auto" w:fill="F9F9F9"/>
              </w:rPr>
              <w:t>по</w:t>
            </w:r>
            <w:r>
              <w:rPr>
                <w:spacing w:val="-2"/>
                <w:sz w:val="24"/>
                <w:shd w:val="clear" w:color="auto" w:fill="F9F9F9"/>
              </w:rPr>
              <w:t xml:space="preserve"> </w:t>
            </w:r>
            <w:r>
              <w:rPr>
                <w:sz w:val="24"/>
                <w:shd w:val="clear" w:color="auto" w:fill="F9F9F9"/>
              </w:rPr>
              <w:t>возрастным</w:t>
            </w:r>
            <w:r>
              <w:rPr>
                <w:spacing w:val="-5"/>
                <w:sz w:val="24"/>
                <w:shd w:val="clear" w:color="auto" w:fill="F9F9F9"/>
              </w:rPr>
              <w:t xml:space="preserve"> </w:t>
            </w:r>
            <w:r>
              <w:rPr>
                <w:sz w:val="24"/>
                <w:shd w:val="clear" w:color="auto" w:fill="F9F9F9"/>
              </w:rPr>
              <w:t>группам</w:t>
            </w:r>
            <w:r>
              <w:rPr>
                <w:spacing w:val="3"/>
                <w:sz w:val="24"/>
                <w:shd w:val="clear" w:color="auto" w:fill="F9F9F9"/>
              </w:rPr>
              <w:t xml:space="preserve"> </w:t>
            </w:r>
            <w:r>
              <w:rPr>
                <w:sz w:val="24"/>
                <w:shd w:val="clear" w:color="auto" w:fill="F9F9F9"/>
              </w:rPr>
              <w:t>ДОУ</w:t>
            </w:r>
            <w:r>
              <w:rPr>
                <w:spacing w:val="-4"/>
                <w:sz w:val="24"/>
                <w:shd w:val="clear" w:color="auto" w:fill="F9F9F9"/>
              </w:rPr>
              <w:t xml:space="preserve"> </w:t>
            </w:r>
            <w:r>
              <w:rPr>
                <w:sz w:val="24"/>
                <w:shd w:val="clear" w:color="auto" w:fill="F9F9F9"/>
              </w:rPr>
              <w:t>с</w:t>
            </w:r>
            <w:r>
              <w:rPr>
                <w:spacing w:val="1"/>
                <w:sz w:val="24"/>
                <w:shd w:val="clear" w:color="auto" w:fill="F9F9F9"/>
              </w:rPr>
              <w:t xml:space="preserve"> </w:t>
            </w:r>
          </w:p>
        </w:tc>
        <w:tc>
          <w:tcPr>
            <w:tcW w:w="1559" w:type="dxa"/>
            <w:gridSpan w:val="4"/>
          </w:tcPr>
          <w:p w:rsidR="00F637FB" w:rsidRDefault="00F637FB" w:rsidP="00773ECD">
            <w:pPr>
              <w:pStyle w:val="TableParagraph"/>
              <w:spacing w:line="253" w:lineRule="exact"/>
              <w:ind w:left="112" w:right="123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851" w:type="dxa"/>
          </w:tcPr>
          <w:p w:rsidR="00F637FB" w:rsidRDefault="00F637FB" w:rsidP="00773ECD">
            <w:pPr>
              <w:pStyle w:val="TableParagraph"/>
              <w:spacing w:line="253" w:lineRule="exact"/>
              <w:ind w:left="103"/>
              <w:rPr>
                <w:sz w:val="24"/>
              </w:rPr>
            </w:pPr>
            <w:proofErr w:type="spellStart"/>
            <w:r>
              <w:rPr>
                <w:sz w:val="24"/>
              </w:rPr>
              <w:t>воспитате</w:t>
            </w:r>
            <w:proofErr w:type="spellEnd"/>
          </w:p>
        </w:tc>
      </w:tr>
    </w:tbl>
    <w:tbl>
      <w:tblPr>
        <w:tblpPr w:leftFromText="180" w:rightFromText="180" w:vertAnchor="text" w:horzAnchor="margin" w:tblpX="289" w:tblpY="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6809"/>
        <w:gridCol w:w="1276"/>
        <w:gridCol w:w="284"/>
        <w:gridCol w:w="850"/>
      </w:tblGrid>
      <w:tr w:rsidR="00F637FB" w:rsidTr="00773ECD">
        <w:trPr>
          <w:trHeight w:val="551"/>
        </w:trPr>
        <w:tc>
          <w:tcPr>
            <w:tcW w:w="567" w:type="dxa"/>
          </w:tcPr>
          <w:p w:rsidR="00F637FB" w:rsidRDefault="00F637FB" w:rsidP="00773ECD">
            <w:pPr>
              <w:pStyle w:val="TableParagraph"/>
              <w:rPr>
                <w:sz w:val="24"/>
              </w:rPr>
            </w:pPr>
          </w:p>
        </w:tc>
        <w:tc>
          <w:tcPr>
            <w:tcW w:w="6809" w:type="dxa"/>
          </w:tcPr>
          <w:p w:rsidR="00F637FB" w:rsidRDefault="00F637FB" w:rsidP="00773EC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  <w:shd w:val="clear" w:color="auto" w:fill="F9F9F9"/>
              </w:rPr>
              <w:t>целью</w:t>
            </w:r>
            <w:r>
              <w:rPr>
                <w:spacing w:val="-5"/>
                <w:sz w:val="24"/>
                <w:shd w:val="clear" w:color="auto" w:fill="F9F9F9"/>
              </w:rPr>
              <w:t xml:space="preserve"> </w:t>
            </w:r>
            <w:r>
              <w:rPr>
                <w:sz w:val="24"/>
                <w:shd w:val="clear" w:color="auto" w:fill="F9F9F9"/>
              </w:rPr>
              <w:t>разъяснения</w:t>
            </w:r>
            <w:r>
              <w:rPr>
                <w:spacing w:val="-7"/>
                <w:sz w:val="24"/>
                <w:shd w:val="clear" w:color="auto" w:fill="F9F9F9"/>
              </w:rPr>
              <w:t xml:space="preserve"> </w:t>
            </w:r>
            <w:r>
              <w:rPr>
                <w:sz w:val="24"/>
                <w:shd w:val="clear" w:color="auto" w:fill="F9F9F9"/>
              </w:rPr>
              <w:t>политики</w:t>
            </w:r>
            <w:r>
              <w:rPr>
                <w:spacing w:val="-1"/>
                <w:sz w:val="24"/>
                <w:shd w:val="clear" w:color="auto" w:fill="F9F9F9"/>
              </w:rPr>
              <w:t xml:space="preserve"> </w:t>
            </w:r>
            <w:r>
              <w:rPr>
                <w:sz w:val="24"/>
                <w:shd w:val="clear" w:color="auto" w:fill="F9F9F9"/>
              </w:rPr>
              <w:t>детского</w:t>
            </w:r>
            <w:r>
              <w:rPr>
                <w:spacing w:val="1"/>
                <w:sz w:val="24"/>
                <w:shd w:val="clear" w:color="auto" w:fill="F9F9F9"/>
              </w:rPr>
              <w:t xml:space="preserve"> </w:t>
            </w:r>
            <w:r>
              <w:rPr>
                <w:sz w:val="24"/>
                <w:shd w:val="clear" w:color="auto" w:fill="F9F9F9"/>
              </w:rPr>
              <w:t>сада</w:t>
            </w:r>
            <w:r>
              <w:rPr>
                <w:spacing w:val="-3"/>
                <w:sz w:val="24"/>
                <w:shd w:val="clear" w:color="auto" w:fill="F9F9F9"/>
              </w:rPr>
              <w:t xml:space="preserve"> </w:t>
            </w:r>
            <w:r>
              <w:rPr>
                <w:sz w:val="24"/>
                <w:shd w:val="clear" w:color="auto" w:fill="F9F9F9"/>
              </w:rPr>
              <w:t>в</w:t>
            </w:r>
            <w:r>
              <w:rPr>
                <w:spacing w:val="-6"/>
                <w:sz w:val="24"/>
                <w:shd w:val="clear" w:color="auto" w:fill="F9F9F9"/>
              </w:rPr>
              <w:t xml:space="preserve"> </w:t>
            </w:r>
            <w:r>
              <w:rPr>
                <w:sz w:val="24"/>
                <w:shd w:val="clear" w:color="auto" w:fill="F9F9F9"/>
              </w:rPr>
              <w:t>отношении</w:t>
            </w:r>
            <w:r>
              <w:rPr>
                <w:spacing w:val="-6"/>
                <w:sz w:val="24"/>
                <w:shd w:val="clear" w:color="auto" w:fill="F9F9F9"/>
              </w:rPr>
              <w:t xml:space="preserve"> </w:t>
            </w:r>
            <w:r>
              <w:rPr>
                <w:sz w:val="24"/>
                <w:shd w:val="clear" w:color="auto" w:fill="F9F9F9"/>
              </w:rPr>
              <w:t>коррупции</w:t>
            </w:r>
          </w:p>
        </w:tc>
        <w:tc>
          <w:tcPr>
            <w:tcW w:w="1560" w:type="dxa"/>
            <w:gridSpan w:val="2"/>
          </w:tcPr>
          <w:p w:rsidR="00F637FB" w:rsidRDefault="00F637FB" w:rsidP="00773ECD">
            <w:pPr>
              <w:pStyle w:val="TableParagraph"/>
              <w:spacing w:line="267" w:lineRule="exact"/>
              <w:ind w:right="2"/>
              <w:jc w:val="center"/>
              <w:rPr>
                <w:sz w:val="24"/>
              </w:rPr>
            </w:pPr>
          </w:p>
          <w:p w:rsidR="00F637FB" w:rsidRDefault="00F637FB" w:rsidP="00773ECD">
            <w:pPr>
              <w:pStyle w:val="TableParagraph"/>
              <w:spacing w:line="265" w:lineRule="exact"/>
              <w:ind w:left="112" w:right="114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850" w:type="dxa"/>
          </w:tcPr>
          <w:p w:rsidR="00F637FB" w:rsidRDefault="00F637FB" w:rsidP="00773ECD">
            <w:pPr>
              <w:pStyle w:val="TableParagraph"/>
              <w:spacing w:line="268" w:lineRule="exact"/>
              <w:ind w:right="80"/>
              <w:rPr>
                <w:sz w:val="24"/>
              </w:rPr>
            </w:pPr>
            <w:proofErr w:type="spellStart"/>
            <w:r>
              <w:rPr>
                <w:sz w:val="24"/>
              </w:rPr>
              <w:t>Воспитат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F637FB" w:rsidTr="00773ECD">
        <w:trPr>
          <w:trHeight w:val="551"/>
        </w:trPr>
        <w:tc>
          <w:tcPr>
            <w:tcW w:w="567" w:type="dxa"/>
          </w:tcPr>
          <w:p w:rsidR="00F637FB" w:rsidRDefault="00F637FB" w:rsidP="00773EC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809" w:type="dxa"/>
          </w:tcPr>
          <w:p w:rsidR="00F637FB" w:rsidRDefault="00F637FB" w:rsidP="00773EC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  <w:shd w:val="clear" w:color="auto" w:fill="F9F9F9"/>
              </w:rPr>
              <w:t>Подготовка</w:t>
            </w:r>
            <w:r>
              <w:rPr>
                <w:spacing w:val="-5"/>
                <w:sz w:val="24"/>
                <w:shd w:val="clear" w:color="auto" w:fill="F9F9F9"/>
              </w:rPr>
              <w:t xml:space="preserve"> </w:t>
            </w:r>
            <w:r>
              <w:rPr>
                <w:sz w:val="24"/>
                <w:shd w:val="clear" w:color="auto" w:fill="F9F9F9"/>
              </w:rPr>
              <w:t>памятки</w:t>
            </w:r>
            <w:r>
              <w:rPr>
                <w:spacing w:val="-6"/>
                <w:sz w:val="24"/>
                <w:shd w:val="clear" w:color="auto" w:fill="F9F9F9"/>
              </w:rPr>
              <w:t xml:space="preserve"> </w:t>
            </w:r>
            <w:r>
              <w:rPr>
                <w:sz w:val="24"/>
                <w:shd w:val="clear" w:color="auto" w:fill="F9F9F9"/>
              </w:rPr>
              <w:t>для</w:t>
            </w:r>
            <w:r>
              <w:rPr>
                <w:spacing w:val="-3"/>
                <w:sz w:val="24"/>
                <w:shd w:val="clear" w:color="auto" w:fill="F9F9F9"/>
              </w:rPr>
              <w:t xml:space="preserve"> </w:t>
            </w:r>
            <w:r>
              <w:rPr>
                <w:sz w:val="24"/>
                <w:shd w:val="clear" w:color="auto" w:fill="F9F9F9"/>
              </w:rPr>
              <w:t>родителей</w:t>
            </w:r>
            <w:r>
              <w:rPr>
                <w:spacing w:val="-3"/>
                <w:sz w:val="24"/>
                <w:shd w:val="clear" w:color="auto" w:fill="F9F9F9"/>
              </w:rPr>
              <w:t xml:space="preserve"> </w:t>
            </w:r>
            <w:r>
              <w:rPr>
                <w:sz w:val="24"/>
                <w:shd w:val="clear" w:color="auto" w:fill="F9F9F9"/>
              </w:rPr>
              <w:t>«Как</w:t>
            </w:r>
            <w:r>
              <w:rPr>
                <w:spacing w:val="-5"/>
                <w:sz w:val="24"/>
                <w:shd w:val="clear" w:color="auto" w:fill="F9F9F9"/>
              </w:rPr>
              <w:t xml:space="preserve"> </w:t>
            </w:r>
            <w:r>
              <w:rPr>
                <w:sz w:val="24"/>
                <w:shd w:val="clear" w:color="auto" w:fill="F9F9F9"/>
              </w:rPr>
              <w:t>противостоять</w:t>
            </w:r>
            <w:r>
              <w:rPr>
                <w:spacing w:val="-2"/>
                <w:sz w:val="24"/>
                <w:shd w:val="clear" w:color="auto" w:fill="F9F9F9"/>
              </w:rPr>
              <w:t xml:space="preserve"> </w:t>
            </w:r>
            <w:r>
              <w:rPr>
                <w:sz w:val="24"/>
                <w:shd w:val="clear" w:color="auto" w:fill="F9F9F9"/>
              </w:rPr>
              <w:t>коррупции»</w:t>
            </w:r>
          </w:p>
        </w:tc>
        <w:tc>
          <w:tcPr>
            <w:tcW w:w="1560" w:type="dxa"/>
            <w:gridSpan w:val="2"/>
          </w:tcPr>
          <w:p w:rsidR="00F637FB" w:rsidRDefault="00F637FB" w:rsidP="00773ECD">
            <w:pPr>
              <w:pStyle w:val="TableParagraph"/>
              <w:spacing w:line="267" w:lineRule="exact"/>
              <w:ind w:left="112" w:right="11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постоян</w:t>
            </w:r>
            <w:proofErr w:type="spellEnd"/>
          </w:p>
          <w:p w:rsidR="00F637FB" w:rsidRDefault="00F637FB" w:rsidP="00773ECD">
            <w:pPr>
              <w:pStyle w:val="TableParagraph"/>
              <w:spacing w:line="265" w:lineRule="exact"/>
              <w:ind w:left="112" w:right="117"/>
              <w:jc w:val="center"/>
              <w:rPr>
                <w:sz w:val="24"/>
              </w:rPr>
            </w:pPr>
            <w:r>
              <w:rPr>
                <w:sz w:val="24"/>
              </w:rPr>
              <w:t>но</w:t>
            </w:r>
          </w:p>
        </w:tc>
        <w:tc>
          <w:tcPr>
            <w:tcW w:w="850" w:type="dxa"/>
          </w:tcPr>
          <w:p w:rsidR="00F637FB" w:rsidRDefault="00F637FB" w:rsidP="00773ECD">
            <w:pPr>
              <w:pStyle w:val="TableParagraph"/>
              <w:spacing w:line="267" w:lineRule="exact"/>
              <w:ind w:left="84" w:right="8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воспитате</w:t>
            </w:r>
            <w:proofErr w:type="spellEnd"/>
          </w:p>
          <w:p w:rsidR="00F637FB" w:rsidRDefault="00F637FB" w:rsidP="00773ECD">
            <w:pPr>
              <w:pStyle w:val="TableParagraph"/>
              <w:spacing w:line="265" w:lineRule="exact"/>
              <w:ind w:left="79" w:right="80"/>
              <w:jc w:val="center"/>
              <w:rPr>
                <w:sz w:val="24"/>
              </w:rPr>
            </w:pPr>
            <w:r>
              <w:rPr>
                <w:sz w:val="24"/>
              </w:rPr>
              <w:t>ли</w:t>
            </w:r>
          </w:p>
        </w:tc>
      </w:tr>
      <w:tr w:rsidR="00F637FB" w:rsidTr="00773ECD">
        <w:trPr>
          <w:trHeight w:val="552"/>
        </w:trPr>
        <w:tc>
          <w:tcPr>
            <w:tcW w:w="567" w:type="dxa"/>
          </w:tcPr>
          <w:p w:rsidR="00F637FB" w:rsidRDefault="00F637FB" w:rsidP="00773EC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809" w:type="dxa"/>
          </w:tcPr>
          <w:p w:rsidR="00F637FB" w:rsidRDefault="00F637FB" w:rsidP="00773EC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  <w:shd w:val="clear" w:color="auto" w:fill="F9F9F9"/>
              </w:rPr>
              <w:t>Консультация</w:t>
            </w:r>
            <w:r>
              <w:rPr>
                <w:spacing w:val="-1"/>
                <w:sz w:val="24"/>
                <w:shd w:val="clear" w:color="auto" w:fill="F9F9F9"/>
              </w:rPr>
              <w:t xml:space="preserve"> </w:t>
            </w:r>
            <w:r>
              <w:rPr>
                <w:sz w:val="24"/>
                <w:shd w:val="clear" w:color="auto" w:fill="F9F9F9"/>
              </w:rPr>
              <w:t>для</w:t>
            </w:r>
            <w:r>
              <w:rPr>
                <w:spacing w:val="-1"/>
                <w:sz w:val="24"/>
                <w:shd w:val="clear" w:color="auto" w:fill="F9F9F9"/>
              </w:rPr>
              <w:t xml:space="preserve"> </w:t>
            </w:r>
            <w:r>
              <w:rPr>
                <w:sz w:val="24"/>
                <w:shd w:val="clear" w:color="auto" w:fill="F9F9F9"/>
              </w:rPr>
              <w:t>родителей:</w:t>
            </w:r>
            <w:r>
              <w:rPr>
                <w:spacing w:val="-5"/>
                <w:sz w:val="24"/>
                <w:shd w:val="clear" w:color="auto" w:fill="F9F9F9"/>
              </w:rPr>
              <w:t xml:space="preserve"> </w:t>
            </w:r>
            <w:r>
              <w:rPr>
                <w:sz w:val="24"/>
                <w:shd w:val="clear" w:color="auto" w:fill="F9F9F9"/>
              </w:rPr>
              <w:t>«Почему</w:t>
            </w:r>
            <w:r>
              <w:rPr>
                <w:spacing w:val="-11"/>
                <w:sz w:val="24"/>
                <w:shd w:val="clear" w:color="auto" w:fill="F9F9F9"/>
              </w:rPr>
              <w:t xml:space="preserve"> </w:t>
            </w:r>
            <w:r>
              <w:rPr>
                <w:sz w:val="24"/>
                <w:shd w:val="clear" w:color="auto" w:fill="F9F9F9"/>
              </w:rPr>
              <w:t>дети</w:t>
            </w:r>
            <w:r>
              <w:rPr>
                <w:spacing w:val="1"/>
                <w:sz w:val="24"/>
                <w:shd w:val="clear" w:color="auto" w:fill="F9F9F9"/>
              </w:rPr>
              <w:t xml:space="preserve"> </w:t>
            </w:r>
            <w:r>
              <w:rPr>
                <w:sz w:val="24"/>
                <w:shd w:val="clear" w:color="auto" w:fill="F9F9F9"/>
              </w:rPr>
              <w:t>обманывают?</w:t>
            </w:r>
            <w:r>
              <w:rPr>
                <w:spacing w:val="-6"/>
                <w:sz w:val="24"/>
                <w:shd w:val="clear" w:color="auto" w:fill="F9F9F9"/>
              </w:rPr>
              <w:t xml:space="preserve"> </w:t>
            </w:r>
            <w:r>
              <w:rPr>
                <w:sz w:val="24"/>
                <w:shd w:val="clear" w:color="auto" w:fill="F9F9F9"/>
              </w:rPr>
              <w:t>»</w:t>
            </w:r>
          </w:p>
        </w:tc>
        <w:tc>
          <w:tcPr>
            <w:tcW w:w="1560" w:type="dxa"/>
            <w:gridSpan w:val="2"/>
          </w:tcPr>
          <w:p w:rsidR="00F637FB" w:rsidRDefault="00F637FB" w:rsidP="00773ECD">
            <w:pPr>
              <w:pStyle w:val="TableParagraph"/>
              <w:spacing w:line="267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F637FB" w:rsidRDefault="00F637FB" w:rsidP="00773ECD">
            <w:pPr>
              <w:pStyle w:val="TableParagraph"/>
              <w:spacing w:line="265" w:lineRule="exact"/>
              <w:ind w:left="112" w:right="11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теч.года</w:t>
            </w:r>
            <w:proofErr w:type="spellEnd"/>
          </w:p>
        </w:tc>
        <w:tc>
          <w:tcPr>
            <w:tcW w:w="850" w:type="dxa"/>
          </w:tcPr>
          <w:p w:rsidR="00F637FB" w:rsidRDefault="00F637FB" w:rsidP="00773ECD">
            <w:pPr>
              <w:pStyle w:val="TableParagraph"/>
              <w:spacing w:line="267" w:lineRule="exact"/>
              <w:ind w:left="84" w:right="8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воспитате</w:t>
            </w:r>
            <w:proofErr w:type="spellEnd"/>
          </w:p>
          <w:p w:rsidR="00F637FB" w:rsidRDefault="00F637FB" w:rsidP="00773ECD">
            <w:pPr>
              <w:pStyle w:val="TableParagraph"/>
              <w:spacing w:line="265" w:lineRule="exact"/>
              <w:ind w:left="79" w:right="80"/>
              <w:jc w:val="center"/>
              <w:rPr>
                <w:sz w:val="24"/>
              </w:rPr>
            </w:pPr>
            <w:r>
              <w:rPr>
                <w:sz w:val="24"/>
              </w:rPr>
              <w:t>ли</w:t>
            </w:r>
          </w:p>
        </w:tc>
      </w:tr>
      <w:tr w:rsidR="00F637FB" w:rsidTr="00773ECD">
        <w:trPr>
          <w:trHeight w:val="825"/>
        </w:trPr>
        <w:tc>
          <w:tcPr>
            <w:tcW w:w="567" w:type="dxa"/>
          </w:tcPr>
          <w:p w:rsidR="00F637FB" w:rsidRDefault="00F637FB" w:rsidP="00773EC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809" w:type="dxa"/>
          </w:tcPr>
          <w:p w:rsidR="00F637FB" w:rsidRDefault="00F637FB" w:rsidP="00773ECD">
            <w:pPr>
              <w:pStyle w:val="TableParagraph"/>
              <w:spacing w:line="237" w:lineRule="auto"/>
              <w:ind w:left="105" w:right="307"/>
              <w:rPr>
                <w:sz w:val="24"/>
              </w:rPr>
            </w:pPr>
            <w:r>
              <w:rPr>
                <w:sz w:val="24"/>
              </w:rPr>
              <w:t xml:space="preserve">Ознакомление родителей с </w:t>
            </w:r>
            <w:proofErr w:type="spellStart"/>
            <w:r>
              <w:rPr>
                <w:sz w:val="24"/>
              </w:rPr>
              <w:t>метод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екомендациями</w:t>
            </w:r>
            <w:proofErr w:type="spellEnd"/>
            <w:r>
              <w:rPr>
                <w:sz w:val="24"/>
              </w:rPr>
              <w:t xml:space="preserve"> «Формирование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антикоррупционного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мировоззрения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старшего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</w:p>
          <w:p w:rsidR="00F637FB" w:rsidRDefault="00F637FB" w:rsidP="00773ECD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возраста».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пожилых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</w:p>
        </w:tc>
        <w:tc>
          <w:tcPr>
            <w:tcW w:w="1560" w:type="dxa"/>
            <w:gridSpan w:val="2"/>
          </w:tcPr>
          <w:p w:rsidR="00F637FB" w:rsidRDefault="00F637FB" w:rsidP="00773ECD">
            <w:pPr>
              <w:pStyle w:val="TableParagraph"/>
              <w:spacing w:line="268" w:lineRule="exact"/>
              <w:ind w:left="161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850" w:type="dxa"/>
          </w:tcPr>
          <w:p w:rsidR="00F637FB" w:rsidRDefault="00F637FB" w:rsidP="00773ECD">
            <w:pPr>
              <w:pStyle w:val="TableParagraph"/>
              <w:spacing w:line="237" w:lineRule="auto"/>
              <w:ind w:left="103" w:right="82"/>
              <w:rPr>
                <w:sz w:val="24"/>
              </w:rPr>
            </w:pPr>
            <w:proofErr w:type="spellStart"/>
            <w:r>
              <w:rPr>
                <w:sz w:val="24"/>
              </w:rPr>
              <w:t>воспитате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</w:p>
        </w:tc>
      </w:tr>
      <w:tr w:rsidR="00F637FB" w:rsidTr="00773ECD">
        <w:trPr>
          <w:trHeight w:val="556"/>
        </w:trPr>
        <w:tc>
          <w:tcPr>
            <w:tcW w:w="567" w:type="dxa"/>
          </w:tcPr>
          <w:p w:rsidR="00F637FB" w:rsidRDefault="00F637FB" w:rsidP="00773ECD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809" w:type="dxa"/>
          </w:tcPr>
          <w:p w:rsidR="00F637FB" w:rsidRDefault="00F637FB" w:rsidP="00773ECD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Стенд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международный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борьбы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коррупцией».</w:t>
            </w:r>
          </w:p>
        </w:tc>
        <w:tc>
          <w:tcPr>
            <w:tcW w:w="1560" w:type="dxa"/>
            <w:gridSpan w:val="2"/>
          </w:tcPr>
          <w:p w:rsidR="00F637FB" w:rsidRDefault="00F637FB" w:rsidP="00773ECD">
            <w:pPr>
              <w:pStyle w:val="TableParagraph"/>
              <w:spacing w:line="273" w:lineRule="exact"/>
              <w:ind w:left="161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850" w:type="dxa"/>
          </w:tcPr>
          <w:p w:rsidR="00F637FB" w:rsidRDefault="00F637FB" w:rsidP="00773ECD">
            <w:pPr>
              <w:pStyle w:val="TableParagraph"/>
              <w:spacing w:line="274" w:lineRule="exact"/>
              <w:ind w:left="487" w:right="82" w:hanging="384"/>
              <w:rPr>
                <w:sz w:val="24"/>
              </w:rPr>
            </w:pPr>
            <w:proofErr w:type="spellStart"/>
            <w:r>
              <w:rPr>
                <w:sz w:val="24"/>
              </w:rPr>
              <w:t>воспитате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</w:p>
        </w:tc>
      </w:tr>
      <w:tr w:rsidR="00F637FB" w:rsidTr="00773ECD">
        <w:trPr>
          <w:trHeight w:val="552"/>
        </w:trPr>
        <w:tc>
          <w:tcPr>
            <w:tcW w:w="567" w:type="dxa"/>
          </w:tcPr>
          <w:p w:rsidR="00F637FB" w:rsidRDefault="00F637FB" w:rsidP="00773EC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809" w:type="dxa"/>
          </w:tcPr>
          <w:p w:rsidR="00F637FB" w:rsidRDefault="00F637FB" w:rsidP="00773ECD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«Как 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празднуют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рождения?»,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</w:p>
          <w:p w:rsidR="00F637FB" w:rsidRDefault="00F637FB" w:rsidP="00773ECD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Воспитываем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добротой»</w:t>
            </w:r>
          </w:p>
        </w:tc>
        <w:tc>
          <w:tcPr>
            <w:tcW w:w="1560" w:type="dxa"/>
            <w:gridSpan w:val="2"/>
          </w:tcPr>
          <w:p w:rsidR="00F637FB" w:rsidRDefault="00F637FB" w:rsidP="00773ECD">
            <w:pPr>
              <w:pStyle w:val="TableParagraph"/>
              <w:spacing w:line="268" w:lineRule="exact"/>
              <w:ind w:left="219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850" w:type="dxa"/>
          </w:tcPr>
          <w:p w:rsidR="00F637FB" w:rsidRDefault="00F637FB" w:rsidP="00773ECD">
            <w:pPr>
              <w:pStyle w:val="TableParagraph"/>
              <w:spacing w:line="267" w:lineRule="exact"/>
              <w:ind w:left="84" w:right="8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воспитате</w:t>
            </w:r>
            <w:proofErr w:type="spellEnd"/>
          </w:p>
          <w:p w:rsidR="00F637FB" w:rsidRDefault="00F637FB" w:rsidP="00773ECD">
            <w:pPr>
              <w:pStyle w:val="TableParagraph"/>
              <w:spacing w:line="265" w:lineRule="exact"/>
              <w:ind w:left="79" w:right="80"/>
              <w:jc w:val="center"/>
              <w:rPr>
                <w:sz w:val="24"/>
              </w:rPr>
            </w:pPr>
            <w:r>
              <w:rPr>
                <w:sz w:val="24"/>
              </w:rPr>
              <w:t>ли</w:t>
            </w:r>
          </w:p>
        </w:tc>
      </w:tr>
      <w:tr w:rsidR="00F637FB" w:rsidTr="00773ECD">
        <w:trPr>
          <w:trHeight w:val="551"/>
        </w:trPr>
        <w:tc>
          <w:tcPr>
            <w:tcW w:w="567" w:type="dxa"/>
          </w:tcPr>
          <w:p w:rsidR="00F637FB" w:rsidRDefault="00F637FB" w:rsidP="00773EC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809" w:type="dxa"/>
          </w:tcPr>
          <w:p w:rsidR="00F637FB" w:rsidRDefault="00F637FB" w:rsidP="00773EC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памяток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коррупции?»</w:t>
            </w:r>
          </w:p>
        </w:tc>
        <w:tc>
          <w:tcPr>
            <w:tcW w:w="1560" w:type="dxa"/>
            <w:gridSpan w:val="2"/>
          </w:tcPr>
          <w:p w:rsidR="00F637FB" w:rsidRDefault="00F637FB" w:rsidP="00773ECD">
            <w:pPr>
              <w:pStyle w:val="TableParagraph"/>
              <w:spacing w:line="268" w:lineRule="exact"/>
              <w:ind w:right="150"/>
              <w:jc w:val="right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850" w:type="dxa"/>
          </w:tcPr>
          <w:p w:rsidR="00F637FB" w:rsidRDefault="00F637FB" w:rsidP="00773ECD">
            <w:pPr>
              <w:pStyle w:val="TableParagraph"/>
              <w:spacing w:line="267" w:lineRule="exact"/>
              <w:ind w:left="84" w:right="8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воспитате</w:t>
            </w:r>
            <w:proofErr w:type="spellEnd"/>
          </w:p>
          <w:p w:rsidR="00F637FB" w:rsidRDefault="00F637FB" w:rsidP="00773ECD">
            <w:pPr>
              <w:pStyle w:val="TableParagraph"/>
              <w:spacing w:line="265" w:lineRule="exact"/>
              <w:ind w:left="79" w:right="80"/>
              <w:jc w:val="center"/>
              <w:rPr>
                <w:sz w:val="24"/>
              </w:rPr>
            </w:pPr>
            <w:r>
              <w:rPr>
                <w:sz w:val="24"/>
              </w:rPr>
              <w:t>ли</w:t>
            </w:r>
          </w:p>
        </w:tc>
      </w:tr>
      <w:tr w:rsidR="00F637FB" w:rsidTr="00773ECD">
        <w:trPr>
          <w:trHeight w:val="551"/>
        </w:trPr>
        <w:tc>
          <w:tcPr>
            <w:tcW w:w="567" w:type="dxa"/>
          </w:tcPr>
          <w:p w:rsidR="00F637FB" w:rsidRDefault="00F637FB" w:rsidP="00773EC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809" w:type="dxa"/>
          </w:tcPr>
          <w:p w:rsidR="00F637FB" w:rsidRDefault="00F637FB" w:rsidP="00773ECD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совместного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«Наши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добрые</w:t>
            </w:r>
          </w:p>
          <w:p w:rsidR="00F637FB" w:rsidRDefault="00F637FB" w:rsidP="00773ECD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дела».</w:t>
            </w:r>
          </w:p>
        </w:tc>
        <w:tc>
          <w:tcPr>
            <w:tcW w:w="1560" w:type="dxa"/>
            <w:gridSpan w:val="2"/>
          </w:tcPr>
          <w:p w:rsidR="00F637FB" w:rsidRDefault="00F637FB" w:rsidP="00773ECD">
            <w:pPr>
              <w:pStyle w:val="TableParagraph"/>
              <w:spacing w:line="268" w:lineRule="exact"/>
              <w:ind w:left="320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850" w:type="dxa"/>
          </w:tcPr>
          <w:p w:rsidR="00F637FB" w:rsidRDefault="00F637FB" w:rsidP="00773ECD">
            <w:pPr>
              <w:pStyle w:val="TableParagraph"/>
              <w:spacing w:line="267" w:lineRule="exact"/>
              <w:ind w:left="84" w:right="8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воспитате</w:t>
            </w:r>
            <w:proofErr w:type="spellEnd"/>
          </w:p>
          <w:p w:rsidR="00F637FB" w:rsidRDefault="00F637FB" w:rsidP="00773ECD">
            <w:pPr>
              <w:pStyle w:val="TableParagraph"/>
              <w:spacing w:line="265" w:lineRule="exact"/>
              <w:ind w:left="79" w:right="80"/>
              <w:jc w:val="center"/>
              <w:rPr>
                <w:sz w:val="24"/>
              </w:rPr>
            </w:pPr>
            <w:r>
              <w:rPr>
                <w:sz w:val="24"/>
              </w:rPr>
              <w:t>ли</w:t>
            </w:r>
          </w:p>
        </w:tc>
      </w:tr>
      <w:tr w:rsidR="00F637FB" w:rsidTr="00773ECD">
        <w:trPr>
          <w:trHeight w:val="552"/>
        </w:trPr>
        <w:tc>
          <w:tcPr>
            <w:tcW w:w="567" w:type="dxa"/>
          </w:tcPr>
          <w:p w:rsidR="00F637FB" w:rsidRDefault="00F637FB" w:rsidP="00773EC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809" w:type="dxa"/>
          </w:tcPr>
          <w:p w:rsidR="00F637FB" w:rsidRDefault="00F637FB" w:rsidP="00773EC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«Если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ребенок-дошкольник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берёт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чужие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вещи».</w:t>
            </w:r>
          </w:p>
        </w:tc>
        <w:tc>
          <w:tcPr>
            <w:tcW w:w="1560" w:type="dxa"/>
            <w:gridSpan w:val="2"/>
          </w:tcPr>
          <w:p w:rsidR="00F637FB" w:rsidRDefault="00F637FB" w:rsidP="00773ECD">
            <w:pPr>
              <w:pStyle w:val="TableParagraph"/>
              <w:spacing w:line="268" w:lineRule="exact"/>
              <w:ind w:left="214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850" w:type="dxa"/>
          </w:tcPr>
          <w:p w:rsidR="00F637FB" w:rsidRDefault="00F637FB" w:rsidP="00773ECD">
            <w:pPr>
              <w:pStyle w:val="TableParagraph"/>
              <w:spacing w:line="267" w:lineRule="exact"/>
              <w:ind w:left="84" w:right="8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воспитате</w:t>
            </w:r>
            <w:proofErr w:type="spellEnd"/>
          </w:p>
          <w:p w:rsidR="00F637FB" w:rsidRDefault="00F637FB" w:rsidP="00773ECD">
            <w:pPr>
              <w:pStyle w:val="TableParagraph"/>
              <w:spacing w:line="265" w:lineRule="exact"/>
              <w:ind w:left="79" w:right="80"/>
              <w:jc w:val="center"/>
              <w:rPr>
                <w:sz w:val="24"/>
              </w:rPr>
            </w:pPr>
            <w:r>
              <w:rPr>
                <w:sz w:val="24"/>
              </w:rPr>
              <w:t>ли</w:t>
            </w:r>
          </w:p>
        </w:tc>
      </w:tr>
      <w:tr w:rsidR="00F637FB" w:rsidTr="00773ECD">
        <w:trPr>
          <w:trHeight w:val="825"/>
        </w:trPr>
        <w:tc>
          <w:tcPr>
            <w:tcW w:w="9786" w:type="dxa"/>
            <w:gridSpan w:val="5"/>
          </w:tcPr>
          <w:p w:rsidR="00F637FB" w:rsidRDefault="00F637FB" w:rsidP="00773ECD">
            <w:pPr>
              <w:pStyle w:val="TableParagraph"/>
              <w:spacing w:line="271" w:lineRule="exact"/>
              <w:ind w:left="2013" w:right="20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План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 детьми</w:t>
            </w:r>
          </w:p>
          <w:p w:rsidR="00F637FB" w:rsidRDefault="00F637FB" w:rsidP="00773ECD">
            <w:pPr>
              <w:pStyle w:val="TableParagraph"/>
              <w:spacing w:line="275" w:lineRule="exact"/>
              <w:ind w:left="2066" w:right="20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формированию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антикоррупционного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мировоззрения</w:t>
            </w:r>
          </w:p>
        </w:tc>
      </w:tr>
      <w:tr w:rsidR="00F637FB" w:rsidTr="00773ECD">
        <w:trPr>
          <w:trHeight w:val="552"/>
        </w:trPr>
        <w:tc>
          <w:tcPr>
            <w:tcW w:w="567" w:type="dxa"/>
          </w:tcPr>
          <w:p w:rsidR="00F637FB" w:rsidRDefault="00F637FB" w:rsidP="00773EC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809" w:type="dxa"/>
          </w:tcPr>
          <w:p w:rsidR="00F637FB" w:rsidRDefault="00F637FB" w:rsidP="00773EC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i/>
                <w:sz w:val="24"/>
                <w:shd w:val="clear" w:color="auto" w:fill="F9F9F9"/>
              </w:rPr>
              <w:t>Чтение</w:t>
            </w:r>
            <w:r>
              <w:rPr>
                <w:i/>
                <w:spacing w:val="-5"/>
                <w:sz w:val="24"/>
                <w:shd w:val="clear" w:color="auto" w:fill="F9F9F9"/>
              </w:rPr>
              <w:t xml:space="preserve"> </w:t>
            </w:r>
            <w:r>
              <w:rPr>
                <w:i/>
                <w:sz w:val="24"/>
                <w:shd w:val="clear" w:color="auto" w:fill="F9F9F9"/>
              </w:rPr>
              <w:t>стихотворения,</w:t>
            </w:r>
            <w:r>
              <w:rPr>
                <w:i/>
                <w:spacing w:val="1"/>
                <w:sz w:val="24"/>
                <w:shd w:val="clear" w:color="auto" w:fill="F9F9F9"/>
              </w:rPr>
              <w:t xml:space="preserve"> </w:t>
            </w:r>
            <w:r>
              <w:rPr>
                <w:i/>
                <w:sz w:val="24"/>
                <w:shd w:val="clear" w:color="auto" w:fill="F9F9F9"/>
              </w:rPr>
              <w:t>опросить</w:t>
            </w:r>
            <w:r>
              <w:rPr>
                <w:i/>
                <w:spacing w:val="-2"/>
                <w:sz w:val="24"/>
                <w:shd w:val="clear" w:color="auto" w:fill="F9F9F9"/>
              </w:rPr>
              <w:t xml:space="preserve"> </w:t>
            </w:r>
            <w:r>
              <w:rPr>
                <w:i/>
                <w:sz w:val="24"/>
                <w:shd w:val="clear" w:color="auto" w:fill="F9F9F9"/>
              </w:rPr>
              <w:t>детей.</w:t>
            </w:r>
            <w:r>
              <w:rPr>
                <w:i/>
                <w:spacing w:val="-2"/>
                <w:sz w:val="24"/>
                <w:shd w:val="clear" w:color="auto" w:fill="F9F9F9"/>
              </w:rPr>
              <w:t xml:space="preserve"> </w:t>
            </w:r>
            <w:r>
              <w:rPr>
                <w:sz w:val="24"/>
                <w:shd w:val="clear" w:color="auto" w:fill="F9F9F9"/>
              </w:rPr>
              <w:t>В.</w:t>
            </w:r>
            <w:r>
              <w:rPr>
                <w:spacing w:val="-5"/>
                <w:sz w:val="24"/>
                <w:shd w:val="clear" w:color="auto" w:fill="F9F9F9"/>
              </w:rPr>
              <w:t xml:space="preserve"> </w:t>
            </w:r>
            <w:r>
              <w:rPr>
                <w:sz w:val="24"/>
                <w:shd w:val="clear" w:color="auto" w:fill="F9F9F9"/>
              </w:rPr>
              <w:t xml:space="preserve">Маяковского «Что </w:t>
            </w:r>
          </w:p>
          <w:p w:rsidR="00F637FB" w:rsidRDefault="00F637FB" w:rsidP="00773ECD">
            <w:pPr>
              <w:pStyle w:val="TableParagraph"/>
              <w:spacing w:before="3" w:line="261" w:lineRule="exact"/>
              <w:ind w:left="105"/>
              <w:rPr>
                <w:sz w:val="24"/>
              </w:rPr>
            </w:pPr>
            <w:r>
              <w:rPr>
                <w:sz w:val="24"/>
                <w:shd w:val="clear" w:color="auto" w:fill="F9F9F9"/>
              </w:rPr>
              <w:t>такое</w:t>
            </w:r>
            <w:r>
              <w:rPr>
                <w:spacing w:val="-2"/>
                <w:sz w:val="24"/>
                <w:shd w:val="clear" w:color="auto" w:fill="F9F9F9"/>
              </w:rPr>
              <w:t xml:space="preserve"> </w:t>
            </w:r>
            <w:r>
              <w:rPr>
                <w:sz w:val="24"/>
                <w:shd w:val="clear" w:color="auto" w:fill="F9F9F9"/>
              </w:rPr>
              <w:t>хорошо</w:t>
            </w:r>
            <w:r>
              <w:rPr>
                <w:spacing w:val="3"/>
                <w:sz w:val="24"/>
                <w:shd w:val="clear" w:color="auto" w:fill="F9F9F9"/>
              </w:rPr>
              <w:t xml:space="preserve"> </w:t>
            </w:r>
            <w:r>
              <w:rPr>
                <w:sz w:val="24"/>
                <w:shd w:val="clear" w:color="auto" w:fill="F9F9F9"/>
              </w:rPr>
              <w:t>и</w:t>
            </w:r>
            <w:r>
              <w:rPr>
                <w:spacing w:val="-5"/>
                <w:sz w:val="24"/>
                <w:shd w:val="clear" w:color="auto" w:fill="F9F9F9"/>
              </w:rPr>
              <w:t xml:space="preserve"> </w:t>
            </w:r>
            <w:r>
              <w:rPr>
                <w:sz w:val="24"/>
                <w:shd w:val="clear" w:color="auto" w:fill="F9F9F9"/>
              </w:rPr>
              <w:t>что</w:t>
            </w:r>
            <w:r>
              <w:rPr>
                <w:spacing w:val="3"/>
                <w:sz w:val="24"/>
                <w:shd w:val="clear" w:color="auto" w:fill="F9F9F9"/>
              </w:rPr>
              <w:t xml:space="preserve"> </w:t>
            </w:r>
            <w:r>
              <w:rPr>
                <w:sz w:val="24"/>
                <w:shd w:val="clear" w:color="auto" w:fill="F9F9F9"/>
              </w:rPr>
              <w:t>такое</w:t>
            </w:r>
            <w:r>
              <w:rPr>
                <w:spacing w:val="-7"/>
                <w:sz w:val="24"/>
                <w:shd w:val="clear" w:color="auto" w:fill="F9F9F9"/>
              </w:rPr>
              <w:t xml:space="preserve"> </w:t>
            </w:r>
            <w:r>
              <w:rPr>
                <w:sz w:val="24"/>
                <w:shd w:val="clear" w:color="auto" w:fill="F9F9F9"/>
              </w:rPr>
              <w:t>плохо»</w:t>
            </w:r>
          </w:p>
        </w:tc>
        <w:tc>
          <w:tcPr>
            <w:tcW w:w="1276" w:type="dxa"/>
          </w:tcPr>
          <w:p w:rsidR="00F637FB" w:rsidRDefault="00F637FB" w:rsidP="00773ECD">
            <w:pPr>
              <w:pStyle w:val="TableParagraph"/>
              <w:spacing w:line="268" w:lineRule="exact"/>
              <w:ind w:right="111"/>
              <w:jc w:val="right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134" w:type="dxa"/>
            <w:gridSpan w:val="2"/>
          </w:tcPr>
          <w:p w:rsidR="00F637FB" w:rsidRDefault="00F637FB" w:rsidP="00773ECD">
            <w:pPr>
              <w:pStyle w:val="TableParagraph"/>
              <w:spacing w:line="268" w:lineRule="exact"/>
              <w:ind w:left="84" w:right="8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воспитате</w:t>
            </w:r>
            <w:proofErr w:type="spellEnd"/>
          </w:p>
          <w:p w:rsidR="00F637FB" w:rsidRDefault="00F637FB" w:rsidP="00773ECD">
            <w:pPr>
              <w:pStyle w:val="TableParagraph"/>
              <w:spacing w:before="3" w:line="261" w:lineRule="exact"/>
              <w:ind w:left="79" w:right="80"/>
              <w:jc w:val="center"/>
              <w:rPr>
                <w:sz w:val="24"/>
              </w:rPr>
            </w:pPr>
            <w:r>
              <w:rPr>
                <w:sz w:val="24"/>
              </w:rPr>
              <w:t>ли</w:t>
            </w:r>
          </w:p>
        </w:tc>
      </w:tr>
      <w:tr w:rsidR="00F637FB" w:rsidTr="00773ECD">
        <w:trPr>
          <w:trHeight w:val="556"/>
        </w:trPr>
        <w:tc>
          <w:tcPr>
            <w:tcW w:w="567" w:type="dxa"/>
          </w:tcPr>
          <w:p w:rsidR="00F637FB" w:rsidRDefault="00F637FB" w:rsidP="00773ECD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809" w:type="dxa"/>
          </w:tcPr>
          <w:p w:rsidR="00F637FB" w:rsidRDefault="00F637FB" w:rsidP="00773ECD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i/>
                <w:sz w:val="24"/>
                <w:shd w:val="clear" w:color="auto" w:fill="F9F9F9"/>
              </w:rPr>
              <w:t>Игровые</w:t>
            </w:r>
            <w:r>
              <w:rPr>
                <w:i/>
                <w:spacing w:val="-1"/>
                <w:sz w:val="24"/>
                <w:shd w:val="clear" w:color="auto" w:fill="F9F9F9"/>
              </w:rPr>
              <w:t xml:space="preserve"> </w:t>
            </w:r>
            <w:r>
              <w:rPr>
                <w:i/>
                <w:sz w:val="24"/>
                <w:shd w:val="clear" w:color="auto" w:fill="F9F9F9"/>
              </w:rPr>
              <w:t>ситуации.</w:t>
            </w:r>
            <w:r>
              <w:rPr>
                <w:i/>
                <w:spacing w:val="-2"/>
                <w:sz w:val="24"/>
                <w:shd w:val="clear" w:color="auto" w:fill="F9F9F9"/>
              </w:rPr>
              <w:t xml:space="preserve"> </w:t>
            </w:r>
            <w:r>
              <w:rPr>
                <w:sz w:val="24"/>
                <w:shd w:val="clear" w:color="auto" w:fill="F9F9F9"/>
              </w:rPr>
              <w:t>«Упорство</w:t>
            </w:r>
            <w:r>
              <w:rPr>
                <w:spacing w:val="-1"/>
                <w:sz w:val="24"/>
                <w:shd w:val="clear" w:color="auto" w:fill="F9F9F9"/>
              </w:rPr>
              <w:t xml:space="preserve"> </w:t>
            </w:r>
            <w:r>
              <w:rPr>
                <w:sz w:val="24"/>
                <w:shd w:val="clear" w:color="auto" w:fill="F9F9F9"/>
              </w:rPr>
              <w:t>и</w:t>
            </w:r>
            <w:r>
              <w:rPr>
                <w:spacing w:val="1"/>
                <w:sz w:val="24"/>
                <w:shd w:val="clear" w:color="auto" w:fill="F9F9F9"/>
              </w:rPr>
              <w:t xml:space="preserve"> </w:t>
            </w:r>
            <w:r>
              <w:rPr>
                <w:sz w:val="24"/>
                <w:shd w:val="clear" w:color="auto" w:fill="F9F9F9"/>
              </w:rPr>
              <w:t>упрямство»</w:t>
            </w:r>
          </w:p>
        </w:tc>
        <w:tc>
          <w:tcPr>
            <w:tcW w:w="1276" w:type="dxa"/>
          </w:tcPr>
          <w:p w:rsidR="00F637FB" w:rsidRDefault="00F637FB" w:rsidP="00773ECD">
            <w:pPr>
              <w:pStyle w:val="TableParagraph"/>
              <w:spacing w:line="273" w:lineRule="exact"/>
              <w:ind w:left="161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1134" w:type="dxa"/>
            <w:gridSpan w:val="2"/>
          </w:tcPr>
          <w:p w:rsidR="00F637FB" w:rsidRDefault="00F637FB" w:rsidP="00773ECD">
            <w:pPr>
              <w:pStyle w:val="TableParagraph"/>
              <w:spacing w:line="274" w:lineRule="exact"/>
              <w:ind w:left="487" w:right="82" w:hanging="384"/>
              <w:rPr>
                <w:sz w:val="24"/>
              </w:rPr>
            </w:pPr>
            <w:proofErr w:type="spellStart"/>
            <w:r>
              <w:rPr>
                <w:sz w:val="24"/>
              </w:rPr>
              <w:t>воспитате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</w:p>
        </w:tc>
      </w:tr>
      <w:tr w:rsidR="00F637FB" w:rsidTr="00773ECD">
        <w:trPr>
          <w:trHeight w:val="551"/>
        </w:trPr>
        <w:tc>
          <w:tcPr>
            <w:tcW w:w="567" w:type="dxa"/>
          </w:tcPr>
          <w:p w:rsidR="00F637FB" w:rsidRDefault="00F637FB" w:rsidP="00773ECD">
            <w:pPr>
              <w:pStyle w:val="TableParagraph"/>
              <w:rPr>
                <w:sz w:val="24"/>
              </w:rPr>
            </w:pPr>
          </w:p>
        </w:tc>
        <w:tc>
          <w:tcPr>
            <w:tcW w:w="6809" w:type="dxa"/>
          </w:tcPr>
          <w:p w:rsidR="00F637FB" w:rsidRDefault="00F637FB" w:rsidP="00773ECD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i/>
                <w:sz w:val="24"/>
                <w:shd w:val="clear" w:color="auto" w:fill="F9F9F9"/>
              </w:rPr>
              <w:t>Чтение</w:t>
            </w:r>
            <w:r>
              <w:rPr>
                <w:i/>
                <w:spacing w:val="-3"/>
                <w:sz w:val="24"/>
                <w:shd w:val="clear" w:color="auto" w:fill="F9F9F9"/>
              </w:rPr>
              <w:t xml:space="preserve"> </w:t>
            </w:r>
            <w:r>
              <w:rPr>
                <w:i/>
                <w:sz w:val="24"/>
                <w:shd w:val="clear" w:color="auto" w:fill="F9F9F9"/>
              </w:rPr>
              <w:t>и</w:t>
            </w:r>
            <w:r>
              <w:rPr>
                <w:i/>
                <w:spacing w:val="-2"/>
                <w:sz w:val="24"/>
                <w:shd w:val="clear" w:color="auto" w:fill="F9F9F9"/>
              </w:rPr>
              <w:t xml:space="preserve"> </w:t>
            </w:r>
            <w:r>
              <w:rPr>
                <w:i/>
                <w:sz w:val="24"/>
                <w:shd w:val="clear" w:color="auto" w:fill="F9F9F9"/>
              </w:rPr>
              <w:t>обсуждение.</w:t>
            </w:r>
            <w:r>
              <w:rPr>
                <w:i/>
                <w:spacing w:val="2"/>
                <w:sz w:val="24"/>
                <w:shd w:val="clear" w:color="auto" w:fill="F9F9F9"/>
              </w:rPr>
              <w:t xml:space="preserve"> </w:t>
            </w:r>
            <w:r>
              <w:rPr>
                <w:sz w:val="24"/>
                <w:shd w:val="clear" w:color="auto" w:fill="F9F9F9"/>
              </w:rPr>
              <w:t>«Кому</w:t>
            </w:r>
            <w:r>
              <w:rPr>
                <w:spacing w:val="-11"/>
                <w:sz w:val="24"/>
                <w:shd w:val="clear" w:color="auto" w:fill="F9F9F9"/>
              </w:rPr>
              <w:t xml:space="preserve"> </w:t>
            </w:r>
            <w:r>
              <w:rPr>
                <w:sz w:val="24"/>
                <w:shd w:val="clear" w:color="auto" w:fill="F9F9F9"/>
              </w:rPr>
              <w:t>идти за</w:t>
            </w:r>
            <w:r>
              <w:rPr>
                <w:spacing w:val="-3"/>
                <w:sz w:val="24"/>
                <w:shd w:val="clear" w:color="auto" w:fill="F9F9F9"/>
              </w:rPr>
              <w:t xml:space="preserve"> </w:t>
            </w:r>
            <w:r>
              <w:rPr>
                <w:sz w:val="24"/>
                <w:shd w:val="clear" w:color="auto" w:fill="F9F9F9"/>
              </w:rPr>
              <w:t>дровами»,</w:t>
            </w:r>
            <w:r>
              <w:rPr>
                <w:spacing w:val="1"/>
                <w:sz w:val="24"/>
                <w:shd w:val="clear" w:color="auto" w:fill="F9F9F9"/>
              </w:rPr>
              <w:t xml:space="preserve"> </w:t>
            </w:r>
            <w:r>
              <w:rPr>
                <w:sz w:val="24"/>
                <w:shd w:val="clear" w:color="auto" w:fill="F9F9F9"/>
              </w:rPr>
              <w:t>П.</w:t>
            </w:r>
            <w:r>
              <w:rPr>
                <w:spacing w:val="-1"/>
                <w:sz w:val="24"/>
                <w:shd w:val="clear" w:color="auto" w:fill="F9F9F9"/>
              </w:rPr>
              <w:t xml:space="preserve"> </w:t>
            </w:r>
            <w:r>
              <w:rPr>
                <w:sz w:val="24"/>
                <w:shd w:val="clear" w:color="auto" w:fill="F9F9F9"/>
              </w:rPr>
              <w:t>Поляков</w:t>
            </w:r>
            <w:r>
              <w:rPr>
                <w:spacing w:val="-1"/>
                <w:sz w:val="24"/>
                <w:shd w:val="clear" w:color="auto" w:fill="F9F9F9"/>
              </w:rPr>
              <w:t xml:space="preserve"> </w:t>
            </w:r>
            <w:r>
              <w:rPr>
                <w:sz w:val="24"/>
                <w:shd w:val="clear" w:color="auto" w:fill="F9F9F9"/>
              </w:rPr>
              <w:t>«О</w:t>
            </w:r>
            <w:r>
              <w:rPr>
                <w:spacing w:val="2"/>
                <w:sz w:val="24"/>
                <w:shd w:val="clear" w:color="auto" w:fill="F9F9F9"/>
              </w:rPr>
              <w:t xml:space="preserve"> </w:t>
            </w:r>
          </w:p>
          <w:p w:rsidR="00F637FB" w:rsidRDefault="00F637FB" w:rsidP="00773ECD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  <w:shd w:val="clear" w:color="auto" w:fill="F9F9F9"/>
              </w:rPr>
              <w:t>послушании»</w:t>
            </w:r>
          </w:p>
        </w:tc>
        <w:tc>
          <w:tcPr>
            <w:tcW w:w="1276" w:type="dxa"/>
          </w:tcPr>
          <w:p w:rsidR="00F637FB" w:rsidRDefault="00F637FB" w:rsidP="00773ECD">
            <w:pPr>
              <w:pStyle w:val="TableParagraph"/>
              <w:spacing w:line="268" w:lineRule="exact"/>
              <w:ind w:left="161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1134" w:type="dxa"/>
            <w:gridSpan w:val="2"/>
          </w:tcPr>
          <w:p w:rsidR="00F637FB" w:rsidRDefault="00F637FB" w:rsidP="00773ECD">
            <w:pPr>
              <w:pStyle w:val="TableParagraph"/>
              <w:spacing w:line="267" w:lineRule="exact"/>
              <w:ind w:left="84" w:right="8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воспитате</w:t>
            </w:r>
            <w:proofErr w:type="spellEnd"/>
          </w:p>
          <w:p w:rsidR="00F637FB" w:rsidRDefault="00F637FB" w:rsidP="00773ECD">
            <w:pPr>
              <w:pStyle w:val="TableParagraph"/>
              <w:spacing w:line="265" w:lineRule="exact"/>
              <w:ind w:left="79" w:right="80"/>
              <w:jc w:val="center"/>
              <w:rPr>
                <w:sz w:val="24"/>
              </w:rPr>
            </w:pPr>
            <w:r>
              <w:rPr>
                <w:sz w:val="24"/>
              </w:rPr>
              <w:t>ли</w:t>
            </w:r>
          </w:p>
        </w:tc>
      </w:tr>
      <w:tr w:rsidR="00F637FB" w:rsidTr="00773ECD">
        <w:trPr>
          <w:trHeight w:val="551"/>
        </w:trPr>
        <w:tc>
          <w:tcPr>
            <w:tcW w:w="567" w:type="dxa"/>
          </w:tcPr>
          <w:p w:rsidR="00F637FB" w:rsidRDefault="00F637FB" w:rsidP="00773EC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809" w:type="dxa"/>
          </w:tcPr>
          <w:p w:rsidR="00F637FB" w:rsidRDefault="00F637FB" w:rsidP="00773EC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i/>
                <w:sz w:val="24"/>
                <w:shd w:val="clear" w:color="auto" w:fill="F9F9F9"/>
              </w:rPr>
              <w:t>Игровые ситуации.</w:t>
            </w:r>
            <w:r>
              <w:rPr>
                <w:i/>
                <w:spacing w:val="-1"/>
                <w:sz w:val="24"/>
                <w:shd w:val="clear" w:color="auto" w:fill="F9F9F9"/>
              </w:rPr>
              <w:t xml:space="preserve"> </w:t>
            </w:r>
            <w:r>
              <w:rPr>
                <w:i/>
                <w:sz w:val="24"/>
                <w:shd w:val="clear" w:color="auto" w:fill="F9F9F9"/>
              </w:rPr>
              <w:t xml:space="preserve">« </w:t>
            </w:r>
            <w:r>
              <w:rPr>
                <w:sz w:val="24"/>
                <w:shd w:val="clear" w:color="auto" w:fill="F9F9F9"/>
              </w:rPr>
              <w:t>Можно</w:t>
            </w:r>
            <w:r>
              <w:rPr>
                <w:spacing w:val="1"/>
                <w:sz w:val="24"/>
                <w:shd w:val="clear" w:color="auto" w:fill="F9F9F9"/>
              </w:rPr>
              <w:t xml:space="preserve"> </w:t>
            </w:r>
            <w:r>
              <w:rPr>
                <w:sz w:val="24"/>
                <w:shd w:val="clear" w:color="auto" w:fill="F9F9F9"/>
              </w:rPr>
              <w:t>и</w:t>
            </w:r>
            <w:r>
              <w:rPr>
                <w:spacing w:val="-4"/>
                <w:sz w:val="24"/>
                <w:shd w:val="clear" w:color="auto" w:fill="F9F9F9"/>
              </w:rPr>
              <w:t xml:space="preserve"> </w:t>
            </w:r>
            <w:r>
              <w:rPr>
                <w:sz w:val="24"/>
                <w:shd w:val="clear" w:color="auto" w:fill="F9F9F9"/>
              </w:rPr>
              <w:t>нельзя»</w:t>
            </w:r>
          </w:p>
        </w:tc>
        <w:tc>
          <w:tcPr>
            <w:tcW w:w="1276" w:type="dxa"/>
          </w:tcPr>
          <w:p w:rsidR="00F637FB" w:rsidRDefault="00F637FB" w:rsidP="00773ECD">
            <w:pPr>
              <w:pStyle w:val="TableParagraph"/>
              <w:spacing w:line="268" w:lineRule="exact"/>
              <w:ind w:left="205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1134" w:type="dxa"/>
            <w:gridSpan w:val="2"/>
          </w:tcPr>
          <w:p w:rsidR="00F637FB" w:rsidRDefault="00F637FB" w:rsidP="00773ECD">
            <w:pPr>
              <w:pStyle w:val="TableParagraph"/>
              <w:spacing w:line="267" w:lineRule="exact"/>
              <w:ind w:left="84" w:right="8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воспитате</w:t>
            </w:r>
            <w:proofErr w:type="spellEnd"/>
          </w:p>
          <w:p w:rsidR="00F637FB" w:rsidRDefault="00F637FB" w:rsidP="00773ECD">
            <w:pPr>
              <w:pStyle w:val="TableParagraph"/>
              <w:spacing w:line="265" w:lineRule="exact"/>
              <w:ind w:left="79" w:right="80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ли</w:t>
            </w:r>
          </w:p>
        </w:tc>
      </w:tr>
      <w:tr w:rsidR="00F637FB" w:rsidTr="00773ECD">
        <w:trPr>
          <w:trHeight w:val="551"/>
        </w:trPr>
        <w:tc>
          <w:tcPr>
            <w:tcW w:w="567" w:type="dxa"/>
          </w:tcPr>
          <w:p w:rsidR="00F637FB" w:rsidRDefault="00F637FB" w:rsidP="00773EC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lastRenderedPageBreak/>
              <w:t>4</w:t>
            </w:r>
          </w:p>
        </w:tc>
        <w:tc>
          <w:tcPr>
            <w:tcW w:w="6809" w:type="dxa"/>
          </w:tcPr>
          <w:p w:rsidR="00F637FB" w:rsidRDefault="00F637FB" w:rsidP="00773ECD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i/>
                <w:sz w:val="24"/>
                <w:shd w:val="clear" w:color="auto" w:fill="F9F9F9"/>
              </w:rPr>
              <w:t>Прослушать с</w:t>
            </w:r>
            <w:r>
              <w:rPr>
                <w:i/>
                <w:spacing w:val="-3"/>
                <w:sz w:val="24"/>
                <w:shd w:val="clear" w:color="auto" w:fill="F9F9F9"/>
              </w:rPr>
              <w:t xml:space="preserve"> </w:t>
            </w:r>
            <w:r>
              <w:rPr>
                <w:i/>
                <w:sz w:val="24"/>
                <w:shd w:val="clear" w:color="auto" w:fill="F9F9F9"/>
              </w:rPr>
              <w:t>детьми</w:t>
            </w:r>
            <w:r>
              <w:rPr>
                <w:i/>
                <w:spacing w:val="-1"/>
                <w:sz w:val="24"/>
                <w:shd w:val="clear" w:color="auto" w:fill="F9F9F9"/>
              </w:rPr>
              <w:t xml:space="preserve"> </w:t>
            </w:r>
            <w:r>
              <w:rPr>
                <w:i/>
                <w:sz w:val="24"/>
                <w:shd w:val="clear" w:color="auto" w:fill="F9F9F9"/>
              </w:rPr>
              <w:t>песенку</w:t>
            </w:r>
            <w:r>
              <w:rPr>
                <w:i/>
                <w:spacing w:val="-3"/>
                <w:sz w:val="24"/>
                <w:shd w:val="clear" w:color="auto" w:fill="F9F9F9"/>
              </w:rPr>
              <w:t xml:space="preserve"> </w:t>
            </w:r>
            <w:r>
              <w:rPr>
                <w:i/>
                <w:sz w:val="24"/>
                <w:shd w:val="clear" w:color="auto" w:fill="F9F9F9"/>
              </w:rPr>
              <w:t>из</w:t>
            </w:r>
            <w:r>
              <w:rPr>
                <w:i/>
                <w:spacing w:val="-3"/>
                <w:sz w:val="24"/>
                <w:shd w:val="clear" w:color="auto" w:fill="F9F9F9"/>
              </w:rPr>
              <w:t xml:space="preserve"> </w:t>
            </w:r>
            <w:r>
              <w:rPr>
                <w:i/>
                <w:sz w:val="24"/>
                <w:shd w:val="clear" w:color="auto" w:fill="F9F9F9"/>
              </w:rPr>
              <w:t>м/ф «Кот</w:t>
            </w:r>
            <w:r>
              <w:rPr>
                <w:i/>
                <w:spacing w:val="-3"/>
                <w:sz w:val="24"/>
                <w:shd w:val="clear" w:color="auto" w:fill="F9F9F9"/>
              </w:rPr>
              <w:t xml:space="preserve"> </w:t>
            </w:r>
            <w:r>
              <w:rPr>
                <w:i/>
                <w:sz w:val="24"/>
                <w:shd w:val="clear" w:color="auto" w:fill="F9F9F9"/>
              </w:rPr>
              <w:t>Леопольд»</w:t>
            </w:r>
            <w:r>
              <w:rPr>
                <w:i/>
                <w:spacing w:val="-1"/>
                <w:sz w:val="24"/>
                <w:shd w:val="clear" w:color="auto" w:fill="F9F9F9"/>
              </w:rPr>
              <w:t xml:space="preserve"> </w:t>
            </w:r>
            <w:r>
              <w:rPr>
                <w:sz w:val="24"/>
                <w:shd w:val="clear" w:color="auto" w:fill="F9F9F9"/>
              </w:rPr>
              <w:t>«Если</w:t>
            </w:r>
            <w:r>
              <w:rPr>
                <w:spacing w:val="-1"/>
                <w:sz w:val="24"/>
                <w:shd w:val="clear" w:color="auto" w:fill="F9F9F9"/>
              </w:rPr>
              <w:t xml:space="preserve"> </w:t>
            </w:r>
          </w:p>
          <w:p w:rsidR="00F637FB" w:rsidRDefault="00F637FB" w:rsidP="00773ECD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  <w:shd w:val="clear" w:color="auto" w:fill="F9F9F9"/>
              </w:rPr>
              <w:t>добрый</w:t>
            </w:r>
            <w:r>
              <w:rPr>
                <w:spacing w:val="-4"/>
                <w:sz w:val="24"/>
                <w:shd w:val="clear" w:color="auto" w:fill="F9F9F9"/>
              </w:rPr>
              <w:t xml:space="preserve"> </w:t>
            </w:r>
            <w:r>
              <w:rPr>
                <w:sz w:val="24"/>
                <w:shd w:val="clear" w:color="auto" w:fill="F9F9F9"/>
              </w:rPr>
              <w:t>ты».</w:t>
            </w:r>
            <w:r>
              <w:rPr>
                <w:spacing w:val="-2"/>
                <w:sz w:val="24"/>
                <w:shd w:val="clear" w:color="auto" w:fill="F9F9F9"/>
              </w:rPr>
              <w:t xml:space="preserve"> </w:t>
            </w:r>
            <w:r>
              <w:rPr>
                <w:sz w:val="24"/>
                <w:shd w:val="clear" w:color="auto" w:fill="F9F9F9"/>
              </w:rPr>
              <w:t>Обсудить</w:t>
            </w:r>
            <w:r>
              <w:rPr>
                <w:spacing w:val="-3"/>
                <w:sz w:val="24"/>
                <w:shd w:val="clear" w:color="auto" w:fill="F9F9F9"/>
              </w:rPr>
              <w:t xml:space="preserve"> </w:t>
            </w:r>
            <w:r>
              <w:rPr>
                <w:sz w:val="24"/>
                <w:shd w:val="clear" w:color="auto" w:fill="F9F9F9"/>
              </w:rPr>
              <w:t>текст</w:t>
            </w:r>
            <w:r>
              <w:rPr>
                <w:spacing w:val="-4"/>
                <w:sz w:val="24"/>
                <w:shd w:val="clear" w:color="auto" w:fill="F9F9F9"/>
              </w:rPr>
              <w:t xml:space="preserve"> </w:t>
            </w:r>
            <w:r>
              <w:rPr>
                <w:sz w:val="24"/>
                <w:shd w:val="clear" w:color="auto" w:fill="F9F9F9"/>
              </w:rPr>
              <w:t>песенки.</w:t>
            </w:r>
          </w:p>
        </w:tc>
        <w:tc>
          <w:tcPr>
            <w:tcW w:w="1276" w:type="dxa"/>
          </w:tcPr>
          <w:p w:rsidR="00F637FB" w:rsidRDefault="00F637FB" w:rsidP="00773ECD">
            <w:pPr>
              <w:pStyle w:val="TableParagraph"/>
              <w:spacing w:line="268" w:lineRule="exact"/>
              <w:ind w:left="161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1134" w:type="dxa"/>
            <w:gridSpan w:val="2"/>
          </w:tcPr>
          <w:p w:rsidR="00F637FB" w:rsidRDefault="00F637FB" w:rsidP="00773ECD">
            <w:pPr>
              <w:pStyle w:val="TableParagraph"/>
              <w:spacing w:line="267" w:lineRule="exact"/>
              <w:ind w:left="84" w:right="8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воспитате</w:t>
            </w:r>
            <w:proofErr w:type="spellEnd"/>
          </w:p>
          <w:p w:rsidR="00F637FB" w:rsidRDefault="00F637FB" w:rsidP="00773ECD">
            <w:pPr>
              <w:pStyle w:val="TableParagraph"/>
              <w:spacing w:line="265" w:lineRule="exact"/>
              <w:ind w:left="79" w:right="80"/>
              <w:jc w:val="center"/>
              <w:rPr>
                <w:sz w:val="24"/>
              </w:rPr>
            </w:pPr>
            <w:r>
              <w:rPr>
                <w:sz w:val="24"/>
              </w:rPr>
              <w:t>ли</w:t>
            </w:r>
          </w:p>
        </w:tc>
      </w:tr>
      <w:tr w:rsidR="00F637FB" w:rsidTr="00773ECD">
        <w:trPr>
          <w:trHeight w:val="825"/>
        </w:trPr>
        <w:tc>
          <w:tcPr>
            <w:tcW w:w="567" w:type="dxa"/>
          </w:tcPr>
          <w:p w:rsidR="00F637FB" w:rsidRDefault="00F637FB" w:rsidP="00773EC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809" w:type="dxa"/>
          </w:tcPr>
          <w:p w:rsidR="00F637FB" w:rsidRDefault="00F637FB" w:rsidP="00773ECD">
            <w:pPr>
              <w:pStyle w:val="TableParagraph"/>
              <w:spacing w:line="237" w:lineRule="auto"/>
              <w:ind w:left="105"/>
              <w:rPr>
                <w:sz w:val="24"/>
              </w:rPr>
            </w:pPr>
            <w:r>
              <w:rPr>
                <w:i/>
                <w:sz w:val="24"/>
                <w:shd w:val="clear" w:color="auto" w:fill="F9F9F9"/>
              </w:rPr>
              <w:t>«Изображение</w:t>
            </w:r>
            <w:r>
              <w:rPr>
                <w:i/>
                <w:spacing w:val="1"/>
                <w:sz w:val="24"/>
                <w:shd w:val="clear" w:color="auto" w:fill="F9F9F9"/>
              </w:rPr>
              <w:t xml:space="preserve"> </w:t>
            </w:r>
            <w:r>
              <w:rPr>
                <w:i/>
                <w:sz w:val="24"/>
                <w:shd w:val="clear" w:color="auto" w:fill="F9F9F9"/>
              </w:rPr>
              <w:t>добрых</w:t>
            </w:r>
            <w:r>
              <w:rPr>
                <w:i/>
                <w:spacing w:val="1"/>
                <w:sz w:val="24"/>
                <w:shd w:val="clear" w:color="auto" w:fill="F9F9F9"/>
              </w:rPr>
              <w:t xml:space="preserve"> </w:t>
            </w:r>
            <w:r>
              <w:rPr>
                <w:i/>
                <w:sz w:val="24"/>
                <w:shd w:val="clear" w:color="auto" w:fill="F9F9F9"/>
              </w:rPr>
              <w:t>дел»</w:t>
            </w:r>
            <w:r>
              <w:rPr>
                <w:i/>
                <w:spacing w:val="-4"/>
                <w:sz w:val="24"/>
                <w:shd w:val="clear" w:color="auto" w:fill="F9F9F9"/>
              </w:rPr>
              <w:t xml:space="preserve"> </w:t>
            </w:r>
            <w:r>
              <w:rPr>
                <w:i/>
                <w:sz w:val="24"/>
                <w:shd w:val="clear" w:color="auto" w:fill="F9F9F9"/>
              </w:rPr>
              <w:t>Художественное</w:t>
            </w:r>
            <w:r>
              <w:rPr>
                <w:i/>
                <w:spacing w:val="-3"/>
                <w:sz w:val="24"/>
                <w:shd w:val="clear" w:color="auto" w:fill="F9F9F9"/>
              </w:rPr>
              <w:t xml:space="preserve"> </w:t>
            </w:r>
            <w:r>
              <w:rPr>
                <w:i/>
                <w:sz w:val="24"/>
                <w:shd w:val="clear" w:color="auto" w:fill="F9F9F9"/>
              </w:rPr>
              <w:t>творчество.</w:t>
            </w:r>
            <w:r>
              <w:rPr>
                <w:i/>
                <w:spacing w:val="5"/>
                <w:sz w:val="24"/>
                <w:shd w:val="clear" w:color="auto" w:fill="F9F9F9"/>
              </w:rPr>
              <w:t xml:space="preserve"> </w:t>
            </w:r>
            <w:r>
              <w:rPr>
                <w:sz w:val="24"/>
                <w:shd w:val="clear" w:color="auto" w:fill="F9F9F9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9F9F9"/>
              </w:rPr>
              <w:t>помощью</w:t>
            </w:r>
            <w:r>
              <w:rPr>
                <w:spacing w:val="-3"/>
                <w:sz w:val="24"/>
                <w:shd w:val="clear" w:color="auto" w:fill="F9F9F9"/>
              </w:rPr>
              <w:t xml:space="preserve"> </w:t>
            </w:r>
            <w:r>
              <w:rPr>
                <w:sz w:val="24"/>
                <w:shd w:val="clear" w:color="auto" w:fill="F9F9F9"/>
              </w:rPr>
              <w:t>разных</w:t>
            </w:r>
            <w:r>
              <w:rPr>
                <w:spacing w:val="-5"/>
                <w:sz w:val="24"/>
                <w:shd w:val="clear" w:color="auto" w:fill="F9F9F9"/>
              </w:rPr>
              <w:t xml:space="preserve"> </w:t>
            </w:r>
            <w:r>
              <w:rPr>
                <w:sz w:val="24"/>
                <w:shd w:val="clear" w:color="auto" w:fill="F9F9F9"/>
              </w:rPr>
              <w:t>изобразительных</w:t>
            </w:r>
            <w:r>
              <w:rPr>
                <w:spacing w:val="-6"/>
                <w:sz w:val="24"/>
                <w:shd w:val="clear" w:color="auto" w:fill="F9F9F9"/>
              </w:rPr>
              <w:t xml:space="preserve"> </w:t>
            </w:r>
            <w:r>
              <w:rPr>
                <w:sz w:val="24"/>
                <w:shd w:val="clear" w:color="auto" w:fill="F9F9F9"/>
              </w:rPr>
              <w:t>средств</w:t>
            </w:r>
            <w:r>
              <w:rPr>
                <w:spacing w:val="2"/>
                <w:sz w:val="24"/>
                <w:shd w:val="clear" w:color="auto" w:fill="F9F9F9"/>
              </w:rPr>
              <w:t xml:space="preserve"> </w:t>
            </w:r>
            <w:r>
              <w:rPr>
                <w:sz w:val="24"/>
                <w:shd w:val="clear" w:color="auto" w:fill="F9F9F9"/>
              </w:rPr>
              <w:t>подготовить</w:t>
            </w:r>
            <w:r>
              <w:rPr>
                <w:spacing w:val="-1"/>
                <w:sz w:val="24"/>
                <w:shd w:val="clear" w:color="auto" w:fill="F9F9F9"/>
              </w:rPr>
              <w:t xml:space="preserve"> </w:t>
            </w:r>
            <w:r>
              <w:rPr>
                <w:sz w:val="24"/>
                <w:shd w:val="clear" w:color="auto" w:fill="F9F9F9"/>
              </w:rPr>
              <w:t>работы</w:t>
            </w:r>
            <w:r>
              <w:rPr>
                <w:spacing w:val="-2"/>
                <w:sz w:val="24"/>
                <w:shd w:val="clear" w:color="auto" w:fill="F9F9F9"/>
              </w:rPr>
              <w:t xml:space="preserve"> </w:t>
            </w:r>
            <w:r>
              <w:rPr>
                <w:sz w:val="24"/>
                <w:shd w:val="clear" w:color="auto" w:fill="F9F9F9"/>
              </w:rPr>
              <w:t>на</w:t>
            </w:r>
            <w:r>
              <w:rPr>
                <w:spacing w:val="-2"/>
                <w:sz w:val="24"/>
                <w:shd w:val="clear" w:color="auto" w:fill="F9F9F9"/>
              </w:rPr>
              <w:t xml:space="preserve"> </w:t>
            </w:r>
          </w:p>
          <w:p w:rsidR="00F637FB" w:rsidRDefault="00F637FB" w:rsidP="00773ECD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  <w:shd w:val="clear" w:color="auto" w:fill="F9F9F9"/>
              </w:rPr>
              <w:t>выставку</w:t>
            </w:r>
            <w:r>
              <w:rPr>
                <w:spacing w:val="-7"/>
                <w:sz w:val="24"/>
                <w:shd w:val="clear" w:color="auto" w:fill="F9F9F9"/>
              </w:rPr>
              <w:t xml:space="preserve"> </w:t>
            </w:r>
            <w:r>
              <w:rPr>
                <w:sz w:val="24"/>
                <w:shd w:val="clear" w:color="auto" w:fill="F9F9F9"/>
              </w:rPr>
              <w:t>«Наши добрые</w:t>
            </w:r>
            <w:r>
              <w:rPr>
                <w:spacing w:val="-2"/>
                <w:sz w:val="24"/>
                <w:shd w:val="clear" w:color="auto" w:fill="F9F9F9"/>
              </w:rPr>
              <w:t xml:space="preserve"> </w:t>
            </w:r>
            <w:r>
              <w:rPr>
                <w:sz w:val="24"/>
                <w:shd w:val="clear" w:color="auto" w:fill="F9F9F9"/>
              </w:rPr>
              <w:t>дела».</w:t>
            </w:r>
          </w:p>
        </w:tc>
        <w:tc>
          <w:tcPr>
            <w:tcW w:w="1276" w:type="dxa"/>
          </w:tcPr>
          <w:p w:rsidR="00F637FB" w:rsidRDefault="00F637FB" w:rsidP="00773ECD">
            <w:pPr>
              <w:pStyle w:val="TableParagraph"/>
              <w:spacing w:line="268" w:lineRule="exact"/>
              <w:ind w:left="219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1134" w:type="dxa"/>
            <w:gridSpan w:val="2"/>
          </w:tcPr>
          <w:p w:rsidR="00F637FB" w:rsidRDefault="00F637FB" w:rsidP="00773ECD">
            <w:pPr>
              <w:pStyle w:val="TableParagraph"/>
              <w:spacing w:line="237" w:lineRule="auto"/>
              <w:ind w:left="487" w:right="82" w:hanging="384"/>
              <w:rPr>
                <w:sz w:val="24"/>
              </w:rPr>
            </w:pPr>
            <w:proofErr w:type="spellStart"/>
            <w:r>
              <w:rPr>
                <w:sz w:val="24"/>
              </w:rPr>
              <w:t>воспитате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</w:p>
        </w:tc>
      </w:tr>
      <w:tr w:rsidR="00F637FB" w:rsidTr="00773ECD">
        <w:trPr>
          <w:trHeight w:val="552"/>
        </w:trPr>
        <w:tc>
          <w:tcPr>
            <w:tcW w:w="567" w:type="dxa"/>
          </w:tcPr>
          <w:p w:rsidR="00F637FB" w:rsidRDefault="00F637FB" w:rsidP="00773EC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809" w:type="dxa"/>
          </w:tcPr>
          <w:p w:rsidR="00F637FB" w:rsidRDefault="00F637FB" w:rsidP="00773EC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i/>
                <w:sz w:val="24"/>
                <w:shd w:val="clear" w:color="auto" w:fill="F9F9F9"/>
              </w:rPr>
              <w:t>Беседа</w:t>
            </w:r>
            <w:r>
              <w:rPr>
                <w:i/>
                <w:spacing w:val="-2"/>
                <w:sz w:val="24"/>
                <w:shd w:val="clear" w:color="auto" w:fill="F9F9F9"/>
              </w:rPr>
              <w:t xml:space="preserve"> </w:t>
            </w:r>
            <w:r>
              <w:rPr>
                <w:i/>
                <w:sz w:val="24"/>
                <w:shd w:val="clear" w:color="auto" w:fill="F9F9F9"/>
              </w:rPr>
              <w:t>о</w:t>
            </w:r>
            <w:r>
              <w:rPr>
                <w:i/>
                <w:spacing w:val="-1"/>
                <w:sz w:val="24"/>
                <w:shd w:val="clear" w:color="auto" w:fill="F9F9F9"/>
              </w:rPr>
              <w:t xml:space="preserve"> </w:t>
            </w:r>
            <w:r>
              <w:rPr>
                <w:i/>
                <w:sz w:val="24"/>
                <w:shd w:val="clear" w:color="auto" w:fill="F9F9F9"/>
              </w:rPr>
              <w:t>добрых</w:t>
            </w:r>
            <w:r>
              <w:rPr>
                <w:i/>
                <w:spacing w:val="-1"/>
                <w:sz w:val="24"/>
                <w:shd w:val="clear" w:color="auto" w:fill="F9F9F9"/>
              </w:rPr>
              <w:t xml:space="preserve"> </w:t>
            </w:r>
            <w:r>
              <w:rPr>
                <w:i/>
                <w:sz w:val="24"/>
                <w:shd w:val="clear" w:color="auto" w:fill="F9F9F9"/>
              </w:rPr>
              <w:t>и</w:t>
            </w:r>
            <w:r>
              <w:rPr>
                <w:i/>
                <w:spacing w:val="-1"/>
                <w:sz w:val="24"/>
                <w:shd w:val="clear" w:color="auto" w:fill="F9F9F9"/>
              </w:rPr>
              <w:t xml:space="preserve"> </w:t>
            </w:r>
            <w:r>
              <w:rPr>
                <w:i/>
                <w:sz w:val="24"/>
                <w:shd w:val="clear" w:color="auto" w:fill="F9F9F9"/>
              </w:rPr>
              <w:t>плохих</w:t>
            </w:r>
            <w:r>
              <w:rPr>
                <w:i/>
                <w:spacing w:val="-6"/>
                <w:sz w:val="24"/>
                <w:shd w:val="clear" w:color="auto" w:fill="F9F9F9"/>
              </w:rPr>
              <w:t xml:space="preserve"> </w:t>
            </w:r>
            <w:r>
              <w:rPr>
                <w:i/>
                <w:sz w:val="24"/>
                <w:shd w:val="clear" w:color="auto" w:fill="F9F9F9"/>
              </w:rPr>
              <w:t>привычках.</w:t>
            </w:r>
            <w:r>
              <w:rPr>
                <w:i/>
                <w:spacing w:val="-3"/>
                <w:sz w:val="24"/>
                <w:shd w:val="clear" w:color="auto" w:fill="F9F9F9"/>
              </w:rPr>
              <w:t xml:space="preserve"> </w:t>
            </w:r>
            <w:r>
              <w:rPr>
                <w:sz w:val="24"/>
                <w:shd w:val="clear" w:color="auto" w:fill="F9F9F9"/>
              </w:rPr>
              <w:t>Учить детей анализировать</w:t>
            </w:r>
            <w:r>
              <w:rPr>
                <w:spacing w:val="2"/>
                <w:sz w:val="24"/>
                <w:shd w:val="clear" w:color="auto" w:fill="F9F9F9"/>
              </w:rPr>
              <w:t xml:space="preserve"> </w:t>
            </w:r>
          </w:p>
          <w:p w:rsidR="00F637FB" w:rsidRDefault="00F637FB" w:rsidP="00773ECD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r>
              <w:rPr>
                <w:sz w:val="24"/>
                <w:shd w:val="clear" w:color="auto" w:fill="F9F9F9"/>
              </w:rPr>
              <w:t>свои</w:t>
            </w:r>
            <w:r>
              <w:rPr>
                <w:spacing w:val="-6"/>
                <w:sz w:val="24"/>
                <w:shd w:val="clear" w:color="auto" w:fill="F9F9F9"/>
              </w:rPr>
              <w:t xml:space="preserve"> </w:t>
            </w:r>
            <w:r>
              <w:rPr>
                <w:sz w:val="24"/>
                <w:shd w:val="clear" w:color="auto" w:fill="F9F9F9"/>
              </w:rPr>
              <w:t>поступки</w:t>
            </w:r>
          </w:p>
        </w:tc>
        <w:tc>
          <w:tcPr>
            <w:tcW w:w="1276" w:type="dxa"/>
          </w:tcPr>
          <w:p w:rsidR="00F637FB" w:rsidRDefault="00F637FB" w:rsidP="00773ECD">
            <w:pPr>
              <w:pStyle w:val="TableParagraph"/>
              <w:spacing w:line="268" w:lineRule="exact"/>
              <w:ind w:right="150"/>
              <w:jc w:val="right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1134" w:type="dxa"/>
            <w:gridSpan w:val="2"/>
          </w:tcPr>
          <w:p w:rsidR="00F637FB" w:rsidRDefault="00F637FB" w:rsidP="00773ECD">
            <w:pPr>
              <w:pStyle w:val="TableParagraph"/>
              <w:spacing w:line="268" w:lineRule="exact"/>
              <w:ind w:left="84" w:right="8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воспитате</w:t>
            </w:r>
            <w:proofErr w:type="spellEnd"/>
          </w:p>
          <w:p w:rsidR="00F637FB" w:rsidRDefault="00F637FB" w:rsidP="00773ECD">
            <w:pPr>
              <w:pStyle w:val="TableParagraph"/>
              <w:spacing w:before="2" w:line="261" w:lineRule="exact"/>
              <w:ind w:left="79" w:right="80"/>
              <w:jc w:val="center"/>
              <w:rPr>
                <w:sz w:val="24"/>
              </w:rPr>
            </w:pPr>
            <w:r>
              <w:rPr>
                <w:sz w:val="24"/>
              </w:rPr>
              <w:t>ли</w:t>
            </w:r>
          </w:p>
        </w:tc>
      </w:tr>
      <w:tr w:rsidR="00F637FB" w:rsidTr="00773ECD">
        <w:trPr>
          <w:trHeight w:val="551"/>
        </w:trPr>
        <w:tc>
          <w:tcPr>
            <w:tcW w:w="567" w:type="dxa"/>
          </w:tcPr>
          <w:p w:rsidR="00F637FB" w:rsidRDefault="00F637FB" w:rsidP="00773EC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809" w:type="dxa"/>
          </w:tcPr>
          <w:p w:rsidR="00F637FB" w:rsidRDefault="00F637FB" w:rsidP="00773EC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i/>
                <w:sz w:val="24"/>
                <w:shd w:val="clear" w:color="auto" w:fill="F9F9F9"/>
              </w:rPr>
              <w:t xml:space="preserve">Рисование. </w:t>
            </w:r>
            <w:r>
              <w:rPr>
                <w:sz w:val="24"/>
                <w:shd w:val="clear" w:color="auto" w:fill="F9F9F9"/>
              </w:rPr>
              <w:t>«Радуга. Добрые</w:t>
            </w:r>
            <w:r>
              <w:rPr>
                <w:spacing w:val="-7"/>
                <w:sz w:val="24"/>
                <w:shd w:val="clear" w:color="auto" w:fill="F9F9F9"/>
              </w:rPr>
              <w:t xml:space="preserve"> </w:t>
            </w:r>
            <w:r>
              <w:rPr>
                <w:sz w:val="24"/>
                <w:shd w:val="clear" w:color="auto" w:fill="F9F9F9"/>
              </w:rPr>
              <w:t>правила</w:t>
            </w:r>
            <w:r>
              <w:rPr>
                <w:spacing w:val="-8"/>
                <w:sz w:val="24"/>
                <w:shd w:val="clear" w:color="auto" w:fill="F9F9F9"/>
              </w:rPr>
              <w:t xml:space="preserve"> </w:t>
            </w:r>
            <w:r>
              <w:rPr>
                <w:sz w:val="24"/>
                <w:shd w:val="clear" w:color="auto" w:fill="F9F9F9"/>
              </w:rPr>
              <w:t>жизни».</w:t>
            </w:r>
          </w:p>
        </w:tc>
        <w:tc>
          <w:tcPr>
            <w:tcW w:w="1276" w:type="dxa"/>
          </w:tcPr>
          <w:p w:rsidR="00F637FB" w:rsidRDefault="00F637FB" w:rsidP="00773ECD">
            <w:pPr>
              <w:pStyle w:val="TableParagraph"/>
              <w:spacing w:line="268" w:lineRule="exact"/>
              <w:ind w:left="320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1134" w:type="dxa"/>
            <w:gridSpan w:val="2"/>
          </w:tcPr>
          <w:p w:rsidR="00F637FB" w:rsidRDefault="00F637FB" w:rsidP="00773ECD">
            <w:pPr>
              <w:pStyle w:val="TableParagraph"/>
              <w:spacing w:line="268" w:lineRule="exact"/>
              <w:ind w:left="84" w:right="8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воспитате</w:t>
            </w:r>
            <w:proofErr w:type="spellEnd"/>
          </w:p>
          <w:p w:rsidR="00F637FB" w:rsidRDefault="00F637FB" w:rsidP="00773ECD">
            <w:pPr>
              <w:pStyle w:val="TableParagraph"/>
              <w:spacing w:before="2" w:line="261" w:lineRule="exact"/>
              <w:ind w:left="79" w:right="80"/>
              <w:jc w:val="center"/>
              <w:rPr>
                <w:sz w:val="24"/>
              </w:rPr>
            </w:pPr>
            <w:r>
              <w:rPr>
                <w:sz w:val="24"/>
              </w:rPr>
              <w:t>ли</w:t>
            </w:r>
          </w:p>
        </w:tc>
      </w:tr>
      <w:tr w:rsidR="00F637FB" w:rsidTr="00773ECD">
        <w:trPr>
          <w:trHeight w:val="556"/>
        </w:trPr>
        <w:tc>
          <w:tcPr>
            <w:tcW w:w="567" w:type="dxa"/>
          </w:tcPr>
          <w:p w:rsidR="00F637FB" w:rsidRDefault="00F637FB" w:rsidP="00773ECD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809" w:type="dxa"/>
          </w:tcPr>
          <w:p w:rsidR="00F637FB" w:rsidRDefault="00F637FB" w:rsidP="00773ECD">
            <w:pPr>
              <w:pStyle w:val="TableParagraph"/>
              <w:spacing w:line="274" w:lineRule="exact"/>
              <w:ind w:left="105" w:right="205"/>
              <w:rPr>
                <w:sz w:val="24"/>
              </w:rPr>
            </w:pPr>
            <w:r>
              <w:rPr>
                <w:i/>
                <w:sz w:val="24"/>
                <w:shd w:val="clear" w:color="auto" w:fill="F9F9F9"/>
              </w:rPr>
              <w:t>Заучивание поговорок.</w:t>
            </w:r>
            <w:r>
              <w:rPr>
                <w:i/>
                <w:spacing w:val="1"/>
                <w:sz w:val="24"/>
                <w:shd w:val="clear" w:color="auto" w:fill="F9F9F9"/>
              </w:rPr>
              <w:t xml:space="preserve"> </w:t>
            </w:r>
            <w:r>
              <w:rPr>
                <w:i/>
                <w:sz w:val="24"/>
                <w:shd w:val="clear" w:color="auto" w:fill="F9F9F9"/>
              </w:rPr>
              <w:t>«</w:t>
            </w:r>
            <w:r>
              <w:rPr>
                <w:sz w:val="24"/>
                <w:shd w:val="clear" w:color="auto" w:fill="F9F9F9"/>
              </w:rPr>
              <w:t>Не хочешь, чтобы тебя обидели, не обижай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9F9F9"/>
              </w:rPr>
              <w:t>и</w:t>
            </w:r>
            <w:r>
              <w:rPr>
                <w:spacing w:val="2"/>
                <w:sz w:val="24"/>
                <w:shd w:val="clear" w:color="auto" w:fill="F9F9F9"/>
              </w:rPr>
              <w:t xml:space="preserve"> </w:t>
            </w:r>
            <w:r>
              <w:rPr>
                <w:sz w:val="24"/>
                <w:shd w:val="clear" w:color="auto" w:fill="F9F9F9"/>
              </w:rPr>
              <w:t>сам</w:t>
            </w:r>
            <w:r>
              <w:rPr>
                <w:spacing w:val="2"/>
                <w:sz w:val="24"/>
                <w:shd w:val="clear" w:color="auto" w:fill="F9F9F9"/>
              </w:rPr>
              <w:t xml:space="preserve"> </w:t>
            </w:r>
            <w:r>
              <w:rPr>
                <w:sz w:val="24"/>
                <w:shd w:val="clear" w:color="auto" w:fill="F9F9F9"/>
              </w:rPr>
              <w:t>других»,</w:t>
            </w:r>
            <w:r>
              <w:rPr>
                <w:spacing w:val="3"/>
                <w:sz w:val="24"/>
                <w:shd w:val="clear" w:color="auto" w:fill="F9F9F9"/>
              </w:rPr>
              <w:t xml:space="preserve"> </w:t>
            </w:r>
            <w:r>
              <w:rPr>
                <w:sz w:val="24"/>
                <w:shd w:val="clear" w:color="auto" w:fill="F9F9F9"/>
              </w:rPr>
              <w:t>«Как</w:t>
            </w:r>
            <w:r>
              <w:rPr>
                <w:spacing w:val="-1"/>
                <w:sz w:val="24"/>
                <w:shd w:val="clear" w:color="auto" w:fill="F9F9F9"/>
              </w:rPr>
              <w:t xml:space="preserve"> </w:t>
            </w:r>
            <w:r>
              <w:rPr>
                <w:sz w:val="24"/>
                <w:shd w:val="clear" w:color="auto" w:fill="F9F9F9"/>
              </w:rPr>
              <w:t>аукнется,</w:t>
            </w:r>
            <w:r>
              <w:rPr>
                <w:spacing w:val="3"/>
                <w:sz w:val="24"/>
                <w:shd w:val="clear" w:color="auto" w:fill="F9F9F9"/>
              </w:rPr>
              <w:t xml:space="preserve"> </w:t>
            </w:r>
            <w:r>
              <w:rPr>
                <w:sz w:val="24"/>
                <w:shd w:val="clear" w:color="auto" w:fill="F9F9F9"/>
              </w:rPr>
              <w:t>так</w:t>
            </w:r>
            <w:r>
              <w:rPr>
                <w:spacing w:val="-1"/>
                <w:sz w:val="24"/>
                <w:shd w:val="clear" w:color="auto" w:fill="F9F9F9"/>
              </w:rPr>
              <w:t xml:space="preserve"> </w:t>
            </w:r>
            <w:r>
              <w:rPr>
                <w:sz w:val="24"/>
                <w:shd w:val="clear" w:color="auto" w:fill="F9F9F9"/>
              </w:rPr>
              <w:t>и</w:t>
            </w:r>
            <w:r>
              <w:rPr>
                <w:spacing w:val="-3"/>
                <w:sz w:val="24"/>
                <w:shd w:val="clear" w:color="auto" w:fill="F9F9F9"/>
              </w:rPr>
              <w:t xml:space="preserve"> </w:t>
            </w:r>
            <w:r>
              <w:rPr>
                <w:sz w:val="24"/>
                <w:shd w:val="clear" w:color="auto" w:fill="F9F9F9"/>
              </w:rPr>
              <w:t>откликнется».</w:t>
            </w:r>
          </w:p>
        </w:tc>
        <w:tc>
          <w:tcPr>
            <w:tcW w:w="1276" w:type="dxa"/>
          </w:tcPr>
          <w:p w:rsidR="00F637FB" w:rsidRDefault="00F637FB" w:rsidP="00773ECD">
            <w:pPr>
              <w:pStyle w:val="TableParagraph"/>
              <w:spacing w:line="273" w:lineRule="exact"/>
              <w:ind w:left="214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1134" w:type="dxa"/>
            <w:gridSpan w:val="2"/>
          </w:tcPr>
          <w:p w:rsidR="00F637FB" w:rsidRDefault="00F637FB" w:rsidP="00773ECD">
            <w:pPr>
              <w:pStyle w:val="TableParagraph"/>
              <w:spacing w:line="274" w:lineRule="exact"/>
              <w:ind w:left="487" w:right="82" w:hanging="384"/>
              <w:rPr>
                <w:sz w:val="24"/>
              </w:rPr>
            </w:pPr>
            <w:proofErr w:type="spellStart"/>
            <w:r>
              <w:rPr>
                <w:sz w:val="24"/>
              </w:rPr>
              <w:t>воспитате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</w:p>
        </w:tc>
      </w:tr>
      <w:tr w:rsidR="00F637FB" w:rsidTr="00773ECD">
        <w:trPr>
          <w:trHeight w:val="551"/>
        </w:trPr>
        <w:tc>
          <w:tcPr>
            <w:tcW w:w="567" w:type="dxa"/>
          </w:tcPr>
          <w:p w:rsidR="00F637FB" w:rsidRDefault="00F637FB" w:rsidP="00773EC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809" w:type="dxa"/>
          </w:tcPr>
          <w:p w:rsidR="00F637FB" w:rsidRDefault="00F637FB" w:rsidP="00773ECD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i/>
                <w:sz w:val="24"/>
                <w:shd w:val="clear" w:color="auto" w:fill="F9F9F9"/>
              </w:rPr>
              <w:t>Рассматривание</w:t>
            </w:r>
            <w:r>
              <w:rPr>
                <w:i/>
                <w:spacing w:val="-1"/>
                <w:sz w:val="24"/>
                <w:shd w:val="clear" w:color="auto" w:fill="F9F9F9"/>
              </w:rPr>
              <w:t xml:space="preserve"> </w:t>
            </w:r>
            <w:r>
              <w:rPr>
                <w:i/>
                <w:sz w:val="24"/>
                <w:shd w:val="clear" w:color="auto" w:fill="F9F9F9"/>
              </w:rPr>
              <w:t>картины.</w:t>
            </w:r>
            <w:r>
              <w:rPr>
                <w:i/>
                <w:spacing w:val="2"/>
                <w:sz w:val="24"/>
                <w:shd w:val="clear" w:color="auto" w:fill="F9F9F9"/>
              </w:rPr>
              <w:t xml:space="preserve"> </w:t>
            </w:r>
            <w:r>
              <w:rPr>
                <w:sz w:val="24"/>
                <w:shd w:val="clear" w:color="auto" w:fill="F9F9F9"/>
              </w:rPr>
              <w:t>«Едем в</w:t>
            </w:r>
            <w:r>
              <w:rPr>
                <w:spacing w:val="-3"/>
                <w:sz w:val="24"/>
                <w:shd w:val="clear" w:color="auto" w:fill="F9F9F9"/>
              </w:rPr>
              <w:t xml:space="preserve"> </w:t>
            </w:r>
            <w:r>
              <w:rPr>
                <w:sz w:val="24"/>
                <w:shd w:val="clear" w:color="auto" w:fill="F9F9F9"/>
              </w:rPr>
              <w:t>трамвае»</w:t>
            </w:r>
            <w:r>
              <w:rPr>
                <w:spacing w:val="-4"/>
                <w:sz w:val="24"/>
                <w:shd w:val="clear" w:color="auto" w:fill="F9F9F9"/>
              </w:rPr>
              <w:t xml:space="preserve"> </w:t>
            </w:r>
            <w:r>
              <w:rPr>
                <w:sz w:val="24"/>
                <w:shd w:val="clear" w:color="auto" w:fill="F9F9F9"/>
              </w:rPr>
              <w:t>-</w:t>
            </w:r>
            <w:r>
              <w:rPr>
                <w:spacing w:val="-3"/>
                <w:sz w:val="24"/>
                <w:shd w:val="clear" w:color="auto" w:fill="F9F9F9"/>
              </w:rPr>
              <w:t xml:space="preserve"> </w:t>
            </w:r>
            <w:r>
              <w:rPr>
                <w:sz w:val="24"/>
                <w:shd w:val="clear" w:color="auto" w:fill="F9F9F9"/>
              </w:rPr>
              <w:t xml:space="preserve">расширять </w:t>
            </w:r>
          </w:p>
          <w:p w:rsidR="00F637FB" w:rsidRDefault="00F637FB" w:rsidP="00773ECD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  <w:shd w:val="clear" w:color="auto" w:fill="F9F9F9"/>
              </w:rPr>
              <w:t>представление</w:t>
            </w:r>
            <w:r>
              <w:rPr>
                <w:spacing w:val="-2"/>
                <w:sz w:val="24"/>
                <w:shd w:val="clear" w:color="auto" w:fill="F9F9F9"/>
              </w:rPr>
              <w:t xml:space="preserve"> </w:t>
            </w:r>
            <w:r>
              <w:rPr>
                <w:sz w:val="24"/>
                <w:shd w:val="clear" w:color="auto" w:fill="F9F9F9"/>
              </w:rPr>
              <w:t>между</w:t>
            </w:r>
            <w:r>
              <w:rPr>
                <w:spacing w:val="-10"/>
                <w:sz w:val="24"/>
                <w:shd w:val="clear" w:color="auto" w:fill="F9F9F9"/>
              </w:rPr>
              <w:t xml:space="preserve"> </w:t>
            </w:r>
            <w:r>
              <w:rPr>
                <w:sz w:val="24"/>
                <w:shd w:val="clear" w:color="auto" w:fill="F9F9F9"/>
              </w:rPr>
              <w:t>взрослыми</w:t>
            </w:r>
            <w:r>
              <w:rPr>
                <w:spacing w:val="1"/>
                <w:sz w:val="24"/>
                <w:shd w:val="clear" w:color="auto" w:fill="F9F9F9"/>
              </w:rPr>
              <w:t xml:space="preserve"> </w:t>
            </w:r>
            <w:r>
              <w:rPr>
                <w:sz w:val="24"/>
                <w:shd w:val="clear" w:color="auto" w:fill="F9F9F9"/>
              </w:rPr>
              <w:t>и</w:t>
            </w:r>
            <w:r>
              <w:rPr>
                <w:spacing w:val="-4"/>
                <w:sz w:val="24"/>
                <w:shd w:val="clear" w:color="auto" w:fill="F9F9F9"/>
              </w:rPr>
              <w:t xml:space="preserve"> </w:t>
            </w:r>
            <w:r>
              <w:rPr>
                <w:sz w:val="24"/>
                <w:shd w:val="clear" w:color="auto" w:fill="F9F9F9"/>
              </w:rPr>
              <w:t>детьми.</w:t>
            </w:r>
          </w:p>
        </w:tc>
        <w:tc>
          <w:tcPr>
            <w:tcW w:w="1276" w:type="dxa"/>
          </w:tcPr>
          <w:p w:rsidR="00F637FB" w:rsidRDefault="00F637FB" w:rsidP="00773ECD">
            <w:pPr>
              <w:pStyle w:val="TableParagraph"/>
              <w:spacing w:line="268" w:lineRule="exact"/>
              <w:ind w:left="368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1134" w:type="dxa"/>
            <w:gridSpan w:val="2"/>
          </w:tcPr>
          <w:p w:rsidR="00F637FB" w:rsidRDefault="00F637FB" w:rsidP="00773ECD">
            <w:pPr>
              <w:pStyle w:val="TableParagraph"/>
              <w:spacing w:line="267" w:lineRule="exact"/>
              <w:ind w:left="84" w:right="8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воспитате</w:t>
            </w:r>
            <w:proofErr w:type="spellEnd"/>
          </w:p>
          <w:p w:rsidR="00F637FB" w:rsidRDefault="00F637FB" w:rsidP="00773ECD">
            <w:pPr>
              <w:pStyle w:val="TableParagraph"/>
              <w:spacing w:line="265" w:lineRule="exact"/>
              <w:ind w:left="79" w:right="80"/>
              <w:jc w:val="center"/>
              <w:rPr>
                <w:sz w:val="24"/>
              </w:rPr>
            </w:pPr>
            <w:r>
              <w:rPr>
                <w:sz w:val="24"/>
              </w:rPr>
              <w:t>ли</w:t>
            </w:r>
          </w:p>
        </w:tc>
      </w:tr>
    </w:tbl>
    <w:p w:rsidR="00F637FB" w:rsidRDefault="00F637FB" w:rsidP="00F637FB">
      <w:pPr>
        <w:spacing w:line="253" w:lineRule="exact"/>
        <w:rPr>
          <w:sz w:val="24"/>
        </w:rPr>
      </w:pPr>
    </w:p>
    <w:p w:rsidR="00F637FB" w:rsidRDefault="00F637FB" w:rsidP="00F637FB">
      <w:pPr>
        <w:tabs>
          <w:tab w:val="left" w:pos="1905"/>
        </w:tabs>
        <w:rPr>
          <w:sz w:val="24"/>
        </w:rPr>
      </w:pPr>
      <w:r>
        <w:rPr>
          <w:sz w:val="24"/>
        </w:rPr>
        <w:tab/>
      </w:r>
    </w:p>
    <w:tbl>
      <w:tblPr>
        <w:tblW w:w="0" w:type="auto"/>
        <w:tblInd w:w="3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4"/>
        <w:gridCol w:w="6842"/>
        <w:gridCol w:w="425"/>
        <w:gridCol w:w="851"/>
        <w:gridCol w:w="283"/>
        <w:gridCol w:w="851"/>
      </w:tblGrid>
      <w:tr w:rsidR="00F637FB" w:rsidTr="00773ECD">
        <w:trPr>
          <w:trHeight w:val="551"/>
        </w:trPr>
        <w:tc>
          <w:tcPr>
            <w:tcW w:w="514" w:type="dxa"/>
          </w:tcPr>
          <w:p w:rsidR="00F637FB" w:rsidRDefault="00F637FB" w:rsidP="00773ECD">
            <w:pPr>
              <w:pStyle w:val="TableParagraph"/>
              <w:rPr>
                <w:sz w:val="24"/>
              </w:rPr>
            </w:pPr>
          </w:p>
        </w:tc>
        <w:tc>
          <w:tcPr>
            <w:tcW w:w="6842" w:type="dxa"/>
          </w:tcPr>
          <w:p w:rsidR="00F637FB" w:rsidRDefault="00F637FB" w:rsidP="00773EC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  <w:shd w:val="clear" w:color="auto" w:fill="F9F9F9"/>
              </w:rPr>
              <w:t>целью</w:t>
            </w:r>
            <w:r>
              <w:rPr>
                <w:spacing w:val="-5"/>
                <w:sz w:val="24"/>
                <w:shd w:val="clear" w:color="auto" w:fill="F9F9F9"/>
              </w:rPr>
              <w:t xml:space="preserve"> </w:t>
            </w:r>
            <w:r>
              <w:rPr>
                <w:sz w:val="24"/>
                <w:shd w:val="clear" w:color="auto" w:fill="F9F9F9"/>
              </w:rPr>
              <w:t>разъяснения</w:t>
            </w:r>
            <w:r>
              <w:rPr>
                <w:spacing w:val="-7"/>
                <w:sz w:val="24"/>
                <w:shd w:val="clear" w:color="auto" w:fill="F9F9F9"/>
              </w:rPr>
              <w:t xml:space="preserve"> </w:t>
            </w:r>
            <w:r>
              <w:rPr>
                <w:sz w:val="24"/>
                <w:shd w:val="clear" w:color="auto" w:fill="F9F9F9"/>
              </w:rPr>
              <w:t>политики</w:t>
            </w:r>
            <w:r>
              <w:rPr>
                <w:spacing w:val="-1"/>
                <w:sz w:val="24"/>
                <w:shd w:val="clear" w:color="auto" w:fill="F9F9F9"/>
              </w:rPr>
              <w:t xml:space="preserve"> </w:t>
            </w:r>
            <w:r>
              <w:rPr>
                <w:sz w:val="24"/>
                <w:shd w:val="clear" w:color="auto" w:fill="F9F9F9"/>
              </w:rPr>
              <w:t>детского</w:t>
            </w:r>
            <w:r>
              <w:rPr>
                <w:spacing w:val="1"/>
                <w:sz w:val="24"/>
                <w:shd w:val="clear" w:color="auto" w:fill="F9F9F9"/>
              </w:rPr>
              <w:t xml:space="preserve"> </w:t>
            </w:r>
            <w:r>
              <w:rPr>
                <w:sz w:val="24"/>
                <w:shd w:val="clear" w:color="auto" w:fill="F9F9F9"/>
              </w:rPr>
              <w:t>сада</w:t>
            </w:r>
            <w:r>
              <w:rPr>
                <w:spacing w:val="-3"/>
                <w:sz w:val="24"/>
                <w:shd w:val="clear" w:color="auto" w:fill="F9F9F9"/>
              </w:rPr>
              <w:t xml:space="preserve"> </w:t>
            </w:r>
            <w:r>
              <w:rPr>
                <w:sz w:val="24"/>
                <w:shd w:val="clear" w:color="auto" w:fill="F9F9F9"/>
              </w:rPr>
              <w:t>в</w:t>
            </w:r>
            <w:r>
              <w:rPr>
                <w:spacing w:val="-6"/>
                <w:sz w:val="24"/>
                <w:shd w:val="clear" w:color="auto" w:fill="F9F9F9"/>
              </w:rPr>
              <w:t xml:space="preserve"> </w:t>
            </w:r>
            <w:r>
              <w:rPr>
                <w:sz w:val="24"/>
                <w:shd w:val="clear" w:color="auto" w:fill="F9F9F9"/>
              </w:rPr>
              <w:t>отношении</w:t>
            </w:r>
            <w:r>
              <w:rPr>
                <w:spacing w:val="-6"/>
                <w:sz w:val="24"/>
                <w:shd w:val="clear" w:color="auto" w:fill="F9F9F9"/>
              </w:rPr>
              <w:t xml:space="preserve"> </w:t>
            </w:r>
            <w:r>
              <w:rPr>
                <w:sz w:val="24"/>
                <w:shd w:val="clear" w:color="auto" w:fill="F9F9F9"/>
              </w:rPr>
              <w:t>коррупции</w:t>
            </w:r>
          </w:p>
        </w:tc>
        <w:tc>
          <w:tcPr>
            <w:tcW w:w="1276" w:type="dxa"/>
            <w:gridSpan w:val="2"/>
          </w:tcPr>
          <w:p w:rsidR="00F637FB" w:rsidRDefault="00F637FB" w:rsidP="00773ECD">
            <w:pPr>
              <w:pStyle w:val="TableParagraph"/>
              <w:spacing w:line="267" w:lineRule="exact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ь</w:t>
            </w:r>
          </w:p>
          <w:p w:rsidR="00F637FB" w:rsidRDefault="00F637FB" w:rsidP="00773ECD">
            <w:pPr>
              <w:pStyle w:val="TableParagraph"/>
              <w:spacing w:line="265" w:lineRule="exact"/>
              <w:ind w:left="112" w:right="114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1134" w:type="dxa"/>
            <w:gridSpan w:val="2"/>
          </w:tcPr>
          <w:p w:rsidR="00F637FB" w:rsidRDefault="00F637FB" w:rsidP="00773ECD">
            <w:pPr>
              <w:pStyle w:val="TableParagraph"/>
              <w:spacing w:line="268" w:lineRule="exact"/>
              <w:ind w:left="79" w:right="80"/>
              <w:jc w:val="center"/>
              <w:rPr>
                <w:sz w:val="24"/>
              </w:rPr>
            </w:pPr>
            <w:r>
              <w:rPr>
                <w:sz w:val="24"/>
              </w:rPr>
              <w:t>ли</w:t>
            </w:r>
          </w:p>
        </w:tc>
      </w:tr>
      <w:tr w:rsidR="00F637FB" w:rsidTr="00773ECD">
        <w:trPr>
          <w:trHeight w:val="551"/>
        </w:trPr>
        <w:tc>
          <w:tcPr>
            <w:tcW w:w="514" w:type="dxa"/>
          </w:tcPr>
          <w:p w:rsidR="00F637FB" w:rsidRDefault="00F637FB" w:rsidP="00773EC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842" w:type="dxa"/>
          </w:tcPr>
          <w:p w:rsidR="00F637FB" w:rsidRDefault="00F637FB" w:rsidP="00773EC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  <w:shd w:val="clear" w:color="auto" w:fill="F9F9F9"/>
              </w:rPr>
              <w:t>Подготовка</w:t>
            </w:r>
            <w:r>
              <w:rPr>
                <w:spacing w:val="-5"/>
                <w:sz w:val="24"/>
                <w:shd w:val="clear" w:color="auto" w:fill="F9F9F9"/>
              </w:rPr>
              <w:t xml:space="preserve"> </w:t>
            </w:r>
            <w:r>
              <w:rPr>
                <w:sz w:val="24"/>
                <w:shd w:val="clear" w:color="auto" w:fill="F9F9F9"/>
              </w:rPr>
              <w:t>памятки</w:t>
            </w:r>
            <w:r>
              <w:rPr>
                <w:spacing w:val="-6"/>
                <w:sz w:val="24"/>
                <w:shd w:val="clear" w:color="auto" w:fill="F9F9F9"/>
              </w:rPr>
              <w:t xml:space="preserve"> </w:t>
            </w:r>
            <w:r>
              <w:rPr>
                <w:sz w:val="24"/>
                <w:shd w:val="clear" w:color="auto" w:fill="F9F9F9"/>
              </w:rPr>
              <w:t>для</w:t>
            </w:r>
            <w:r>
              <w:rPr>
                <w:spacing w:val="-3"/>
                <w:sz w:val="24"/>
                <w:shd w:val="clear" w:color="auto" w:fill="F9F9F9"/>
              </w:rPr>
              <w:t xml:space="preserve"> </w:t>
            </w:r>
            <w:r>
              <w:rPr>
                <w:sz w:val="24"/>
                <w:shd w:val="clear" w:color="auto" w:fill="F9F9F9"/>
              </w:rPr>
              <w:t>родителей</w:t>
            </w:r>
            <w:r>
              <w:rPr>
                <w:spacing w:val="-3"/>
                <w:sz w:val="24"/>
                <w:shd w:val="clear" w:color="auto" w:fill="F9F9F9"/>
              </w:rPr>
              <w:t xml:space="preserve"> </w:t>
            </w:r>
            <w:r>
              <w:rPr>
                <w:sz w:val="24"/>
                <w:shd w:val="clear" w:color="auto" w:fill="F9F9F9"/>
              </w:rPr>
              <w:t>«Как</w:t>
            </w:r>
            <w:r>
              <w:rPr>
                <w:spacing w:val="-5"/>
                <w:sz w:val="24"/>
                <w:shd w:val="clear" w:color="auto" w:fill="F9F9F9"/>
              </w:rPr>
              <w:t xml:space="preserve"> </w:t>
            </w:r>
            <w:r>
              <w:rPr>
                <w:sz w:val="24"/>
                <w:shd w:val="clear" w:color="auto" w:fill="F9F9F9"/>
              </w:rPr>
              <w:t>противостоять</w:t>
            </w:r>
            <w:r>
              <w:rPr>
                <w:spacing w:val="-2"/>
                <w:sz w:val="24"/>
                <w:shd w:val="clear" w:color="auto" w:fill="F9F9F9"/>
              </w:rPr>
              <w:t xml:space="preserve"> </w:t>
            </w:r>
            <w:r>
              <w:rPr>
                <w:sz w:val="24"/>
                <w:shd w:val="clear" w:color="auto" w:fill="F9F9F9"/>
              </w:rPr>
              <w:t>коррупции»</w:t>
            </w:r>
          </w:p>
        </w:tc>
        <w:tc>
          <w:tcPr>
            <w:tcW w:w="1276" w:type="dxa"/>
            <w:gridSpan w:val="2"/>
          </w:tcPr>
          <w:p w:rsidR="00F637FB" w:rsidRDefault="00F637FB" w:rsidP="00773ECD">
            <w:pPr>
              <w:pStyle w:val="TableParagraph"/>
              <w:spacing w:line="267" w:lineRule="exact"/>
              <w:ind w:left="112" w:right="11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постоян</w:t>
            </w:r>
            <w:proofErr w:type="spellEnd"/>
          </w:p>
          <w:p w:rsidR="00F637FB" w:rsidRDefault="00F637FB" w:rsidP="00773ECD">
            <w:pPr>
              <w:pStyle w:val="TableParagraph"/>
              <w:spacing w:line="265" w:lineRule="exact"/>
              <w:ind w:left="112" w:right="117"/>
              <w:jc w:val="center"/>
              <w:rPr>
                <w:sz w:val="24"/>
              </w:rPr>
            </w:pPr>
            <w:r>
              <w:rPr>
                <w:sz w:val="24"/>
              </w:rPr>
              <w:t>но</w:t>
            </w:r>
          </w:p>
        </w:tc>
        <w:tc>
          <w:tcPr>
            <w:tcW w:w="1134" w:type="dxa"/>
            <w:gridSpan w:val="2"/>
          </w:tcPr>
          <w:p w:rsidR="00F637FB" w:rsidRDefault="00F637FB" w:rsidP="00773ECD">
            <w:pPr>
              <w:pStyle w:val="TableParagraph"/>
              <w:spacing w:line="267" w:lineRule="exact"/>
              <w:ind w:left="84" w:right="8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воспитате</w:t>
            </w:r>
            <w:proofErr w:type="spellEnd"/>
          </w:p>
          <w:p w:rsidR="00F637FB" w:rsidRDefault="00F637FB" w:rsidP="00773ECD">
            <w:pPr>
              <w:pStyle w:val="TableParagraph"/>
              <w:spacing w:line="265" w:lineRule="exact"/>
              <w:ind w:left="79" w:right="80"/>
              <w:jc w:val="center"/>
              <w:rPr>
                <w:sz w:val="24"/>
              </w:rPr>
            </w:pPr>
            <w:r>
              <w:rPr>
                <w:sz w:val="24"/>
              </w:rPr>
              <w:t>ли</w:t>
            </w:r>
          </w:p>
        </w:tc>
      </w:tr>
      <w:tr w:rsidR="00F637FB" w:rsidTr="00773ECD">
        <w:trPr>
          <w:trHeight w:val="552"/>
        </w:trPr>
        <w:tc>
          <w:tcPr>
            <w:tcW w:w="514" w:type="dxa"/>
          </w:tcPr>
          <w:p w:rsidR="00F637FB" w:rsidRDefault="00F637FB" w:rsidP="00773EC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842" w:type="dxa"/>
          </w:tcPr>
          <w:p w:rsidR="00F637FB" w:rsidRDefault="00F637FB" w:rsidP="00773EC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  <w:shd w:val="clear" w:color="auto" w:fill="F9F9F9"/>
              </w:rPr>
              <w:t>Консультация</w:t>
            </w:r>
            <w:r>
              <w:rPr>
                <w:spacing w:val="-1"/>
                <w:sz w:val="24"/>
                <w:shd w:val="clear" w:color="auto" w:fill="F9F9F9"/>
              </w:rPr>
              <w:t xml:space="preserve"> </w:t>
            </w:r>
            <w:r>
              <w:rPr>
                <w:sz w:val="24"/>
                <w:shd w:val="clear" w:color="auto" w:fill="F9F9F9"/>
              </w:rPr>
              <w:t>для</w:t>
            </w:r>
            <w:r>
              <w:rPr>
                <w:spacing w:val="-1"/>
                <w:sz w:val="24"/>
                <w:shd w:val="clear" w:color="auto" w:fill="F9F9F9"/>
              </w:rPr>
              <w:t xml:space="preserve"> </w:t>
            </w:r>
            <w:r>
              <w:rPr>
                <w:sz w:val="24"/>
                <w:shd w:val="clear" w:color="auto" w:fill="F9F9F9"/>
              </w:rPr>
              <w:t>родителей:</w:t>
            </w:r>
            <w:r>
              <w:rPr>
                <w:spacing w:val="-5"/>
                <w:sz w:val="24"/>
                <w:shd w:val="clear" w:color="auto" w:fill="F9F9F9"/>
              </w:rPr>
              <w:t xml:space="preserve"> </w:t>
            </w:r>
            <w:r>
              <w:rPr>
                <w:sz w:val="24"/>
                <w:shd w:val="clear" w:color="auto" w:fill="F9F9F9"/>
              </w:rPr>
              <w:t>«Почему</w:t>
            </w:r>
            <w:r>
              <w:rPr>
                <w:spacing w:val="-11"/>
                <w:sz w:val="24"/>
                <w:shd w:val="clear" w:color="auto" w:fill="F9F9F9"/>
              </w:rPr>
              <w:t xml:space="preserve"> </w:t>
            </w:r>
            <w:r>
              <w:rPr>
                <w:sz w:val="24"/>
                <w:shd w:val="clear" w:color="auto" w:fill="F9F9F9"/>
              </w:rPr>
              <w:t>дети</w:t>
            </w:r>
            <w:r>
              <w:rPr>
                <w:spacing w:val="1"/>
                <w:sz w:val="24"/>
                <w:shd w:val="clear" w:color="auto" w:fill="F9F9F9"/>
              </w:rPr>
              <w:t xml:space="preserve"> </w:t>
            </w:r>
            <w:r>
              <w:rPr>
                <w:sz w:val="24"/>
                <w:shd w:val="clear" w:color="auto" w:fill="F9F9F9"/>
              </w:rPr>
              <w:t>обманывают?</w:t>
            </w:r>
            <w:r>
              <w:rPr>
                <w:spacing w:val="-6"/>
                <w:sz w:val="24"/>
                <w:shd w:val="clear" w:color="auto" w:fill="F9F9F9"/>
              </w:rPr>
              <w:t xml:space="preserve"> </w:t>
            </w:r>
            <w:r>
              <w:rPr>
                <w:sz w:val="24"/>
                <w:shd w:val="clear" w:color="auto" w:fill="F9F9F9"/>
              </w:rPr>
              <w:t>»</w:t>
            </w:r>
          </w:p>
        </w:tc>
        <w:tc>
          <w:tcPr>
            <w:tcW w:w="1276" w:type="dxa"/>
            <w:gridSpan w:val="2"/>
          </w:tcPr>
          <w:p w:rsidR="00F637FB" w:rsidRDefault="00F637FB" w:rsidP="00773ECD">
            <w:pPr>
              <w:pStyle w:val="TableParagraph"/>
              <w:spacing w:line="267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F637FB" w:rsidRDefault="00F637FB" w:rsidP="00773ECD">
            <w:pPr>
              <w:pStyle w:val="TableParagraph"/>
              <w:spacing w:line="265" w:lineRule="exact"/>
              <w:ind w:left="112" w:right="11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теч.года</w:t>
            </w:r>
            <w:proofErr w:type="spellEnd"/>
          </w:p>
        </w:tc>
        <w:tc>
          <w:tcPr>
            <w:tcW w:w="1134" w:type="dxa"/>
            <w:gridSpan w:val="2"/>
          </w:tcPr>
          <w:p w:rsidR="00F637FB" w:rsidRDefault="00F637FB" w:rsidP="00773ECD">
            <w:pPr>
              <w:pStyle w:val="TableParagraph"/>
              <w:spacing w:line="267" w:lineRule="exact"/>
              <w:ind w:left="84" w:right="8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воспитате</w:t>
            </w:r>
            <w:proofErr w:type="spellEnd"/>
          </w:p>
          <w:p w:rsidR="00F637FB" w:rsidRDefault="00F637FB" w:rsidP="00773ECD">
            <w:pPr>
              <w:pStyle w:val="TableParagraph"/>
              <w:spacing w:line="265" w:lineRule="exact"/>
              <w:ind w:left="79" w:right="80"/>
              <w:jc w:val="center"/>
              <w:rPr>
                <w:sz w:val="24"/>
              </w:rPr>
            </w:pPr>
            <w:r>
              <w:rPr>
                <w:sz w:val="24"/>
              </w:rPr>
              <w:t>ли</w:t>
            </w:r>
          </w:p>
        </w:tc>
      </w:tr>
      <w:tr w:rsidR="00F637FB" w:rsidTr="00773ECD">
        <w:trPr>
          <w:trHeight w:val="825"/>
        </w:trPr>
        <w:tc>
          <w:tcPr>
            <w:tcW w:w="514" w:type="dxa"/>
          </w:tcPr>
          <w:p w:rsidR="00F637FB" w:rsidRDefault="00F637FB" w:rsidP="00773EC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842" w:type="dxa"/>
          </w:tcPr>
          <w:p w:rsidR="00F637FB" w:rsidRDefault="00F637FB" w:rsidP="00773ECD">
            <w:pPr>
              <w:pStyle w:val="TableParagraph"/>
              <w:spacing w:line="237" w:lineRule="auto"/>
              <w:ind w:left="105" w:right="307"/>
              <w:rPr>
                <w:sz w:val="24"/>
              </w:rPr>
            </w:pPr>
            <w:r>
              <w:rPr>
                <w:sz w:val="24"/>
              </w:rPr>
              <w:t xml:space="preserve">Ознакомление родителей с </w:t>
            </w:r>
            <w:proofErr w:type="spellStart"/>
            <w:r>
              <w:rPr>
                <w:sz w:val="24"/>
              </w:rPr>
              <w:t>метод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екомендациями</w:t>
            </w:r>
            <w:proofErr w:type="spellEnd"/>
            <w:r>
              <w:rPr>
                <w:sz w:val="24"/>
              </w:rPr>
              <w:t xml:space="preserve"> «Формирование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антикоррупционного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мировоззрения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старшего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</w:p>
          <w:p w:rsidR="00F637FB" w:rsidRDefault="00F637FB" w:rsidP="00773ECD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возраста».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пожилых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</w:p>
        </w:tc>
        <w:tc>
          <w:tcPr>
            <w:tcW w:w="1276" w:type="dxa"/>
            <w:gridSpan w:val="2"/>
          </w:tcPr>
          <w:p w:rsidR="00F637FB" w:rsidRDefault="00F637FB" w:rsidP="00773ECD">
            <w:pPr>
              <w:pStyle w:val="TableParagraph"/>
              <w:spacing w:line="268" w:lineRule="exact"/>
              <w:ind w:left="161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1134" w:type="dxa"/>
            <w:gridSpan w:val="2"/>
          </w:tcPr>
          <w:p w:rsidR="00F637FB" w:rsidRDefault="00F637FB" w:rsidP="00773ECD">
            <w:pPr>
              <w:pStyle w:val="TableParagraph"/>
              <w:spacing w:line="237" w:lineRule="auto"/>
              <w:ind w:left="103" w:right="82"/>
              <w:rPr>
                <w:sz w:val="24"/>
              </w:rPr>
            </w:pPr>
            <w:proofErr w:type="spellStart"/>
            <w:r>
              <w:rPr>
                <w:sz w:val="24"/>
              </w:rPr>
              <w:t>воспитате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</w:p>
        </w:tc>
      </w:tr>
      <w:tr w:rsidR="00F637FB" w:rsidTr="00773ECD">
        <w:trPr>
          <w:trHeight w:val="556"/>
        </w:trPr>
        <w:tc>
          <w:tcPr>
            <w:tcW w:w="514" w:type="dxa"/>
          </w:tcPr>
          <w:p w:rsidR="00F637FB" w:rsidRDefault="00F637FB" w:rsidP="00773ECD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842" w:type="dxa"/>
          </w:tcPr>
          <w:p w:rsidR="00F637FB" w:rsidRDefault="00F637FB" w:rsidP="00773ECD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Стенд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международный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борьбы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коррупцией».</w:t>
            </w:r>
          </w:p>
        </w:tc>
        <w:tc>
          <w:tcPr>
            <w:tcW w:w="1276" w:type="dxa"/>
            <w:gridSpan w:val="2"/>
          </w:tcPr>
          <w:p w:rsidR="00F637FB" w:rsidRDefault="00F637FB" w:rsidP="00773ECD">
            <w:pPr>
              <w:pStyle w:val="TableParagraph"/>
              <w:spacing w:line="273" w:lineRule="exact"/>
              <w:ind w:left="161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1134" w:type="dxa"/>
            <w:gridSpan w:val="2"/>
          </w:tcPr>
          <w:p w:rsidR="00F637FB" w:rsidRDefault="00F637FB" w:rsidP="00773ECD">
            <w:pPr>
              <w:pStyle w:val="TableParagraph"/>
              <w:spacing w:line="274" w:lineRule="exact"/>
              <w:ind w:left="487" w:right="82" w:hanging="384"/>
              <w:rPr>
                <w:sz w:val="24"/>
              </w:rPr>
            </w:pPr>
            <w:proofErr w:type="spellStart"/>
            <w:r>
              <w:rPr>
                <w:sz w:val="24"/>
              </w:rPr>
              <w:t>воспитате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</w:p>
        </w:tc>
      </w:tr>
      <w:tr w:rsidR="00F637FB" w:rsidTr="00773ECD">
        <w:trPr>
          <w:trHeight w:val="552"/>
        </w:trPr>
        <w:tc>
          <w:tcPr>
            <w:tcW w:w="514" w:type="dxa"/>
          </w:tcPr>
          <w:p w:rsidR="00F637FB" w:rsidRDefault="00F637FB" w:rsidP="00773EC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842" w:type="dxa"/>
          </w:tcPr>
          <w:p w:rsidR="00F637FB" w:rsidRDefault="00F637FB" w:rsidP="00773ECD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«Как 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празднуют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рождения?»,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</w:p>
          <w:p w:rsidR="00F637FB" w:rsidRDefault="00F637FB" w:rsidP="00773ECD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Воспитываем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добротой»</w:t>
            </w:r>
          </w:p>
        </w:tc>
        <w:tc>
          <w:tcPr>
            <w:tcW w:w="1276" w:type="dxa"/>
            <w:gridSpan w:val="2"/>
          </w:tcPr>
          <w:p w:rsidR="00F637FB" w:rsidRDefault="00F637FB" w:rsidP="00773ECD">
            <w:pPr>
              <w:pStyle w:val="TableParagraph"/>
              <w:spacing w:line="268" w:lineRule="exact"/>
              <w:ind w:left="219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1134" w:type="dxa"/>
            <w:gridSpan w:val="2"/>
          </w:tcPr>
          <w:p w:rsidR="00F637FB" w:rsidRDefault="00F637FB" w:rsidP="00773ECD">
            <w:pPr>
              <w:pStyle w:val="TableParagraph"/>
              <w:spacing w:line="267" w:lineRule="exact"/>
              <w:ind w:left="84" w:right="8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воспитате</w:t>
            </w:r>
            <w:proofErr w:type="spellEnd"/>
          </w:p>
          <w:p w:rsidR="00F637FB" w:rsidRDefault="00F637FB" w:rsidP="00773ECD">
            <w:pPr>
              <w:pStyle w:val="TableParagraph"/>
              <w:spacing w:line="265" w:lineRule="exact"/>
              <w:ind w:left="79" w:right="80"/>
              <w:jc w:val="center"/>
              <w:rPr>
                <w:sz w:val="24"/>
              </w:rPr>
            </w:pPr>
            <w:r>
              <w:rPr>
                <w:sz w:val="24"/>
              </w:rPr>
              <w:t>ли</w:t>
            </w:r>
          </w:p>
        </w:tc>
      </w:tr>
      <w:tr w:rsidR="00F637FB" w:rsidTr="00773ECD">
        <w:trPr>
          <w:trHeight w:val="551"/>
        </w:trPr>
        <w:tc>
          <w:tcPr>
            <w:tcW w:w="514" w:type="dxa"/>
          </w:tcPr>
          <w:p w:rsidR="00F637FB" w:rsidRDefault="00F637FB" w:rsidP="00773EC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842" w:type="dxa"/>
          </w:tcPr>
          <w:p w:rsidR="00F637FB" w:rsidRDefault="00F637FB" w:rsidP="00773EC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памяток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коррупции?»</w:t>
            </w:r>
          </w:p>
        </w:tc>
        <w:tc>
          <w:tcPr>
            <w:tcW w:w="1276" w:type="dxa"/>
            <w:gridSpan w:val="2"/>
          </w:tcPr>
          <w:p w:rsidR="00F637FB" w:rsidRDefault="00F637FB" w:rsidP="00773ECD">
            <w:pPr>
              <w:pStyle w:val="TableParagraph"/>
              <w:spacing w:line="268" w:lineRule="exact"/>
              <w:ind w:right="150"/>
              <w:jc w:val="right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1134" w:type="dxa"/>
            <w:gridSpan w:val="2"/>
          </w:tcPr>
          <w:p w:rsidR="00F637FB" w:rsidRDefault="00F637FB" w:rsidP="00773ECD">
            <w:pPr>
              <w:pStyle w:val="TableParagraph"/>
              <w:spacing w:line="267" w:lineRule="exact"/>
              <w:ind w:left="84" w:right="8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воспитате</w:t>
            </w:r>
            <w:proofErr w:type="spellEnd"/>
          </w:p>
          <w:p w:rsidR="00F637FB" w:rsidRDefault="00F637FB" w:rsidP="00773ECD">
            <w:pPr>
              <w:pStyle w:val="TableParagraph"/>
              <w:spacing w:line="265" w:lineRule="exact"/>
              <w:ind w:left="79" w:right="80"/>
              <w:jc w:val="center"/>
              <w:rPr>
                <w:sz w:val="24"/>
              </w:rPr>
            </w:pPr>
            <w:r>
              <w:rPr>
                <w:sz w:val="24"/>
              </w:rPr>
              <w:t>ли</w:t>
            </w:r>
          </w:p>
        </w:tc>
      </w:tr>
      <w:tr w:rsidR="00F637FB" w:rsidTr="00773ECD">
        <w:trPr>
          <w:trHeight w:val="551"/>
        </w:trPr>
        <w:tc>
          <w:tcPr>
            <w:tcW w:w="514" w:type="dxa"/>
          </w:tcPr>
          <w:p w:rsidR="00F637FB" w:rsidRDefault="00F637FB" w:rsidP="00773EC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842" w:type="dxa"/>
          </w:tcPr>
          <w:p w:rsidR="00F637FB" w:rsidRDefault="00F637FB" w:rsidP="00773ECD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совместного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«Наши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добрые</w:t>
            </w:r>
          </w:p>
          <w:p w:rsidR="00F637FB" w:rsidRDefault="00F637FB" w:rsidP="00773ECD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дела».</w:t>
            </w:r>
          </w:p>
        </w:tc>
        <w:tc>
          <w:tcPr>
            <w:tcW w:w="1276" w:type="dxa"/>
            <w:gridSpan w:val="2"/>
          </w:tcPr>
          <w:p w:rsidR="00F637FB" w:rsidRDefault="00F637FB" w:rsidP="00773ECD">
            <w:pPr>
              <w:pStyle w:val="TableParagraph"/>
              <w:spacing w:line="268" w:lineRule="exact"/>
              <w:ind w:left="320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1134" w:type="dxa"/>
            <w:gridSpan w:val="2"/>
          </w:tcPr>
          <w:p w:rsidR="00F637FB" w:rsidRDefault="00F637FB" w:rsidP="00773ECD">
            <w:pPr>
              <w:pStyle w:val="TableParagraph"/>
              <w:spacing w:line="267" w:lineRule="exact"/>
              <w:ind w:left="84" w:right="8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воспитате</w:t>
            </w:r>
            <w:proofErr w:type="spellEnd"/>
          </w:p>
          <w:p w:rsidR="00F637FB" w:rsidRDefault="00F637FB" w:rsidP="00773ECD">
            <w:pPr>
              <w:pStyle w:val="TableParagraph"/>
              <w:spacing w:line="265" w:lineRule="exact"/>
              <w:ind w:left="79" w:right="80"/>
              <w:jc w:val="center"/>
              <w:rPr>
                <w:sz w:val="24"/>
              </w:rPr>
            </w:pPr>
            <w:r>
              <w:rPr>
                <w:sz w:val="24"/>
              </w:rPr>
              <w:t>ли</w:t>
            </w:r>
          </w:p>
        </w:tc>
      </w:tr>
      <w:tr w:rsidR="00F637FB" w:rsidTr="00773ECD">
        <w:trPr>
          <w:trHeight w:val="552"/>
        </w:trPr>
        <w:tc>
          <w:tcPr>
            <w:tcW w:w="514" w:type="dxa"/>
          </w:tcPr>
          <w:p w:rsidR="00F637FB" w:rsidRDefault="00F637FB" w:rsidP="00773EC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842" w:type="dxa"/>
          </w:tcPr>
          <w:p w:rsidR="00F637FB" w:rsidRDefault="00F637FB" w:rsidP="00773EC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«Если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ребенок-дошкольник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берёт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чужие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вещи».</w:t>
            </w:r>
          </w:p>
        </w:tc>
        <w:tc>
          <w:tcPr>
            <w:tcW w:w="1276" w:type="dxa"/>
            <w:gridSpan w:val="2"/>
          </w:tcPr>
          <w:p w:rsidR="00F637FB" w:rsidRDefault="00F637FB" w:rsidP="00773ECD">
            <w:pPr>
              <w:pStyle w:val="TableParagraph"/>
              <w:spacing w:line="268" w:lineRule="exact"/>
              <w:ind w:left="214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1134" w:type="dxa"/>
            <w:gridSpan w:val="2"/>
          </w:tcPr>
          <w:p w:rsidR="00F637FB" w:rsidRDefault="00F637FB" w:rsidP="00773ECD">
            <w:pPr>
              <w:pStyle w:val="TableParagraph"/>
              <w:spacing w:line="267" w:lineRule="exact"/>
              <w:ind w:left="84" w:right="8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воспитате</w:t>
            </w:r>
            <w:proofErr w:type="spellEnd"/>
          </w:p>
          <w:p w:rsidR="00F637FB" w:rsidRDefault="00F637FB" w:rsidP="00773ECD">
            <w:pPr>
              <w:pStyle w:val="TableParagraph"/>
              <w:spacing w:line="265" w:lineRule="exact"/>
              <w:ind w:left="79" w:right="80"/>
              <w:jc w:val="center"/>
              <w:rPr>
                <w:sz w:val="24"/>
              </w:rPr>
            </w:pPr>
            <w:r>
              <w:rPr>
                <w:sz w:val="24"/>
              </w:rPr>
              <w:t>ли</w:t>
            </w:r>
          </w:p>
        </w:tc>
      </w:tr>
      <w:tr w:rsidR="00F637FB" w:rsidTr="00773ECD">
        <w:trPr>
          <w:trHeight w:val="825"/>
        </w:trPr>
        <w:tc>
          <w:tcPr>
            <w:tcW w:w="9766" w:type="dxa"/>
            <w:gridSpan w:val="6"/>
          </w:tcPr>
          <w:p w:rsidR="00773ECD" w:rsidRDefault="00773ECD" w:rsidP="00773ECD">
            <w:pPr>
              <w:pStyle w:val="TableParagraph"/>
              <w:spacing w:line="271" w:lineRule="exact"/>
              <w:ind w:left="2013" w:right="2068"/>
              <w:jc w:val="center"/>
              <w:rPr>
                <w:b/>
                <w:sz w:val="24"/>
              </w:rPr>
            </w:pPr>
          </w:p>
          <w:p w:rsidR="00773ECD" w:rsidRDefault="00773ECD" w:rsidP="00773ECD">
            <w:pPr>
              <w:pStyle w:val="TableParagraph"/>
              <w:spacing w:line="271" w:lineRule="exact"/>
              <w:ind w:left="2013" w:right="2068"/>
              <w:jc w:val="center"/>
              <w:rPr>
                <w:b/>
                <w:sz w:val="24"/>
              </w:rPr>
            </w:pPr>
          </w:p>
          <w:p w:rsidR="00773ECD" w:rsidRDefault="00773ECD" w:rsidP="00773ECD">
            <w:pPr>
              <w:pStyle w:val="TableParagraph"/>
              <w:spacing w:line="271" w:lineRule="exact"/>
              <w:ind w:left="2013" w:right="2068"/>
              <w:jc w:val="center"/>
              <w:rPr>
                <w:b/>
                <w:sz w:val="24"/>
              </w:rPr>
            </w:pPr>
          </w:p>
          <w:p w:rsidR="00773ECD" w:rsidRDefault="00773ECD" w:rsidP="00773ECD">
            <w:pPr>
              <w:pStyle w:val="TableParagraph"/>
              <w:spacing w:line="271" w:lineRule="exact"/>
              <w:ind w:left="2013" w:right="2068"/>
              <w:jc w:val="center"/>
              <w:rPr>
                <w:b/>
                <w:sz w:val="24"/>
              </w:rPr>
            </w:pPr>
          </w:p>
          <w:p w:rsidR="00773ECD" w:rsidRDefault="00773ECD" w:rsidP="00773ECD">
            <w:pPr>
              <w:pStyle w:val="TableParagraph"/>
              <w:spacing w:line="271" w:lineRule="exact"/>
              <w:ind w:left="2013" w:right="2068"/>
              <w:jc w:val="center"/>
              <w:rPr>
                <w:b/>
                <w:sz w:val="24"/>
              </w:rPr>
            </w:pPr>
          </w:p>
          <w:p w:rsidR="00F637FB" w:rsidRDefault="00F637FB" w:rsidP="00773ECD">
            <w:pPr>
              <w:pStyle w:val="TableParagraph"/>
              <w:spacing w:line="271" w:lineRule="exact"/>
              <w:ind w:left="2013" w:right="20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План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 детьми</w:t>
            </w:r>
          </w:p>
          <w:p w:rsidR="00F637FB" w:rsidRDefault="00F637FB" w:rsidP="00773ECD">
            <w:pPr>
              <w:pStyle w:val="TableParagraph"/>
              <w:spacing w:line="275" w:lineRule="exact"/>
              <w:ind w:left="2066" w:right="20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формированию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антикоррупционного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мировоззрения</w:t>
            </w:r>
          </w:p>
        </w:tc>
      </w:tr>
      <w:tr w:rsidR="00F637FB" w:rsidTr="00773ECD">
        <w:trPr>
          <w:trHeight w:val="552"/>
        </w:trPr>
        <w:tc>
          <w:tcPr>
            <w:tcW w:w="514" w:type="dxa"/>
          </w:tcPr>
          <w:p w:rsidR="00F637FB" w:rsidRDefault="00F637FB" w:rsidP="00773EC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</w:p>
        </w:tc>
        <w:tc>
          <w:tcPr>
            <w:tcW w:w="7267" w:type="dxa"/>
            <w:gridSpan w:val="2"/>
          </w:tcPr>
          <w:p w:rsidR="00F637FB" w:rsidRDefault="00F637FB" w:rsidP="00773EC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i/>
                <w:sz w:val="24"/>
                <w:shd w:val="clear" w:color="auto" w:fill="F9F9F9"/>
              </w:rPr>
              <w:t>Чтение</w:t>
            </w:r>
            <w:r>
              <w:rPr>
                <w:i/>
                <w:spacing w:val="-5"/>
                <w:sz w:val="24"/>
                <w:shd w:val="clear" w:color="auto" w:fill="F9F9F9"/>
              </w:rPr>
              <w:t xml:space="preserve"> </w:t>
            </w:r>
            <w:r>
              <w:rPr>
                <w:i/>
                <w:sz w:val="24"/>
                <w:shd w:val="clear" w:color="auto" w:fill="F9F9F9"/>
              </w:rPr>
              <w:t>стихотворения,</w:t>
            </w:r>
            <w:r>
              <w:rPr>
                <w:i/>
                <w:spacing w:val="1"/>
                <w:sz w:val="24"/>
                <w:shd w:val="clear" w:color="auto" w:fill="F9F9F9"/>
              </w:rPr>
              <w:t xml:space="preserve"> </w:t>
            </w:r>
            <w:r>
              <w:rPr>
                <w:i/>
                <w:sz w:val="24"/>
                <w:shd w:val="clear" w:color="auto" w:fill="F9F9F9"/>
              </w:rPr>
              <w:t>опросить</w:t>
            </w:r>
            <w:r>
              <w:rPr>
                <w:i/>
                <w:spacing w:val="-2"/>
                <w:sz w:val="24"/>
                <w:shd w:val="clear" w:color="auto" w:fill="F9F9F9"/>
              </w:rPr>
              <w:t xml:space="preserve"> </w:t>
            </w:r>
            <w:r>
              <w:rPr>
                <w:i/>
                <w:sz w:val="24"/>
                <w:shd w:val="clear" w:color="auto" w:fill="F9F9F9"/>
              </w:rPr>
              <w:t>детей.</w:t>
            </w:r>
            <w:r>
              <w:rPr>
                <w:i/>
                <w:spacing w:val="-2"/>
                <w:sz w:val="24"/>
                <w:shd w:val="clear" w:color="auto" w:fill="F9F9F9"/>
              </w:rPr>
              <w:t xml:space="preserve"> </w:t>
            </w:r>
            <w:r>
              <w:rPr>
                <w:sz w:val="24"/>
                <w:shd w:val="clear" w:color="auto" w:fill="F9F9F9"/>
              </w:rPr>
              <w:t>В.</w:t>
            </w:r>
            <w:r>
              <w:rPr>
                <w:spacing w:val="-5"/>
                <w:sz w:val="24"/>
                <w:shd w:val="clear" w:color="auto" w:fill="F9F9F9"/>
              </w:rPr>
              <w:t xml:space="preserve"> </w:t>
            </w:r>
            <w:r>
              <w:rPr>
                <w:sz w:val="24"/>
                <w:shd w:val="clear" w:color="auto" w:fill="F9F9F9"/>
              </w:rPr>
              <w:t xml:space="preserve">Маяковского «Что </w:t>
            </w:r>
          </w:p>
          <w:p w:rsidR="00F637FB" w:rsidRDefault="00F637FB" w:rsidP="00773ECD">
            <w:pPr>
              <w:pStyle w:val="TableParagraph"/>
              <w:spacing w:before="3" w:line="261" w:lineRule="exact"/>
              <w:ind w:left="105"/>
              <w:rPr>
                <w:sz w:val="24"/>
              </w:rPr>
            </w:pPr>
            <w:r>
              <w:rPr>
                <w:sz w:val="24"/>
                <w:shd w:val="clear" w:color="auto" w:fill="F9F9F9"/>
              </w:rPr>
              <w:t>такое</w:t>
            </w:r>
            <w:r>
              <w:rPr>
                <w:spacing w:val="-2"/>
                <w:sz w:val="24"/>
                <w:shd w:val="clear" w:color="auto" w:fill="F9F9F9"/>
              </w:rPr>
              <w:t xml:space="preserve"> </w:t>
            </w:r>
            <w:r>
              <w:rPr>
                <w:sz w:val="24"/>
                <w:shd w:val="clear" w:color="auto" w:fill="F9F9F9"/>
              </w:rPr>
              <w:t>хорошо</w:t>
            </w:r>
            <w:r>
              <w:rPr>
                <w:spacing w:val="3"/>
                <w:sz w:val="24"/>
                <w:shd w:val="clear" w:color="auto" w:fill="F9F9F9"/>
              </w:rPr>
              <w:t xml:space="preserve"> </w:t>
            </w:r>
            <w:r>
              <w:rPr>
                <w:sz w:val="24"/>
                <w:shd w:val="clear" w:color="auto" w:fill="F9F9F9"/>
              </w:rPr>
              <w:t>и</w:t>
            </w:r>
            <w:r>
              <w:rPr>
                <w:spacing w:val="-5"/>
                <w:sz w:val="24"/>
                <w:shd w:val="clear" w:color="auto" w:fill="F9F9F9"/>
              </w:rPr>
              <w:t xml:space="preserve"> </w:t>
            </w:r>
            <w:r>
              <w:rPr>
                <w:sz w:val="24"/>
                <w:shd w:val="clear" w:color="auto" w:fill="F9F9F9"/>
              </w:rPr>
              <w:t>что</w:t>
            </w:r>
            <w:r>
              <w:rPr>
                <w:spacing w:val="3"/>
                <w:sz w:val="24"/>
                <w:shd w:val="clear" w:color="auto" w:fill="F9F9F9"/>
              </w:rPr>
              <w:t xml:space="preserve"> </w:t>
            </w:r>
            <w:r>
              <w:rPr>
                <w:sz w:val="24"/>
                <w:shd w:val="clear" w:color="auto" w:fill="F9F9F9"/>
              </w:rPr>
              <w:t>такое</w:t>
            </w:r>
            <w:r>
              <w:rPr>
                <w:spacing w:val="-7"/>
                <w:sz w:val="24"/>
                <w:shd w:val="clear" w:color="auto" w:fill="F9F9F9"/>
              </w:rPr>
              <w:t xml:space="preserve"> </w:t>
            </w:r>
            <w:r>
              <w:rPr>
                <w:sz w:val="24"/>
                <w:shd w:val="clear" w:color="auto" w:fill="F9F9F9"/>
              </w:rPr>
              <w:t>плохо»</w:t>
            </w:r>
          </w:p>
        </w:tc>
        <w:tc>
          <w:tcPr>
            <w:tcW w:w="1134" w:type="dxa"/>
            <w:gridSpan w:val="2"/>
          </w:tcPr>
          <w:p w:rsidR="00F637FB" w:rsidRDefault="00F637FB" w:rsidP="00773ECD">
            <w:pPr>
              <w:pStyle w:val="TableParagraph"/>
              <w:spacing w:line="268" w:lineRule="exact"/>
              <w:ind w:right="111"/>
              <w:jc w:val="right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851" w:type="dxa"/>
          </w:tcPr>
          <w:p w:rsidR="00F637FB" w:rsidRDefault="00F637FB" w:rsidP="00773ECD">
            <w:pPr>
              <w:pStyle w:val="TableParagraph"/>
              <w:spacing w:line="268" w:lineRule="exact"/>
              <w:ind w:left="84" w:right="8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воспитате</w:t>
            </w:r>
            <w:proofErr w:type="spellEnd"/>
          </w:p>
          <w:p w:rsidR="00F637FB" w:rsidRDefault="00F637FB" w:rsidP="00773ECD">
            <w:pPr>
              <w:pStyle w:val="TableParagraph"/>
              <w:spacing w:before="3" w:line="261" w:lineRule="exact"/>
              <w:ind w:left="79" w:right="80"/>
              <w:jc w:val="center"/>
              <w:rPr>
                <w:sz w:val="24"/>
              </w:rPr>
            </w:pPr>
            <w:r>
              <w:rPr>
                <w:sz w:val="24"/>
              </w:rPr>
              <w:t>ли</w:t>
            </w:r>
          </w:p>
        </w:tc>
      </w:tr>
      <w:tr w:rsidR="00F637FB" w:rsidTr="00773ECD">
        <w:trPr>
          <w:trHeight w:val="556"/>
        </w:trPr>
        <w:tc>
          <w:tcPr>
            <w:tcW w:w="514" w:type="dxa"/>
          </w:tcPr>
          <w:p w:rsidR="00F637FB" w:rsidRDefault="00F637FB" w:rsidP="00773ECD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267" w:type="dxa"/>
            <w:gridSpan w:val="2"/>
          </w:tcPr>
          <w:p w:rsidR="00F637FB" w:rsidRDefault="00F637FB" w:rsidP="00773ECD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i/>
                <w:sz w:val="24"/>
                <w:shd w:val="clear" w:color="auto" w:fill="F9F9F9"/>
              </w:rPr>
              <w:t>Игровые</w:t>
            </w:r>
            <w:r>
              <w:rPr>
                <w:i/>
                <w:spacing w:val="-1"/>
                <w:sz w:val="24"/>
                <w:shd w:val="clear" w:color="auto" w:fill="F9F9F9"/>
              </w:rPr>
              <w:t xml:space="preserve"> </w:t>
            </w:r>
            <w:r>
              <w:rPr>
                <w:i/>
                <w:sz w:val="24"/>
                <w:shd w:val="clear" w:color="auto" w:fill="F9F9F9"/>
              </w:rPr>
              <w:t>ситуации.</w:t>
            </w:r>
            <w:r>
              <w:rPr>
                <w:i/>
                <w:spacing w:val="-2"/>
                <w:sz w:val="24"/>
                <w:shd w:val="clear" w:color="auto" w:fill="F9F9F9"/>
              </w:rPr>
              <w:t xml:space="preserve"> </w:t>
            </w:r>
            <w:r>
              <w:rPr>
                <w:sz w:val="24"/>
                <w:shd w:val="clear" w:color="auto" w:fill="F9F9F9"/>
              </w:rPr>
              <w:t>«Упорство</w:t>
            </w:r>
            <w:r>
              <w:rPr>
                <w:spacing w:val="-1"/>
                <w:sz w:val="24"/>
                <w:shd w:val="clear" w:color="auto" w:fill="F9F9F9"/>
              </w:rPr>
              <w:t xml:space="preserve"> </w:t>
            </w:r>
            <w:r>
              <w:rPr>
                <w:sz w:val="24"/>
                <w:shd w:val="clear" w:color="auto" w:fill="F9F9F9"/>
              </w:rPr>
              <w:t>и</w:t>
            </w:r>
            <w:r>
              <w:rPr>
                <w:spacing w:val="1"/>
                <w:sz w:val="24"/>
                <w:shd w:val="clear" w:color="auto" w:fill="F9F9F9"/>
              </w:rPr>
              <w:t xml:space="preserve"> </w:t>
            </w:r>
            <w:r>
              <w:rPr>
                <w:sz w:val="24"/>
                <w:shd w:val="clear" w:color="auto" w:fill="F9F9F9"/>
              </w:rPr>
              <w:t>упрямство»</w:t>
            </w:r>
          </w:p>
        </w:tc>
        <w:tc>
          <w:tcPr>
            <w:tcW w:w="1134" w:type="dxa"/>
            <w:gridSpan w:val="2"/>
          </w:tcPr>
          <w:p w:rsidR="00F637FB" w:rsidRDefault="00F637FB" w:rsidP="00773ECD">
            <w:pPr>
              <w:pStyle w:val="TableParagraph"/>
              <w:spacing w:line="273" w:lineRule="exact"/>
              <w:ind w:left="161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851" w:type="dxa"/>
          </w:tcPr>
          <w:p w:rsidR="00F637FB" w:rsidRDefault="00F637FB" w:rsidP="00773ECD">
            <w:pPr>
              <w:pStyle w:val="TableParagraph"/>
              <w:spacing w:line="274" w:lineRule="exact"/>
              <w:ind w:left="487" w:right="82" w:hanging="384"/>
              <w:rPr>
                <w:sz w:val="24"/>
              </w:rPr>
            </w:pPr>
            <w:proofErr w:type="spellStart"/>
            <w:r>
              <w:rPr>
                <w:sz w:val="24"/>
              </w:rPr>
              <w:t>воспитате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</w:p>
        </w:tc>
      </w:tr>
      <w:tr w:rsidR="00F637FB" w:rsidTr="00773ECD">
        <w:trPr>
          <w:trHeight w:val="551"/>
        </w:trPr>
        <w:tc>
          <w:tcPr>
            <w:tcW w:w="514" w:type="dxa"/>
          </w:tcPr>
          <w:p w:rsidR="00F637FB" w:rsidRDefault="00F637FB" w:rsidP="00773ECD">
            <w:pPr>
              <w:pStyle w:val="TableParagraph"/>
              <w:rPr>
                <w:sz w:val="24"/>
              </w:rPr>
            </w:pPr>
          </w:p>
        </w:tc>
        <w:tc>
          <w:tcPr>
            <w:tcW w:w="7267" w:type="dxa"/>
            <w:gridSpan w:val="2"/>
          </w:tcPr>
          <w:p w:rsidR="00F637FB" w:rsidRDefault="00F637FB" w:rsidP="00773ECD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i/>
                <w:sz w:val="24"/>
                <w:shd w:val="clear" w:color="auto" w:fill="F9F9F9"/>
              </w:rPr>
              <w:t>Чтение</w:t>
            </w:r>
            <w:r>
              <w:rPr>
                <w:i/>
                <w:spacing w:val="-3"/>
                <w:sz w:val="24"/>
                <w:shd w:val="clear" w:color="auto" w:fill="F9F9F9"/>
              </w:rPr>
              <w:t xml:space="preserve"> </w:t>
            </w:r>
            <w:r>
              <w:rPr>
                <w:i/>
                <w:sz w:val="24"/>
                <w:shd w:val="clear" w:color="auto" w:fill="F9F9F9"/>
              </w:rPr>
              <w:t>и</w:t>
            </w:r>
            <w:r>
              <w:rPr>
                <w:i/>
                <w:spacing w:val="-2"/>
                <w:sz w:val="24"/>
                <w:shd w:val="clear" w:color="auto" w:fill="F9F9F9"/>
              </w:rPr>
              <w:t xml:space="preserve"> </w:t>
            </w:r>
            <w:r>
              <w:rPr>
                <w:i/>
                <w:sz w:val="24"/>
                <w:shd w:val="clear" w:color="auto" w:fill="F9F9F9"/>
              </w:rPr>
              <w:t>обсуждение.</w:t>
            </w:r>
            <w:r>
              <w:rPr>
                <w:i/>
                <w:spacing w:val="2"/>
                <w:sz w:val="24"/>
                <w:shd w:val="clear" w:color="auto" w:fill="F9F9F9"/>
              </w:rPr>
              <w:t xml:space="preserve"> </w:t>
            </w:r>
            <w:r>
              <w:rPr>
                <w:sz w:val="24"/>
                <w:shd w:val="clear" w:color="auto" w:fill="F9F9F9"/>
              </w:rPr>
              <w:t>«Кому</w:t>
            </w:r>
            <w:r>
              <w:rPr>
                <w:spacing w:val="-11"/>
                <w:sz w:val="24"/>
                <w:shd w:val="clear" w:color="auto" w:fill="F9F9F9"/>
              </w:rPr>
              <w:t xml:space="preserve"> </w:t>
            </w:r>
            <w:r>
              <w:rPr>
                <w:sz w:val="24"/>
                <w:shd w:val="clear" w:color="auto" w:fill="F9F9F9"/>
              </w:rPr>
              <w:t>идти за</w:t>
            </w:r>
            <w:r>
              <w:rPr>
                <w:spacing w:val="-3"/>
                <w:sz w:val="24"/>
                <w:shd w:val="clear" w:color="auto" w:fill="F9F9F9"/>
              </w:rPr>
              <w:t xml:space="preserve"> </w:t>
            </w:r>
            <w:r>
              <w:rPr>
                <w:sz w:val="24"/>
                <w:shd w:val="clear" w:color="auto" w:fill="F9F9F9"/>
              </w:rPr>
              <w:t>дровами»,</w:t>
            </w:r>
            <w:r>
              <w:rPr>
                <w:spacing w:val="1"/>
                <w:sz w:val="24"/>
                <w:shd w:val="clear" w:color="auto" w:fill="F9F9F9"/>
              </w:rPr>
              <w:t xml:space="preserve"> </w:t>
            </w:r>
            <w:r>
              <w:rPr>
                <w:sz w:val="24"/>
                <w:shd w:val="clear" w:color="auto" w:fill="F9F9F9"/>
              </w:rPr>
              <w:t>П.</w:t>
            </w:r>
            <w:r>
              <w:rPr>
                <w:spacing w:val="-1"/>
                <w:sz w:val="24"/>
                <w:shd w:val="clear" w:color="auto" w:fill="F9F9F9"/>
              </w:rPr>
              <w:t xml:space="preserve"> </w:t>
            </w:r>
            <w:r>
              <w:rPr>
                <w:sz w:val="24"/>
                <w:shd w:val="clear" w:color="auto" w:fill="F9F9F9"/>
              </w:rPr>
              <w:t>Поляков</w:t>
            </w:r>
            <w:r>
              <w:rPr>
                <w:spacing w:val="-1"/>
                <w:sz w:val="24"/>
                <w:shd w:val="clear" w:color="auto" w:fill="F9F9F9"/>
              </w:rPr>
              <w:t xml:space="preserve"> </w:t>
            </w:r>
            <w:r>
              <w:rPr>
                <w:sz w:val="24"/>
                <w:shd w:val="clear" w:color="auto" w:fill="F9F9F9"/>
              </w:rPr>
              <w:t>«О</w:t>
            </w:r>
            <w:r>
              <w:rPr>
                <w:spacing w:val="2"/>
                <w:sz w:val="24"/>
                <w:shd w:val="clear" w:color="auto" w:fill="F9F9F9"/>
              </w:rPr>
              <w:t xml:space="preserve"> </w:t>
            </w:r>
          </w:p>
          <w:p w:rsidR="00F637FB" w:rsidRDefault="00F637FB" w:rsidP="00773ECD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  <w:shd w:val="clear" w:color="auto" w:fill="F9F9F9"/>
              </w:rPr>
              <w:t>послушании»</w:t>
            </w:r>
          </w:p>
        </w:tc>
        <w:tc>
          <w:tcPr>
            <w:tcW w:w="1134" w:type="dxa"/>
            <w:gridSpan w:val="2"/>
          </w:tcPr>
          <w:p w:rsidR="00F637FB" w:rsidRDefault="00F637FB" w:rsidP="00773ECD">
            <w:pPr>
              <w:pStyle w:val="TableParagraph"/>
              <w:spacing w:line="268" w:lineRule="exact"/>
              <w:ind w:left="161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851" w:type="dxa"/>
          </w:tcPr>
          <w:p w:rsidR="00F637FB" w:rsidRDefault="00F637FB" w:rsidP="00773ECD">
            <w:pPr>
              <w:pStyle w:val="TableParagraph"/>
              <w:spacing w:line="267" w:lineRule="exact"/>
              <w:ind w:left="84" w:right="8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воспитате</w:t>
            </w:r>
            <w:proofErr w:type="spellEnd"/>
          </w:p>
          <w:p w:rsidR="00F637FB" w:rsidRDefault="00F637FB" w:rsidP="00773ECD">
            <w:pPr>
              <w:pStyle w:val="TableParagraph"/>
              <w:spacing w:line="265" w:lineRule="exact"/>
              <w:ind w:left="79" w:right="80"/>
              <w:jc w:val="center"/>
              <w:rPr>
                <w:sz w:val="24"/>
              </w:rPr>
            </w:pPr>
            <w:r>
              <w:rPr>
                <w:sz w:val="24"/>
              </w:rPr>
              <w:t>ли</w:t>
            </w:r>
          </w:p>
        </w:tc>
      </w:tr>
      <w:tr w:rsidR="00F637FB" w:rsidTr="00773ECD">
        <w:trPr>
          <w:trHeight w:val="551"/>
        </w:trPr>
        <w:tc>
          <w:tcPr>
            <w:tcW w:w="514" w:type="dxa"/>
          </w:tcPr>
          <w:p w:rsidR="00F637FB" w:rsidRDefault="00F637FB" w:rsidP="00773EC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267" w:type="dxa"/>
            <w:gridSpan w:val="2"/>
          </w:tcPr>
          <w:p w:rsidR="00F637FB" w:rsidRDefault="00F637FB" w:rsidP="00773EC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i/>
                <w:sz w:val="24"/>
                <w:shd w:val="clear" w:color="auto" w:fill="F9F9F9"/>
              </w:rPr>
              <w:t>Игровые ситуации.</w:t>
            </w:r>
            <w:r>
              <w:rPr>
                <w:i/>
                <w:spacing w:val="-1"/>
                <w:sz w:val="24"/>
                <w:shd w:val="clear" w:color="auto" w:fill="F9F9F9"/>
              </w:rPr>
              <w:t xml:space="preserve"> </w:t>
            </w:r>
            <w:r>
              <w:rPr>
                <w:i/>
                <w:sz w:val="24"/>
                <w:shd w:val="clear" w:color="auto" w:fill="F9F9F9"/>
              </w:rPr>
              <w:t xml:space="preserve">« </w:t>
            </w:r>
            <w:r>
              <w:rPr>
                <w:sz w:val="24"/>
                <w:shd w:val="clear" w:color="auto" w:fill="F9F9F9"/>
              </w:rPr>
              <w:t>Можно</w:t>
            </w:r>
            <w:r>
              <w:rPr>
                <w:spacing w:val="1"/>
                <w:sz w:val="24"/>
                <w:shd w:val="clear" w:color="auto" w:fill="F9F9F9"/>
              </w:rPr>
              <w:t xml:space="preserve"> </w:t>
            </w:r>
            <w:r>
              <w:rPr>
                <w:sz w:val="24"/>
                <w:shd w:val="clear" w:color="auto" w:fill="F9F9F9"/>
              </w:rPr>
              <w:t>и</w:t>
            </w:r>
            <w:r>
              <w:rPr>
                <w:spacing w:val="-4"/>
                <w:sz w:val="24"/>
                <w:shd w:val="clear" w:color="auto" w:fill="F9F9F9"/>
              </w:rPr>
              <w:t xml:space="preserve"> </w:t>
            </w:r>
            <w:r>
              <w:rPr>
                <w:sz w:val="24"/>
                <w:shd w:val="clear" w:color="auto" w:fill="F9F9F9"/>
              </w:rPr>
              <w:t>нельзя»</w:t>
            </w:r>
          </w:p>
        </w:tc>
        <w:tc>
          <w:tcPr>
            <w:tcW w:w="1134" w:type="dxa"/>
            <w:gridSpan w:val="2"/>
          </w:tcPr>
          <w:p w:rsidR="00F637FB" w:rsidRDefault="00F637FB" w:rsidP="00773ECD">
            <w:pPr>
              <w:pStyle w:val="TableParagraph"/>
              <w:spacing w:line="268" w:lineRule="exact"/>
              <w:ind w:left="205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851" w:type="dxa"/>
          </w:tcPr>
          <w:p w:rsidR="00F637FB" w:rsidRDefault="00F637FB" w:rsidP="00773ECD">
            <w:pPr>
              <w:pStyle w:val="TableParagraph"/>
              <w:spacing w:line="267" w:lineRule="exact"/>
              <w:ind w:left="84" w:right="8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воспитате</w:t>
            </w:r>
            <w:proofErr w:type="spellEnd"/>
          </w:p>
          <w:p w:rsidR="00F637FB" w:rsidRDefault="00F637FB" w:rsidP="00773ECD">
            <w:pPr>
              <w:pStyle w:val="TableParagraph"/>
              <w:spacing w:line="265" w:lineRule="exact"/>
              <w:ind w:left="79" w:right="80"/>
              <w:jc w:val="center"/>
              <w:rPr>
                <w:sz w:val="24"/>
              </w:rPr>
            </w:pPr>
            <w:r>
              <w:rPr>
                <w:sz w:val="24"/>
              </w:rPr>
              <w:t>ли</w:t>
            </w:r>
          </w:p>
        </w:tc>
      </w:tr>
      <w:tr w:rsidR="00F637FB" w:rsidTr="00773ECD">
        <w:trPr>
          <w:trHeight w:val="551"/>
        </w:trPr>
        <w:tc>
          <w:tcPr>
            <w:tcW w:w="514" w:type="dxa"/>
          </w:tcPr>
          <w:p w:rsidR="00F637FB" w:rsidRDefault="00F637FB" w:rsidP="00773EC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267" w:type="dxa"/>
            <w:gridSpan w:val="2"/>
          </w:tcPr>
          <w:p w:rsidR="00F637FB" w:rsidRDefault="00F637FB" w:rsidP="00773ECD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i/>
                <w:sz w:val="24"/>
                <w:shd w:val="clear" w:color="auto" w:fill="F9F9F9"/>
              </w:rPr>
              <w:t>Прослушать с</w:t>
            </w:r>
            <w:r>
              <w:rPr>
                <w:i/>
                <w:spacing w:val="-3"/>
                <w:sz w:val="24"/>
                <w:shd w:val="clear" w:color="auto" w:fill="F9F9F9"/>
              </w:rPr>
              <w:t xml:space="preserve"> </w:t>
            </w:r>
            <w:r>
              <w:rPr>
                <w:i/>
                <w:sz w:val="24"/>
                <w:shd w:val="clear" w:color="auto" w:fill="F9F9F9"/>
              </w:rPr>
              <w:t>детьми</w:t>
            </w:r>
            <w:r>
              <w:rPr>
                <w:i/>
                <w:spacing w:val="-1"/>
                <w:sz w:val="24"/>
                <w:shd w:val="clear" w:color="auto" w:fill="F9F9F9"/>
              </w:rPr>
              <w:t xml:space="preserve"> </w:t>
            </w:r>
            <w:r>
              <w:rPr>
                <w:i/>
                <w:sz w:val="24"/>
                <w:shd w:val="clear" w:color="auto" w:fill="F9F9F9"/>
              </w:rPr>
              <w:t>песенку</w:t>
            </w:r>
            <w:r>
              <w:rPr>
                <w:i/>
                <w:spacing w:val="-3"/>
                <w:sz w:val="24"/>
                <w:shd w:val="clear" w:color="auto" w:fill="F9F9F9"/>
              </w:rPr>
              <w:t xml:space="preserve"> </w:t>
            </w:r>
            <w:r>
              <w:rPr>
                <w:i/>
                <w:sz w:val="24"/>
                <w:shd w:val="clear" w:color="auto" w:fill="F9F9F9"/>
              </w:rPr>
              <w:t>из</w:t>
            </w:r>
            <w:r>
              <w:rPr>
                <w:i/>
                <w:spacing w:val="-3"/>
                <w:sz w:val="24"/>
                <w:shd w:val="clear" w:color="auto" w:fill="F9F9F9"/>
              </w:rPr>
              <w:t xml:space="preserve"> </w:t>
            </w:r>
            <w:r>
              <w:rPr>
                <w:i/>
                <w:sz w:val="24"/>
                <w:shd w:val="clear" w:color="auto" w:fill="F9F9F9"/>
              </w:rPr>
              <w:t>м/ф «Кот</w:t>
            </w:r>
            <w:r>
              <w:rPr>
                <w:i/>
                <w:spacing w:val="-3"/>
                <w:sz w:val="24"/>
                <w:shd w:val="clear" w:color="auto" w:fill="F9F9F9"/>
              </w:rPr>
              <w:t xml:space="preserve"> </w:t>
            </w:r>
            <w:r>
              <w:rPr>
                <w:i/>
                <w:sz w:val="24"/>
                <w:shd w:val="clear" w:color="auto" w:fill="F9F9F9"/>
              </w:rPr>
              <w:t>Леопольд»</w:t>
            </w:r>
            <w:r>
              <w:rPr>
                <w:i/>
                <w:spacing w:val="-1"/>
                <w:sz w:val="24"/>
                <w:shd w:val="clear" w:color="auto" w:fill="F9F9F9"/>
              </w:rPr>
              <w:t xml:space="preserve"> </w:t>
            </w:r>
            <w:r>
              <w:rPr>
                <w:sz w:val="24"/>
                <w:shd w:val="clear" w:color="auto" w:fill="F9F9F9"/>
              </w:rPr>
              <w:t>«Если</w:t>
            </w:r>
            <w:r>
              <w:rPr>
                <w:spacing w:val="-1"/>
                <w:sz w:val="24"/>
                <w:shd w:val="clear" w:color="auto" w:fill="F9F9F9"/>
              </w:rPr>
              <w:t xml:space="preserve"> </w:t>
            </w:r>
          </w:p>
          <w:p w:rsidR="00F637FB" w:rsidRDefault="00F637FB" w:rsidP="00773ECD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  <w:shd w:val="clear" w:color="auto" w:fill="F9F9F9"/>
              </w:rPr>
              <w:t>добрый</w:t>
            </w:r>
            <w:r>
              <w:rPr>
                <w:spacing w:val="-4"/>
                <w:sz w:val="24"/>
                <w:shd w:val="clear" w:color="auto" w:fill="F9F9F9"/>
              </w:rPr>
              <w:t xml:space="preserve"> </w:t>
            </w:r>
            <w:r>
              <w:rPr>
                <w:sz w:val="24"/>
                <w:shd w:val="clear" w:color="auto" w:fill="F9F9F9"/>
              </w:rPr>
              <w:t>ты».</w:t>
            </w:r>
            <w:r>
              <w:rPr>
                <w:spacing w:val="-2"/>
                <w:sz w:val="24"/>
                <w:shd w:val="clear" w:color="auto" w:fill="F9F9F9"/>
              </w:rPr>
              <w:t xml:space="preserve"> </w:t>
            </w:r>
            <w:r>
              <w:rPr>
                <w:sz w:val="24"/>
                <w:shd w:val="clear" w:color="auto" w:fill="F9F9F9"/>
              </w:rPr>
              <w:t>Обсудить</w:t>
            </w:r>
            <w:r>
              <w:rPr>
                <w:spacing w:val="-3"/>
                <w:sz w:val="24"/>
                <w:shd w:val="clear" w:color="auto" w:fill="F9F9F9"/>
              </w:rPr>
              <w:t xml:space="preserve"> </w:t>
            </w:r>
            <w:r>
              <w:rPr>
                <w:sz w:val="24"/>
                <w:shd w:val="clear" w:color="auto" w:fill="F9F9F9"/>
              </w:rPr>
              <w:t>текст</w:t>
            </w:r>
            <w:r>
              <w:rPr>
                <w:spacing w:val="-4"/>
                <w:sz w:val="24"/>
                <w:shd w:val="clear" w:color="auto" w:fill="F9F9F9"/>
              </w:rPr>
              <w:t xml:space="preserve"> </w:t>
            </w:r>
            <w:r>
              <w:rPr>
                <w:sz w:val="24"/>
                <w:shd w:val="clear" w:color="auto" w:fill="F9F9F9"/>
              </w:rPr>
              <w:t>песенки.</w:t>
            </w:r>
          </w:p>
        </w:tc>
        <w:tc>
          <w:tcPr>
            <w:tcW w:w="1134" w:type="dxa"/>
            <w:gridSpan w:val="2"/>
          </w:tcPr>
          <w:p w:rsidR="00F637FB" w:rsidRDefault="00F637FB" w:rsidP="00773ECD">
            <w:pPr>
              <w:pStyle w:val="TableParagraph"/>
              <w:spacing w:line="268" w:lineRule="exact"/>
              <w:ind w:left="161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851" w:type="dxa"/>
          </w:tcPr>
          <w:p w:rsidR="00F637FB" w:rsidRDefault="00F637FB" w:rsidP="00773ECD">
            <w:pPr>
              <w:pStyle w:val="TableParagraph"/>
              <w:spacing w:line="267" w:lineRule="exact"/>
              <w:ind w:left="84" w:right="8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воспитате</w:t>
            </w:r>
            <w:proofErr w:type="spellEnd"/>
          </w:p>
          <w:p w:rsidR="00F637FB" w:rsidRDefault="00F637FB" w:rsidP="00773ECD">
            <w:pPr>
              <w:pStyle w:val="TableParagraph"/>
              <w:spacing w:line="265" w:lineRule="exact"/>
              <w:ind w:left="79" w:right="80"/>
              <w:jc w:val="center"/>
              <w:rPr>
                <w:sz w:val="24"/>
              </w:rPr>
            </w:pPr>
            <w:r>
              <w:rPr>
                <w:sz w:val="24"/>
              </w:rPr>
              <w:t>ли</w:t>
            </w:r>
          </w:p>
        </w:tc>
      </w:tr>
      <w:tr w:rsidR="00F637FB" w:rsidTr="00773ECD">
        <w:trPr>
          <w:trHeight w:val="825"/>
        </w:trPr>
        <w:tc>
          <w:tcPr>
            <w:tcW w:w="514" w:type="dxa"/>
          </w:tcPr>
          <w:p w:rsidR="00F637FB" w:rsidRDefault="00F637FB" w:rsidP="00773EC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267" w:type="dxa"/>
            <w:gridSpan w:val="2"/>
          </w:tcPr>
          <w:p w:rsidR="00F637FB" w:rsidRDefault="00F637FB" w:rsidP="00773ECD">
            <w:pPr>
              <w:pStyle w:val="TableParagraph"/>
              <w:spacing w:line="237" w:lineRule="auto"/>
              <w:ind w:left="105"/>
              <w:rPr>
                <w:sz w:val="24"/>
              </w:rPr>
            </w:pPr>
            <w:r>
              <w:rPr>
                <w:i/>
                <w:sz w:val="24"/>
                <w:shd w:val="clear" w:color="auto" w:fill="F9F9F9"/>
              </w:rPr>
              <w:t>«Изображение</w:t>
            </w:r>
            <w:r>
              <w:rPr>
                <w:i/>
                <w:spacing w:val="1"/>
                <w:sz w:val="24"/>
                <w:shd w:val="clear" w:color="auto" w:fill="F9F9F9"/>
              </w:rPr>
              <w:t xml:space="preserve"> </w:t>
            </w:r>
            <w:r>
              <w:rPr>
                <w:i/>
                <w:sz w:val="24"/>
                <w:shd w:val="clear" w:color="auto" w:fill="F9F9F9"/>
              </w:rPr>
              <w:t>добрых</w:t>
            </w:r>
            <w:r>
              <w:rPr>
                <w:i/>
                <w:spacing w:val="1"/>
                <w:sz w:val="24"/>
                <w:shd w:val="clear" w:color="auto" w:fill="F9F9F9"/>
              </w:rPr>
              <w:t xml:space="preserve"> </w:t>
            </w:r>
            <w:r>
              <w:rPr>
                <w:i/>
                <w:sz w:val="24"/>
                <w:shd w:val="clear" w:color="auto" w:fill="F9F9F9"/>
              </w:rPr>
              <w:t>дел»</w:t>
            </w:r>
            <w:r>
              <w:rPr>
                <w:i/>
                <w:spacing w:val="-4"/>
                <w:sz w:val="24"/>
                <w:shd w:val="clear" w:color="auto" w:fill="F9F9F9"/>
              </w:rPr>
              <w:t xml:space="preserve"> </w:t>
            </w:r>
            <w:r>
              <w:rPr>
                <w:i/>
                <w:sz w:val="24"/>
                <w:shd w:val="clear" w:color="auto" w:fill="F9F9F9"/>
              </w:rPr>
              <w:t>Художественное</w:t>
            </w:r>
            <w:r>
              <w:rPr>
                <w:i/>
                <w:spacing w:val="-3"/>
                <w:sz w:val="24"/>
                <w:shd w:val="clear" w:color="auto" w:fill="F9F9F9"/>
              </w:rPr>
              <w:t xml:space="preserve"> </w:t>
            </w:r>
            <w:r>
              <w:rPr>
                <w:i/>
                <w:sz w:val="24"/>
                <w:shd w:val="clear" w:color="auto" w:fill="F9F9F9"/>
              </w:rPr>
              <w:t>творчество.</w:t>
            </w:r>
            <w:r>
              <w:rPr>
                <w:i/>
                <w:spacing w:val="5"/>
                <w:sz w:val="24"/>
                <w:shd w:val="clear" w:color="auto" w:fill="F9F9F9"/>
              </w:rPr>
              <w:t xml:space="preserve"> </w:t>
            </w:r>
            <w:r>
              <w:rPr>
                <w:sz w:val="24"/>
                <w:shd w:val="clear" w:color="auto" w:fill="F9F9F9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9F9F9"/>
              </w:rPr>
              <w:t>помощью</w:t>
            </w:r>
            <w:r>
              <w:rPr>
                <w:spacing w:val="-3"/>
                <w:sz w:val="24"/>
                <w:shd w:val="clear" w:color="auto" w:fill="F9F9F9"/>
              </w:rPr>
              <w:t xml:space="preserve"> </w:t>
            </w:r>
            <w:r>
              <w:rPr>
                <w:sz w:val="24"/>
                <w:shd w:val="clear" w:color="auto" w:fill="F9F9F9"/>
              </w:rPr>
              <w:t>разных</w:t>
            </w:r>
            <w:r>
              <w:rPr>
                <w:spacing w:val="-5"/>
                <w:sz w:val="24"/>
                <w:shd w:val="clear" w:color="auto" w:fill="F9F9F9"/>
              </w:rPr>
              <w:t xml:space="preserve"> </w:t>
            </w:r>
            <w:r>
              <w:rPr>
                <w:sz w:val="24"/>
                <w:shd w:val="clear" w:color="auto" w:fill="F9F9F9"/>
              </w:rPr>
              <w:t>изобразительных</w:t>
            </w:r>
            <w:r>
              <w:rPr>
                <w:spacing w:val="-6"/>
                <w:sz w:val="24"/>
                <w:shd w:val="clear" w:color="auto" w:fill="F9F9F9"/>
              </w:rPr>
              <w:t xml:space="preserve"> </w:t>
            </w:r>
            <w:r>
              <w:rPr>
                <w:sz w:val="24"/>
                <w:shd w:val="clear" w:color="auto" w:fill="F9F9F9"/>
              </w:rPr>
              <w:t>средств</w:t>
            </w:r>
            <w:r>
              <w:rPr>
                <w:spacing w:val="2"/>
                <w:sz w:val="24"/>
                <w:shd w:val="clear" w:color="auto" w:fill="F9F9F9"/>
              </w:rPr>
              <w:t xml:space="preserve"> </w:t>
            </w:r>
            <w:r>
              <w:rPr>
                <w:sz w:val="24"/>
                <w:shd w:val="clear" w:color="auto" w:fill="F9F9F9"/>
              </w:rPr>
              <w:t>подготовить</w:t>
            </w:r>
            <w:r>
              <w:rPr>
                <w:spacing w:val="-1"/>
                <w:sz w:val="24"/>
                <w:shd w:val="clear" w:color="auto" w:fill="F9F9F9"/>
              </w:rPr>
              <w:t xml:space="preserve"> </w:t>
            </w:r>
            <w:r>
              <w:rPr>
                <w:sz w:val="24"/>
                <w:shd w:val="clear" w:color="auto" w:fill="F9F9F9"/>
              </w:rPr>
              <w:t>работы</w:t>
            </w:r>
            <w:r>
              <w:rPr>
                <w:spacing w:val="-2"/>
                <w:sz w:val="24"/>
                <w:shd w:val="clear" w:color="auto" w:fill="F9F9F9"/>
              </w:rPr>
              <w:t xml:space="preserve"> </w:t>
            </w:r>
            <w:r>
              <w:rPr>
                <w:sz w:val="24"/>
                <w:shd w:val="clear" w:color="auto" w:fill="F9F9F9"/>
              </w:rPr>
              <w:t>на</w:t>
            </w:r>
            <w:r>
              <w:rPr>
                <w:spacing w:val="-2"/>
                <w:sz w:val="24"/>
                <w:shd w:val="clear" w:color="auto" w:fill="F9F9F9"/>
              </w:rPr>
              <w:t xml:space="preserve"> </w:t>
            </w:r>
          </w:p>
          <w:p w:rsidR="00F637FB" w:rsidRDefault="00F637FB" w:rsidP="00773ECD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  <w:shd w:val="clear" w:color="auto" w:fill="F9F9F9"/>
              </w:rPr>
              <w:t>выставку</w:t>
            </w:r>
            <w:r>
              <w:rPr>
                <w:spacing w:val="-7"/>
                <w:sz w:val="24"/>
                <w:shd w:val="clear" w:color="auto" w:fill="F9F9F9"/>
              </w:rPr>
              <w:t xml:space="preserve"> </w:t>
            </w:r>
            <w:r>
              <w:rPr>
                <w:sz w:val="24"/>
                <w:shd w:val="clear" w:color="auto" w:fill="F9F9F9"/>
              </w:rPr>
              <w:t>«Наши добрые</w:t>
            </w:r>
            <w:r>
              <w:rPr>
                <w:spacing w:val="-2"/>
                <w:sz w:val="24"/>
                <w:shd w:val="clear" w:color="auto" w:fill="F9F9F9"/>
              </w:rPr>
              <w:t xml:space="preserve"> </w:t>
            </w:r>
            <w:r>
              <w:rPr>
                <w:sz w:val="24"/>
                <w:shd w:val="clear" w:color="auto" w:fill="F9F9F9"/>
              </w:rPr>
              <w:t>дела».</w:t>
            </w:r>
          </w:p>
        </w:tc>
        <w:tc>
          <w:tcPr>
            <w:tcW w:w="1134" w:type="dxa"/>
            <w:gridSpan w:val="2"/>
          </w:tcPr>
          <w:p w:rsidR="00F637FB" w:rsidRDefault="00F637FB" w:rsidP="00773ECD">
            <w:pPr>
              <w:pStyle w:val="TableParagraph"/>
              <w:spacing w:line="268" w:lineRule="exact"/>
              <w:ind w:left="219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851" w:type="dxa"/>
          </w:tcPr>
          <w:p w:rsidR="00F637FB" w:rsidRDefault="00F637FB" w:rsidP="00773ECD">
            <w:pPr>
              <w:pStyle w:val="TableParagraph"/>
              <w:spacing w:line="237" w:lineRule="auto"/>
              <w:ind w:left="487" w:right="82" w:hanging="384"/>
              <w:rPr>
                <w:sz w:val="24"/>
              </w:rPr>
            </w:pPr>
            <w:proofErr w:type="spellStart"/>
            <w:r>
              <w:rPr>
                <w:sz w:val="24"/>
              </w:rPr>
              <w:t>воспитате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</w:p>
        </w:tc>
      </w:tr>
      <w:tr w:rsidR="00F637FB" w:rsidTr="00773ECD">
        <w:trPr>
          <w:trHeight w:val="552"/>
        </w:trPr>
        <w:tc>
          <w:tcPr>
            <w:tcW w:w="514" w:type="dxa"/>
          </w:tcPr>
          <w:p w:rsidR="00F637FB" w:rsidRDefault="00F637FB" w:rsidP="00773EC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267" w:type="dxa"/>
            <w:gridSpan w:val="2"/>
          </w:tcPr>
          <w:p w:rsidR="00F637FB" w:rsidRDefault="00F637FB" w:rsidP="00773EC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i/>
                <w:sz w:val="24"/>
                <w:shd w:val="clear" w:color="auto" w:fill="F9F9F9"/>
              </w:rPr>
              <w:t>Беседа</w:t>
            </w:r>
            <w:r>
              <w:rPr>
                <w:i/>
                <w:spacing w:val="-2"/>
                <w:sz w:val="24"/>
                <w:shd w:val="clear" w:color="auto" w:fill="F9F9F9"/>
              </w:rPr>
              <w:t xml:space="preserve"> </w:t>
            </w:r>
            <w:r>
              <w:rPr>
                <w:i/>
                <w:sz w:val="24"/>
                <w:shd w:val="clear" w:color="auto" w:fill="F9F9F9"/>
              </w:rPr>
              <w:t>о</w:t>
            </w:r>
            <w:r>
              <w:rPr>
                <w:i/>
                <w:spacing w:val="-1"/>
                <w:sz w:val="24"/>
                <w:shd w:val="clear" w:color="auto" w:fill="F9F9F9"/>
              </w:rPr>
              <w:t xml:space="preserve"> </w:t>
            </w:r>
            <w:r>
              <w:rPr>
                <w:i/>
                <w:sz w:val="24"/>
                <w:shd w:val="clear" w:color="auto" w:fill="F9F9F9"/>
              </w:rPr>
              <w:t>добрых</w:t>
            </w:r>
            <w:r>
              <w:rPr>
                <w:i/>
                <w:spacing w:val="-1"/>
                <w:sz w:val="24"/>
                <w:shd w:val="clear" w:color="auto" w:fill="F9F9F9"/>
              </w:rPr>
              <w:t xml:space="preserve"> </w:t>
            </w:r>
            <w:r>
              <w:rPr>
                <w:i/>
                <w:sz w:val="24"/>
                <w:shd w:val="clear" w:color="auto" w:fill="F9F9F9"/>
              </w:rPr>
              <w:t>и</w:t>
            </w:r>
            <w:r>
              <w:rPr>
                <w:i/>
                <w:spacing w:val="-1"/>
                <w:sz w:val="24"/>
                <w:shd w:val="clear" w:color="auto" w:fill="F9F9F9"/>
              </w:rPr>
              <w:t xml:space="preserve"> </w:t>
            </w:r>
            <w:r>
              <w:rPr>
                <w:i/>
                <w:sz w:val="24"/>
                <w:shd w:val="clear" w:color="auto" w:fill="F9F9F9"/>
              </w:rPr>
              <w:t>плохих</w:t>
            </w:r>
            <w:r>
              <w:rPr>
                <w:i/>
                <w:spacing w:val="-6"/>
                <w:sz w:val="24"/>
                <w:shd w:val="clear" w:color="auto" w:fill="F9F9F9"/>
              </w:rPr>
              <w:t xml:space="preserve"> </w:t>
            </w:r>
            <w:r>
              <w:rPr>
                <w:i/>
                <w:sz w:val="24"/>
                <w:shd w:val="clear" w:color="auto" w:fill="F9F9F9"/>
              </w:rPr>
              <w:t>привычках.</w:t>
            </w:r>
            <w:r>
              <w:rPr>
                <w:i/>
                <w:spacing w:val="-3"/>
                <w:sz w:val="24"/>
                <w:shd w:val="clear" w:color="auto" w:fill="F9F9F9"/>
              </w:rPr>
              <w:t xml:space="preserve"> </w:t>
            </w:r>
            <w:r>
              <w:rPr>
                <w:sz w:val="24"/>
                <w:shd w:val="clear" w:color="auto" w:fill="F9F9F9"/>
              </w:rPr>
              <w:t>Учить детей анализировать</w:t>
            </w:r>
            <w:r>
              <w:rPr>
                <w:spacing w:val="2"/>
                <w:sz w:val="24"/>
                <w:shd w:val="clear" w:color="auto" w:fill="F9F9F9"/>
              </w:rPr>
              <w:t xml:space="preserve"> </w:t>
            </w:r>
          </w:p>
          <w:p w:rsidR="00F637FB" w:rsidRDefault="00F637FB" w:rsidP="00773ECD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r>
              <w:rPr>
                <w:sz w:val="24"/>
                <w:shd w:val="clear" w:color="auto" w:fill="F9F9F9"/>
              </w:rPr>
              <w:t>свои</w:t>
            </w:r>
            <w:r>
              <w:rPr>
                <w:spacing w:val="-6"/>
                <w:sz w:val="24"/>
                <w:shd w:val="clear" w:color="auto" w:fill="F9F9F9"/>
              </w:rPr>
              <w:t xml:space="preserve"> </w:t>
            </w:r>
            <w:r>
              <w:rPr>
                <w:sz w:val="24"/>
                <w:shd w:val="clear" w:color="auto" w:fill="F9F9F9"/>
              </w:rPr>
              <w:t>поступки</w:t>
            </w:r>
          </w:p>
        </w:tc>
        <w:tc>
          <w:tcPr>
            <w:tcW w:w="1134" w:type="dxa"/>
            <w:gridSpan w:val="2"/>
          </w:tcPr>
          <w:p w:rsidR="00F637FB" w:rsidRDefault="00F637FB" w:rsidP="00773ECD">
            <w:pPr>
              <w:pStyle w:val="TableParagraph"/>
              <w:spacing w:line="268" w:lineRule="exact"/>
              <w:ind w:right="150"/>
              <w:jc w:val="right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851" w:type="dxa"/>
          </w:tcPr>
          <w:p w:rsidR="00F637FB" w:rsidRDefault="00F637FB" w:rsidP="00773ECD">
            <w:pPr>
              <w:pStyle w:val="TableParagraph"/>
              <w:spacing w:line="268" w:lineRule="exact"/>
              <w:ind w:left="84" w:right="8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воспитате</w:t>
            </w:r>
            <w:proofErr w:type="spellEnd"/>
          </w:p>
          <w:p w:rsidR="00F637FB" w:rsidRDefault="00F637FB" w:rsidP="00773ECD">
            <w:pPr>
              <w:pStyle w:val="TableParagraph"/>
              <w:spacing w:before="2" w:line="261" w:lineRule="exact"/>
              <w:ind w:left="79" w:right="80"/>
              <w:jc w:val="center"/>
              <w:rPr>
                <w:sz w:val="24"/>
              </w:rPr>
            </w:pPr>
            <w:r>
              <w:rPr>
                <w:sz w:val="24"/>
              </w:rPr>
              <w:t>ли</w:t>
            </w:r>
          </w:p>
        </w:tc>
      </w:tr>
      <w:tr w:rsidR="00F637FB" w:rsidTr="00773ECD">
        <w:trPr>
          <w:trHeight w:val="551"/>
        </w:trPr>
        <w:tc>
          <w:tcPr>
            <w:tcW w:w="514" w:type="dxa"/>
          </w:tcPr>
          <w:p w:rsidR="00F637FB" w:rsidRDefault="00F637FB" w:rsidP="00773EC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267" w:type="dxa"/>
            <w:gridSpan w:val="2"/>
          </w:tcPr>
          <w:p w:rsidR="00F637FB" w:rsidRDefault="00F637FB" w:rsidP="00773EC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i/>
                <w:sz w:val="24"/>
                <w:shd w:val="clear" w:color="auto" w:fill="F9F9F9"/>
              </w:rPr>
              <w:t xml:space="preserve">Рисование. </w:t>
            </w:r>
            <w:r>
              <w:rPr>
                <w:sz w:val="24"/>
                <w:shd w:val="clear" w:color="auto" w:fill="F9F9F9"/>
              </w:rPr>
              <w:t>«Радуга. Добрые</w:t>
            </w:r>
            <w:r>
              <w:rPr>
                <w:spacing w:val="-7"/>
                <w:sz w:val="24"/>
                <w:shd w:val="clear" w:color="auto" w:fill="F9F9F9"/>
              </w:rPr>
              <w:t xml:space="preserve"> </w:t>
            </w:r>
            <w:r>
              <w:rPr>
                <w:sz w:val="24"/>
                <w:shd w:val="clear" w:color="auto" w:fill="F9F9F9"/>
              </w:rPr>
              <w:t>правила</w:t>
            </w:r>
            <w:r>
              <w:rPr>
                <w:spacing w:val="-8"/>
                <w:sz w:val="24"/>
                <w:shd w:val="clear" w:color="auto" w:fill="F9F9F9"/>
              </w:rPr>
              <w:t xml:space="preserve"> </w:t>
            </w:r>
            <w:r>
              <w:rPr>
                <w:sz w:val="24"/>
                <w:shd w:val="clear" w:color="auto" w:fill="F9F9F9"/>
              </w:rPr>
              <w:t>жизни».</w:t>
            </w:r>
          </w:p>
        </w:tc>
        <w:tc>
          <w:tcPr>
            <w:tcW w:w="1134" w:type="dxa"/>
            <w:gridSpan w:val="2"/>
          </w:tcPr>
          <w:p w:rsidR="00F637FB" w:rsidRDefault="00F637FB" w:rsidP="00773ECD">
            <w:pPr>
              <w:pStyle w:val="TableParagraph"/>
              <w:spacing w:line="268" w:lineRule="exact"/>
              <w:ind w:left="320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851" w:type="dxa"/>
          </w:tcPr>
          <w:p w:rsidR="00F637FB" w:rsidRDefault="00F637FB" w:rsidP="00773ECD">
            <w:pPr>
              <w:pStyle w:val="TableParagraph"/>
              <w:spacing w:line="268" w:lineRule="exact"/>
              <w:ind w:left="84" w:right="8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воспитате</w:t>
            </w:r>
            <w:proofErr w:type="spellEnd"/>
          </w:p>
          <w:p w:rsidR="00F637FB" w:rsidRDefault="00F637FB" w:rsidP="00773ECD">
            <w:pPr>
              <w:pStyle w:val="TableParagraph"/>
              <w:spacing w:before="2" w:line="261" w:lineRule="exact"/>
              <w:ind w:left="79" w:right="80"/>
              <w:jc w:val="center"/>
              <w:rPr>
                <w:sz w:val="24"/>
              </w:rPr>
            </w:pPr>
            <w:r>
              <w:rPr>
                <w:sz w:val="24"/>
              </w:rPr>
              <w:t>ли</w:t>
            </w:r>
          </w:p>
        </w:tc>
      </w:tr>
      <w:tr w:rsidR="00F637FB" w:rsidTr="00773ECD">
        <w:trPr>
          <w:trHeight w:val="556"/>
        </w:trPr>
        <w:tc>
          <w:tcPr>
            <w:tcW w:w="514" w:type="dxa"/>
          </w:tcPr>
          <w:p w:rsidR="00F637FB" w:rsidRDefault="00F637FB" w:rsidP="00773ECD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267" w:type="dxa"/>
            <w:gridSpan w:val="2"/>
          </w:tcPr>
          <w:p w:rsidR="00F637FB" w:rsidRDefault="00F637FB" w:rsidP="00773ECD">
            <w:pPr>
              <w:pStyle w:val="TableParagraph"/>
              <w:spacing w:line="274" w:lineRule="exact"/>
              <w:ind w:left="105" w:right="205"/>
              <w:rPr>
                <w:sz w:val="24"/>
              </w:rPr>
            </w:pPr>
            <w:r>
              <w:rPr>
                <w:i/>
                <w:sz w:val="24"/>
                <w:shd w:val="clear" w:color="auto" w:fill="F9F9F9"/>
              </w:rPr>
              <w:t>Заучивание поговорок.</w:t>
            </w:r>
            <w:r>
              <w:rPr>
                <w:i/>
                <w:spacing w:val="1"/>
                <w:sz w:val="24"/>
                <w:shd w:val="clear" w:color="auto" w:fill="F9F9F9"/>
              </w:rPr>
              <w:t xml:space="preserve"> </w:t>
            </w:r>
            <w:r>
              <w:rPr>
                <w:i/>
                <w:sz w:val="24"/>
                <w:shd w:val="clear" w:color="auto" w:fill="F9F9F9"/>
              </w:rPr>
              <w:t>«</w:t>
            </w:r>
            <w:r>
              <w:rPr>
                <w:sz w:val="24"/>
                <w:shd w:val="clear" w:color="auto" w:fill="F9F9F9"/>
              </w:rPr>
              <w:t>Не хочешь, чтобы тебя обидели, не обижай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9F9F9"/>
              </w:rPr>
              <w:t>и</w:t>
            </w:r>
            <w:r>
              <w:rPr>
                <w:spacing w:val="2"/>
                <w:sz w:val="24"/>
                <w:shd w:val="clear" w:color="auto" w:fill="F9F9F9"/>
              </w:rPr>
              <w:t xml:space="preserve"> </w:t>
            </w:r>
            <w:r>
              <w:rPr>
                <w:sz w:val="24"/>
                <w:shd w:val="clear" w:color="auto" w:fill="F9F9F9"/>
              </w:rPr>
              <w:t>сам</w:t>
            </w:r>
            <w:r>
              <w:rPr>
                <w:spacing w:val="2"/>
                <w:sz w:val="24"/>
                <w:shd w:val="clear" w:color="auto" w:fill="F9F9F9"/>
              </w:rPr>
              <w:t xml:space="preserve"> </w:t>
            </w:r>
            <w:r>
              <w:rPr>
                <w:sz w:val="24"/>
                <w:shd w:val="clear" w:color="auto" w:fill="F9F9F9"/>
              </w:rPr>
              <w:t>других»,</w:t>
            </w:r>
            <w:r>
              <w:rPr>
                <w:spacing w:val="3"/>
                <w:sz w:val="24"/>
                <w:shd w:val="clear" w:color="auto" w:fill="F9F9F9"/>
              </w:rPr>
              <w:t xml:space="preserve"> </w:t>
            </w:r>
            <w:r>
              <w:rPr>
                <w:sz w:val="24"/>
                <w:shd w:val="clear" w:color="auto" w:fill="F9F9F9"/>
              </w:rPr>
              <w:t>«Как</w:t>
            </w:r>
            <w:r>
              <w:rPr>
                <w:spacing w:val="-1"/>
                <w:sz w:val="24"/>
                <w:shd w:val="clear" w:color="auto" w:fill="F9F9F9"/>
              </w:rPr>
              <w:t xml:space="preserve"> </w:t>
            </w:r>
            <w:r>
              <w:rPr>
                <w:sz w:val="24"/>
                <w:shd w:val="clear" w:color="auto" w:fill="F9F9F9"/>
              </w:rPr>
              <w:t>аукнется,</w:t>
            </w:r>
            <w:r>
              <w:rPr>
                <w:spacing w:val="3"/>
                <w:sz w:val="24"/>
                <w:shd w:val="clear" w:color="auto" w:fill="F9F9F9"/>
              </w:rPr>
              <w:t xml:space="preserve"> </w:t>
            </w:r>
            <w:r>
              <w:rPr>
                <w:sz w:val="24"/>
                <w:shd w:val="clear" w:color="auto" w:fill="F9F9F9"/>
              </w:rPr>
              <w:t>так</w:t>
            </w:r>
            <w:r>
              <w:rPr>
                <w:spacing w:val="-1"/>
                <w:sz w:val="24"/>
                <w:shd w:val="clear" w:color="auto" w:fill="F9F9F9"/>
              </w:rPr>
              <w:t xml:space="preserve"> </w:t>
            </w:r>
            <w:r>
              <w:rPr>
                <w:sz w:val="24"/>
                <w:shd w:val="clear" w:color="auto" w:fill="F9F9F9"/>
              </w:rPr>
              <w:t>и</w:t>
            </w:r>
            <w:r>
              <w:rPr>
                <w:spacing w:val="-3"/>
                <w:sz w:val="24"/>
                <w:shd w:val="clear" w:color="auto" w:fill="F9F9F9"/>
              </w:rPr>
              <w:t xml:space="preserve"> </w:t>
            </w:r>
            <w:r>
              <w:rPr>
                <w:sz w:val="24"/>
                <w:shd w:val="clear" w:color="auto" w:fill="F9F9F9"/>
              </w:rPr>
              <w:t>откликнется».</w:t>
            </w:r>
          </w:p>
        </w:tc>
        <w:tc>
          <w:tcPr>
            <w:tcW w:w="1134" w:type="dxa"/>
            <w:gridSpan w:val="2"/>
          </w:tcPr>
          <w:p w:rsidR="00F637FB" w:rsidRDefault="00F637FB" w:rsidP="00773ECD">
            <w:pPr>
              <w:pStyle w:val="TableParagraph"/>
              <w:spacing w:line="273" w:lineRule="exact"/>
              <w:ind w:left="214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851" w:type="dxa"/>
          </w:tcPr>
          <w:p w:rsidR="00F637FB" w:rsidRDefault="00F637FB" w:rsidP="00773ECD">
            <w:pPr>
              <w:pStyle w:val="TableParagraph"/>
              <w:spacing w:line="274" w:lineRule="exact"/>
              <w:ind w:left="487" w:right="82" w:hanging="384"/>
              <w:rPr>
                <w:sz w:val="24"/>
              </w:rPr>
            </w:pPr>
            <w:proofErr w:type="spellStart"/>
            <w:r>
              <w:rPr>
                <w:sz w:val="24"/>
              </w:rPr>
              <w:t>воспитате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</w:p>
        </w:tc>
      </w:tr>
      <w:tr w:rsidR="00F637FB" w:rsidTr="00773ECD">
        <w:trPr>
          <w:trHeight w:val="551"/>
        </w:trPr>
        <w:tc>
          <w:tcPr>
            <w:tcW w:w="514" w:type="dxa"/>
          </w:tcPr>
          <w:p w:rsidR="00F637FB" w:rsidRDefault="00F637FB" w:rsidP="00773EC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267" w:type="dxa"/>
            <w:gridSpan w:val="2"/>
          </w:tcPr>
          <w:p w:rsidR="00F637FB" w:rsidRDefault="00F637FB" w:rsidP="00773ECD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i/>
                <w:sz w:val="24"/>
                <w:shd w:val="clear" w:color="auto" w:fill="F9F9F9"/>
              </w:rPr>
              <w:t>Рассматривание</w:t>
            </w:r>
            <w:r>
              <w:rPr>
                <w:i/>
                <w:spacing w:val="-1"/>
                <w:sz w:val="24"/>
                <w:shd w:val="clear" w:color="auto" w:fill="F9F9F9"/>
              </w:rPr>
              <w:t xml:space="preserve"> </w:t>
            </w:r>
            <w:r>
              <w:rPr>
                <w:i/>
                <w:sz w:val="24"/>
                <w:shd w:val="clear" w:color="auto" w:fill="F9F9F9"/>
              </w:rPr>
              <w:t>картины.</w:t>
            </w:r>
            <w:r>
              <w:rPr>
                <w:i/>
                <w:spacing w:val="2"/>
                <w:sz w:val="24"/>
                <w:shd w:val="clear" w:color="auto" w:fill="F9F9F9"/>
              </w:rPr>
              <w:t xml:space="preserve"> </w:t>
            </w:r>
            <w:r>
              <w:rPr>
                <w:sz w:val="24"/>
                <w:shd w:val="clear" w:color="auto" w:fill="F9F9F9"/>
              </w:rPr>
              <w:t>«Едем в</w:t>
            </w:r>
            <w:r>
              <w:rPr>
                <w:spacing w:val="-3"/>
                <w:sz w:val="24"/>
                <w:shd w:val="clear" w:color="auto" w:fill="F9F9F9"/>
              </w:rPr>
              <w:t xml:space="preserve"> </w:t>
            </w:r>
            <w:r>
              <w:rPr>
                <w:sz w:val="24"/>
                <w:shd w:val="clear" w:color="auto" w:fill="F9F9F9"/>
              </w:rPr>
              <w:t>трамвае»</w:t>
            </w:r>
            <w:r>
              <w:rPr>
                <w:spacing w:val="-4"/>
                <w:sz w:val="24"/>
                <w:shd w:val="clear" w:color="auto" w:fill="F9F9F9"/>
              </w:rPr>
              <w:t xml:space="preserve"> </w:t>
            </w:r>
            <w:r>
              <w:rPr>
                <w:sz w:val="24"/>
                <w:shd w:val="clear" w:color="auto" w:fill="F9F9F9"/>
              </w:rPr>
              <w:t>-</w:t>
            </w:r>
            <w:r>
              <w:rPr>
                <w:spacing w:val="-3"/>
                <w:sz w:val="24"/>
                <w:shd w:val="clear" w:color="auto" w:fill="F9F9F9"/>
              </w:rPr>
              <w:t xml:space="preserve"> </w:t>
            </w:r>
            <w:r>
              <w:rPr>
                <w:sz w:val="24"/>
                <w:shd w:val="clear" w:color="auto" w:fill="F9F9F9"/>
              </w:rPr>
              <w:t xml:space="preserve">расширять </w:t>
            </w:r>
          </w:p>
          <w:p w:rsidR="00F637FB" w:rsidRDefault="00F637FB" w:rsidP="00773ECD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  <w:shd w:val="clear" w:color="auto" w:fill="F9F9F9"/>
              </w:rPr>
              <w:t>представление</w:t>
            </w:r>
            <w:r>
              <w:rPr>
                <w:spacing w:val="-2"/>
                <w:sz w:val="24"/>
                <w:shd w:val="clear" w:color="auto" w:fill="F9F9F9"/>
              </w:rPr>
              <w:t xml:space="preserve"> </w:t>
            </w:r>
            <w:r>
              <w:rPr>
                <w:sz w:val="24"/>
                <w:shd w:val="clear" w:color="auto" w:fill="F9F9F9"/>
              </w:rPr>
              <w:t>между</w:t>
            </w:r>
            <w:r>
              <w:rPr>
                <w:spacing w:val="-10"/>
                <w:sz w:val="24"/>
                <w:shd w:val="clear" w:color="auto" w:fill="F9F9F9"/>
              </w:rPr>
              <w:t xml:space="preserve"> </w:t>
            </w:r>
            <w:r>
              <w:rPr>
                <w:sz w:val="24"/>
                <w:shd w:val="clear" w:color="auto" w:fill="F9F9F9"/>
              </w:rPr>
              <w:t>взрослыми</w:t>
            </w:r>
            <w:r>
              <w:rPr>
                <w:spacing w:val="1"/>
                <w:sz w:val="24"/>
                <w:shd w:val="clear" w:color="auto" w:fill="F9F9F9"/>
              </w:rPr>
              <w:t xml:space="preserve"> </w:t>
            </w:r>
            <w:r>
              <w:rPr>
                <w:sz w:val="24"/>
                <w:shd w:val="clear" w:color="auto" w:fill="F9F9F9"/>
              </w:rPr>
              <w:t>и</w:t>
            </w:r>
            <w:r>
              <w:rPr>
                <w:spacing w:val="-4"/>
                <w:sz w:val="24"/>
                <w:shd w:val="clear" w:color="auto" w:fill="F9F9F9"/>
              </w:rPr>
              <w:t xml:space="preserve"> </w:t>
            </w:r>
            <w:r>
              <w:rPr>
                <w:sz w:val="24"/>
                <w:shd w:val="clear" w:color="auto" w:fill="F9F9F9"/>
              </w:rPr>
              <w:t>детьми.</w:t>
            </w:r>
          </w:p>
        </w:tc>
        <w:tc>
          <w:tcPr>
            <w:tcW w:w="1134" w:type="dxa"/>
            <w:gridSpan w:val="2"/>
          </w:tcPr>
          <w:p w:rsidR="00F637FB" w:rsidRDefault="00F637FB" w:rsidP="00773ECD">
            <w:pPr>
              <w:pStyle w:val="TableParagraph"/>
              <w:spacing w:line="268" w:lineRule="exact"/>
              <w:ind w:left="368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851" w:type="dxa"/>
          </w:tcPr>
          <w:p w:rsidR="00F637FB" w:rsidRDefault="00F637FB" w:rsidP="00773ECD">
            <w:pPr>
              <w:pStyle w:val="TableParagraph"/>
              <w:spacing w:line="267" w:lineRule="exact"/>
              <w:ind w:left="84" w:right="8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воспитате</w:t>
            </w:r>
            <w:proofErr w:type="spellEnd"/>
          </w:p>
          <w:p w:rsidR="00F637FB" w:rsidRDefault="00F637FB" w:rsidP="00773ECD">
            <w:pPr>
              <w:pStyle w:val="TableParagraph"/>
              <w:spacing w:line="265" w:lineRule="exact"/>
              <w:ind w:left="79" w:right="80"/>
              <w:jc w:val="center"/>
              <w:rPr>
                <w:sz w:val="24"/>
              </w:rPr>
            </w:pPr>
            <w:r>
              <w:rPr>
                <w:sz w:val="24"/>
              </w:rPr>
              <w:t>ли</w:t>
            </w:r>
          </w:p>
        </w:tc>
      </w:tr>
    </w:tbl>
    <w:p w:rsidR="00F637FB" w:rsidRDefault="00F637FB" w:rsidP="00F637FB">
      <w:pPr>
        <w:ind w:firstLine="720"/>
        <w:rPr>
          <w:sz w:val="24"/>
        </w:rPr>
      </w:pPr>
    </w:p>
    <w:p w:rsidR="00EB3527" w:rsidRDefault="00EB3527" w:rsidP="00EB2E97">
      <w:pPr>
        <w:spacing w:before="93"/>
        <w:ind w:right="723"/>
        <w:rPr>
          <w:b/>
          <w:sz w:val="20"/>
          <w:szCs w:val="24"/>
        </w:rPr>
      </w:pPr>
    </w:p>
    <w:p w:rsidR="00EB2E97" w:rsidRDefault="00EB2E97" w:rsidP="00EB2E97">
      <w:pPr>
        <w:spacing w:before="93"/>
        <w:ind w:right="723"/>
        <w:rPr>
          <w:b/>
          <w:sz w:val="20"/>
          <w:szCs w:val="24"/>
        </w:rPr>
      </w:pPr>
      <w:r>
        <w:rPr>
          <w:b/>
          <w:sz w:val="20"/>
          <w:szCs w:val="24"/>
        </w:rPr>
        <w:t xml:space="preserve">                                    </w:t>
      </w:r>
    </w:p>
    <w:p w:rsidR="00EB2E97" w:rsidRDefault="00EB2E97" w:rsidP="00EB2E97">
      <w:pPr>
        <w:spacing w:before="93"/>
        <w:ind w:right="723"/>
        <w:rPr>
          <w:b/>
          <w:sz w:val="20"/>
          <w:szCs w:val="24"/>
        </w:rPr>
      </w:pPr>
    </w:p>
    <w:p w:rsidR="00EB3527" w:rsidRDefault="00EB3527" w:rsidP="00EB3527">
      <w:pPr>
        <w:tabs>
          <w:tab w:val="left" w:pos="1905"/>
        </w:tabs>
        <w:rPr>
          <w:sz w:val="24"/>
        </w:rPr>
      </w:pPr>
    </w:p>
    <w:p w:rsidR="00EB3527" w:rsidRDefault="00EB3527" w:rsidP="00EB3527">
      <w:pPr>
        <w:spacing w:before="93"/>
        <w:ind w:right="723"/>
        <w:rPr>
          <w:b/>
          <w:sz w:val="20"/>
          <w:szCs w:val="24"/>
        </w:rPr>
      </w:pPr>
    </w:p>
    <w:p w:rsidR="00EB3527" w:rsidRDefault="00EB3527" w:rsidP="00EB3527">
      <w:pPr>
        <w:spacing w:before="93"/>
        <w:ind w:right="723"/>
        <w:rPr>
          <w:b/>
          <w:sz w:val="20"/>
          <w:szCs w:val="24"/>
        </w:rPr>
      </w:pPr>
    </w:p>
    <w:p w:rsidR="00EB3527" w:rsidRDefault="00EB3527" w:rsidP="00EB3527">
      <w:pPr>
        <w:spacing w:before="93"/>
        <w:ind w:right="723"/>
        <w:rPr>
          <w:b/>
          <w:sz w:val="20"/>
          <w:szCs w:val="24"/>
        </w:rPr>
      </w:pPr>
    </w:p>
    <w:p w:rsidR="00EB3527" w:rsidRDefault="00EB3527" w:rsidP="00EB3527">
      <w:pPr>
        <w:spacing w:before="93"/>
        <w:ind w:right="723"/>
        <w:rPr>
          <w:b/>
          <w:sz w:val="20"/>
          <w:szCs w:val="24"/>
        </w:rPr>
      </w:pPr>
    </w:p>
    <w:p w:rsidR="00EB3527" w:rsidRDefault="00EB3527" w:rsidP="00EB3527">
      <w:pPr>
        <w:spacing w:before="93"/>
        <w:ind w:right="723"/>
        <w:rPr>
          <w:sz w:val="20"/>
        </w:rPr>
      </w:pPr>
      <w:r>
        <w:rPr>
          <w:b/>
          <w:sz w:val="20"/>
          <w:szCs w:val="24"/>
        </w:rPr>
        <w:t xml:space="preserve">         </w:t>
      </w:r>
    </w:p>
    <w:p w:rsidR="00EB3527" w:rsidRDefault="00EB3527" w:rsidP="00EB3527">
      <w:pPr>
        <w:jc w:val="right"/>
        <w:rPr>
          <w:sz w:val="20"/>
        </w:rPr>
        <w:sectPr w:rsidR="00EB3527" w:rsidSect="007C3F5B">
          <w:pgSz w:w="11910" w:h="16840"/>
          <w:pgMar w:top="1276" w:right="1420" w:bottom="280" w:left="920" w:header="720" w:footer="720" w:gutter="0"/>
          <w:cols w:space="720"/>
        </w:sectPr>
      </w:pPr>
    </w:p>
    <w:p w:rsidR="00EB3527" w:rsidRDefault="00EB3527" w:rsidP="00EB3527">
      <w:pPr>
        <w:tabs>
          <w:tab w:val="left" w:pos="1005"/>
        </w:tabs>
      </w:pPr>
    </w:p>
    <w:p w:rsidR="00EB2E97" w:rsidRDefault="00EB2E97" w:rsidP="00EB2E97">
      <w:pPr>
        <w:rPr>
          <w:sz w:val="24"/>
        </w:rPr>
      </w:pPr>
    </w:p>
    <w:p w:rsidR="00EB2E97" w:rsidRDefault="00EB2E97" w:rsidP="00EB2E97">
      <w:pPr>
        <w:spacing w:before="93"/>
        <w:ind w:right="723"/>
        <w:rPr>
          <w:b/>
          <w:sz w:val="20"/>
          <w:szCs w:val="24"/>
        </w:rPr>
      </w:pPr>
      <w:r>
        <w:rPr>
          <w:b/>
          <w:sz w:val="20"/>
          <w:szCs w:val="24"/>
        </w:rPr>
        <w:t xml:space="preserve">                                                      </w:t>
      </w:r>
    </w:p>
    <w:p w:rsidR="00EB2E97" w:rsidRDefault="00EB2E97" w:rsidP="00EB2E97">
      <w:pPr>
        <w:spacing w:before="93"/>
        <w:ind w:right="723"/>
        <w:rPr>
          <w:sz w:val="20"/>
        </w:rPr>
      </w:pPr>
      <w:r>
        <w:rPr>
          <w:b/>
          <w:sz w:val="20"/>
          <w:szCs w:val="24"/>
        </w:rPr>
        <w:t xml:space="preserve">                                                                                                                                              </w:t>
      </w:r>
    </w:p>
    <w:p w:rsidR="00EB2E97" w:rsidRDefault="00EB2E97" w:rsidP="00EB2E97">
      <w:pPr>
        <w:jc w:val="right"/>
        <w:rPr>
          <w:sz w:val="20"/>
        </w:rPr>
      </w:pPr>
    </w:p>
    <w:p w:rsidR="00EB2E97" w:rsidRDefault="00EB2E97" w:rsidP="00EB2E97">
      <w:pPr>
        <w:jc w:val="right"/>
        <w:rPr>
          <w:sz w:val="20"/>
        </w:rPr>
      </w:pPr>
    </w:p>
    <w:p w:rsidR="00EB2E97" w:rsidRDefault="00D301D8" w:rsidP="00EB2E97">
      <w:pPr>
        <w:jc w:val="right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6076950" cy="5175377"/>
            <wp:effectExtent l="0" t="0" r="0" b="6350"/>
            <wp:docPr id="2" name="Рисунок 2" descr="C:\Users\Садик\Pictures\img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адик\Pictures\img01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51753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23" w:name="_GoBack"/>
      <w:bookmarkEnd w:id="23"/>
    </w:p>
    <w:p w:rsidR="00EB2E97" w:rsidRDefault="00EB2E97" w:rsidP="00EB2E97">
      <w:pPr>
        <w:jc w:val="right"/>
        <w:rPr>
          <w:sz w:val="20"/>
        </w:rPr>
      </w:pPr>
    </w:p>
    <w:p w:rsidR="00EB2E97" w:rsidRDefault="00EB2E97" w:rsidP="00EB2E97">
      <w:pPr>
        <w:jc w:val="right"/>
        <w:rPr>
          <w:sz w:val="20"/>
        </w:rPr>
        <w:sectPr w:rsidR="00EB2E97" w:rsidSect="007C3F5B">
          <w:pgSz w:w="11910" w:h="16840"/>
          <w:pgMar w:top="567" w:right="1420" w:bottom="0" w:left="920" w:header="720" w:footer="720" w:gutter="0"/>
          <w:cols w:space="720"/>
        </w:sectPr>
      </w:pPr>
    </w:p>
    <w:p w:rsidR="00EB2E97" w:rsidRDefault="00EB2E97" w:rsidP="00EB2E97">
      <w:pPr>
        <w:pStyle w:val="a7"/>
        <w:rPr>
          <w:b/>
          <w:sz w:val="20"/>
        </w:rPr>
      </w:pPr>
    </w:p>
    <w:p w:rsidR="00EB2E97" w:rsidRDefault="00EB2E97" w:rsidP="00EB2E97">
      <w:pPr>
        <w:pStyle w:val="a7"/>
        <w:spacing w:before="10"/>
        <w:rPr>
          <w:b/>
          <w:sz w:val="26"/>
        </w:rPr>
      </w:pPr>
    </w:p>
    <w:p w:rsidR="00EB2E97" w:rsidRDefault="00EB2E97" w:rsidP="00EB2E97">
      <w:pPr>
        <w:rPr>
          <w:sz w:val="24"/>
        </w:rPr>
      </w:pPr>
      <w:bookmarkStart w:id="24" w:name="ФЕВРАЛЬ"/>
      <w:bookmarkEnd w:id="24"/>
    </w:p>
    <w:p w:rsidR="00EB2E97" w:rsidRDefault="00EB2E97" w:rsidP="00EB2E97">
      <w:pPr>
        <w:rPr>
          <w:sz w:val="24"/>
        </w:rPr>
      </w:pPr>
    </w:p>
    <w:p w:rsidR="00EB2E97" w:rsidRPr="00EB2E97" w:rsidRDefault="00EB2E97" w:rsidP="00EB2E97">
      <w:pPr>
        <w:rPr>
          <w:sz w:val="24"/>
        </w:rPr>
        <w:sectPr w:rsidR="00EB2E97" w:rsidRPr="00EB2E97" w:rsidSect="00EB2E97">
          <w:pgSz w:w="11910" w:h="16840"/>
          <w:pgMar w:top="940" w:right="1420" w:bottom="142" w:left="1134" w:header="720" w:footer="720" w:gutter="0"/>
          <w:cols w:space="720"/>
        </w:sectPr>
      </w:pPr>
    </w:p>
    <w:p w:rsidR="005F2B66" w:rsidRDefault="005F2B66" w:rsidP="00EB2E97">
      <w:pPr>
        <w:spacing w:before="92"/>
        <w:ind w:right="723"/>
        <w:jc w:val="center"/>
        <w:rPr>
          <w:sz w:val="20"/>
        </w:rPr>
      </w:pPr>
    </w:p>
    <w:p w:rsidR="005F2B66" w:rsidRDefault="005F2B66" w:rsidP="005F2B66">
      <w:pPr>
        <w:jc w:val="right"/>
        <w:rPr>
          <w:sz w:val="20"/>
        </w:rPr>
        <w:sectPr w:rsidR="005F2B66" w:rsidSect="005F2B66">
          <w:pgSz w:w="11910" w:h="16840"/>
          <w:pgMar w:top="709" w:right="1137" w:bottom="280" w:left="920" w:header="720" w:footer="720" w:gutter="0"/>
          <w:cols w:space="720"/>
        </w:sectPr>
      </w:pPr>
    </w:p>
    <w:p w:rsidR="005F2B66" w:rsidRPr="00730A43" w:rsidRDefault="005F2B66" w:rsidP="005F2B66">
      <w:pPr>
        <w:jc w:val="both"/>
        <w:sectPr w:rsidR="005F2B66" w:rsidRPr="00730A43" w:rsidSect="007C3F5B">
          <w:pgSz w:w="11910" w:h="16840"/>
          <w:pgMar w:top="960" w:right="1420" w:bottom="280" w:left="1560" w:header="720" w:footer="720" w:gutter="0"/>
          <w:cols w:space="720"/>
        </w:sectPr>
      </w:pPr>
    </w:p>
    <w:p w:rsidR="005F2B66" w:rsidRPr="005F2B66" w:rsidRDefault="005F2B66">
      <w:pPr>
        <w:ind w:left="221" w:right="334" w:firstLine="566"/>
        <w:jc w:val="both"/>
        <w:rPr>
          <w:sz w:val="24"/>
        </w:rPr>
      </w:pPr>
      <w:bookmarkStart w:id="25" w:name="8._Оценка_функционирования_внутренней_си"/>
      <w:bookmarkEnd w:id="25"/>
    </w:p>
    <w:p w:rsidR="007450A2" w:rsidRPr="005F2B66" w:rsidRDefault="007450A2">
      <w:pPr>
        <w:jc w:val="both"/>
        <w:rPr>
          <w:sz w:val="24"/>
        </w:rPr>
        <w:sectPr w:rsidR="007450A2" w:rsidRPr="005F2B66" w:rsidSect="005F2B66">
          <w:pgSz w:w="11910" w:h="16840"/>
          <w:pgMar w:top="940" w:right="1420" w:bottom="280" w:left="1134" w:header="720" w:footer="720" w:gutter="0"/>
          <w:cols w:space="720"/>
        </w:sectPr>
      </w:pPr>
    </w:p>
    <w:p w:rsidR="007450A2" w:rsidRDefault="007450A2">
      <w:pPr>
        <w:jc w:val="both"/>
        <w:rPr>
          <w:sz w:val="24"/>
        </w:rPr>
        <w:sectPr w:rsidR="007450A2" w:rsidSect="007C3F5B">
          <w:pgSz w:w="11910" w:h="16840"/>
          <w:pgMar w:top="940" w:right="1420" w:bottom="280" w:left="840" w:header="720" w:footer="720" w:gutter="0"/>
          <w:cols w:space="720"/>
        </w:sectPr>
      </w:pPr>
    </w:p>
    <w:p w:rsidR="007450A2" w:rsidRDefault="007450A2">
      <w:pPr>
        <w:pStyle w:val="a7"/>
        <w:spacing w:before="4"/>
        <w:rPr>
          <w:b/>
          <w:sz w:val="28"/>
        </w:rPr>
      </w:pPr>
    </w:p>
    <w:p w:rsidR="007450A2" w:rsidRDefault="00081369">
      <w:pPr>
        <w:spacing w:before="93"/>
        <w:ind w:right="723"/>
        <w:jc w:val="right"/>
        <w:rPr>
          <w:sz w:val="20"/>
        </w:rPr>
      </w:pPr>
      <w:r>
        <w:rPr>
          <w:sz w:val="20"/>
        </w:rPr>
        <w:t>19</w:t>
      </w:r>
    </w:p>
    <w:p w:rsidR="007450A2" w:rsidRDefault="007450A2">
      <w:pPr>
        <w:jc w:val="right"/>
        <w:rPr>
          <w:sz w:val="20"/>
        </w:rPr>
        <w:sectPr w:rsidR="007450A2" w:rsidSect="006F3BA1">
          <w:pgSz w:w="11910" w:h="16840"/>
          <w:pgMar w:top="709" w:right="286" w:bottom="280" w:left="920" w:header="720" w:footer="720" w:gutter="0"/>
          <w:cols w:space="720"/>
        </w:sectPr>
      </w:pPr>
    </w:p>
    <w:p w:rsidR="006F3BA1" w:rsidRDefault="006F3BA1" w:rsidP="006F3BA1">
      <w:pPr>
        <w:rPr>
          <w:sz w:val="20"/>
        </w:rPr>
        <w:sectPr w:rsidR="006F3BA1" w:rsidSect="006F3BA1">
          <w:pgSz w:w="11910" w:h="16840"/>
          <w:pgMar w:top="1020" w:right="286" w:bottom="280" w:left="920" w:header="720" w:footer="720" w:gutter="0"/>
          <w:cols w:space="720"/>
        </w:sectPr>
      </w:pPr>
    </w:p>
    <w:p w:rsidR="006F3BA1" w:rsidRDefault="006F3BA1" w:rsidP="006F3BA1">
      <w:pPr>
        <w:rPr>
          <w:sz w:val="24"/>
        </w:rPr>
        <w:sectPr w:rsidR="006F3BA1" w:rsidSect="006F3BA1">
          <w:pgSz w:w="11910" w:h="16840"/>
          <w:pgMar w:top="1020" w:right="286" w:bottom="280" w:left="920" w:header="720" w:footer="720" w:gutter="0"/>
          <w:cols w:space="720"/>
        </w:sectPr>
      </w:pPr>
    </w:p>
    <w:p w:rsidR="006F3BA1" w:rsidRDefault="006F3BA1" w:rsidP="006F3BA1">
      <w:pPr>
        <w:spacing w:before="130"/>
        <w:ind w:right="723"/>
        <w:rPr>
          <w:sz w:val="20"/>
        </w:rPr>
        <w:sectPr w:rsidR="006F3BA1" w:rsidSect="006F3BA1">
          <w:pgSz w:w="11910" w:h="16840"/>
          <w:pgMar w:top="1020" w:right="286" w:bottom="280" w:left="920" w:header="720" w:footer="720" w:gutter="0"/>
          <w:cols w:space="720"/>
        </w:sectPr>
      </w:pPr>
    </w:p>
    <w:p w:rsidR="006F3BA1" w:rsidRDefault="006F3BA1" w:rsidP="006F3BA1">
      <w:pPr>
        <w:pStyle w:val="a7"/>
        <w:spacing w:before="1"/>
        <w:rPr>
          <w:b/>
          <w:sz w:val="23"/>
        </w:rPr>
      </w:pPr>
    </w:p>
    <w:p w:rsidR="006F3BA1" w:rsidRDefault="006F3BA1" w:rsidP="006F3BA1">
      <w:pPr>
        <w:ind w:right="723"/>
        <w:jc w:val="right"/>
        <w:rPr>
          <w:sz w:val="20"/>
        </w:rPr>
      </w:pPr>
      <w:r>
        <w:rPr>
          <w:sz w:val="20"/>
        </w:rPr>
        <w:t>24</w:t>
      </w:r>
    </w:p>
    <w:p w:rsidR="006F3BA1" w:rsidRDefault="006F3BA1" w:rsidP="006F3BA1">
      <w:pPr>
        <w:jc w:val="right"/>
        <w:rPr>
          <w:sz w:val="20"/>
        </w:rPr>
        <w:sectPr w:rsidR="006F3BA1" w:rsidSect="006F3BA1">
          <w:pgSz w:w="11910" w:h="16840"/>
          <w:pgMar w:top="1020" w:right="286" w:bottom="280" w:left="920" w:header="720" w:footer="720" w:gutter="0"/>
          <w:cols w:space="720"/>
        </w:sectPr>
      </w:pPr>
    </w:p>
    <w:p w:rsidR="007450A2" w:rsidRDefault="007450A2">
      <w:pPr>
        <w:pStyle w:val="a7"/>
        <w:rPr>
          <w:b/>
          <w:sz w:val="20"/>
        </w:rPr>
      </w:pPr>
    </w:p>
    <w:p w:rsidR="007450A2" w:rsidRDefault="007450A2">
      <w:pPr>
        <w:pStyle w:val="a7"/>
        <w:rPr>
          <w:b/>
          <w:sz w:val="20"/>
        </w:rPr>
      </w:pPr>
    </w:p>
    <w:p w:rsidR="007450A2" w:rsidRDefault="007450A2">
      <w:pPr>
        <w:pStyle w:val="a7"/>
        <w:spacing w:before="11"/>
        <w:rPr>
          <w:b/>
          <w:sz w:val="28"/>
        </w:rPr>
      </w:pPr>
    </w:p>
    <w:p w:rsidR="007450A2" w:rsidRDefault="00081369">
      <w:pPr>
        <w:spacing w:before="93"/>
        <w:ind w:right="723"/>
        <w:jc w:val="right"/>
        <w:rPr>
          <w:sz w:val="20"/>
        </w:rPr>
      </w:pPr>
      <w:r>
        <w:rPr>
          <w:sz w:val="20"/>
        </w:rPr>
        <w:t>21</w:t>
      </w:r>
    </w:p>
    <w:p w:rsidR="007450A2" w:rsidRDefault="007450A2">
      <w:pPr>
        <w:jc w:val="right"/>
        <w:rPr>
          <w:sz w:val="20"/>
        </w:rPr>
        <w:sectPr w:rsidR="007450A2" w:rsidSect="006F3BA1">
          <w:pgSz w:w="11910" w:h="16840"/>
          <w:pgMar w:top="1020" w:right="286" w:bottom="280" w:left="920" w:header="720" w:footer="720" w:gutter="0"/>
          <w:cols w:space="720"/>
        </w:sectPr>
      </w:pPr>
    </w:p>
    <w:p w:rsidR="007450A2" w:rsidRDefault="007450A2">
      <w:pPr>
        <w:pStyle w:val="a7"/>
        <w:rPr>
          <w:b/>
          <w:sz w:val="20"/>
        </w:rPr>
      </w:pPr>
    </w:p>
    <w:p w:rsidR="007450A2" w:rsidRDefault="007450A2">
      <w:pPr>
        <w:pStyle w:val="a7"/>
        <w:rPr>
          <w:b/>
          <w:sz w:val="20"/>
        </w:rPr>
      </w:pPr>
    </w:p>
    <w:p w:rsidR="007450A2" w:rsidRDefault="007450A2">
      <w:pPr>
        <w:pStyle w:val="a7"/>
        <w:rPr>
          <w:b/>
          <w:sz w:val="20"/>
        </w:rPr>
      </w:pPr>
    </w:p>
    <w:p w:rsidR="007450A2" w:rsidRDefault="007450A2">
      <w:pPr>
        <w:pStyle w:val="a7"/>
        <w:rPr>
          <w:b/>
          <w:sz w:val="20"/>
        </w:rPr>
      </w:pPr>
    </w:p>
    <w:p w:rsidR="007450A2" w:rsidRDefault="007450A2">
      <w:pPr>
        <w:pStyle w:val="a7"/>
        <w:rPr>
          <w:b/>
          <w:sz w:val="20"/>
        </w:rPr>
      </w:pPr>
    </w:p>
    <w:p w:rsidR="007450A2" w:rsidRDefault="007450A2">
      <w:pPr>
        <w:pStyle w:val="a7"/>
        <w:spacing w:before="4"/>
        <w:rPr>
          <w:b/>
          <w:sz w:val="26"/>
        </w:rPr>
      </w:pPr>
    </w:p>
    <w:p w:rsidR="007450A2" w:rsidRDefault="00081369">
      <w:pPr>
        <w:spacing w:before="93"/>
        <w:ind w:right="723"/>
        <w:jc w:val="right"/>
        <w:rPr>
          <w:sz w:val="20"/>
        </w:rPr>
      </w:pPr>
      <w:r>
        <w:rPr>
          <w:sz w:val="20"/>
        </w:rPr>
        <w:t>23</w:t>
      </w:r>
    </w:p>
    <w:p w:rsidR="007450A2" w:rsidRDefault="007450A2">
      <w:pPr>
        <w:jc w:val="right"/>
        <w:rPr>
          <w:sz w:val="20"/>
        </w:rPr>
        <w:sectPr w:rsidR="007450A2" w:rsidSect="006F3BA1">
          <w:pgSz w:w="11910" w:h="16840"/>
          <w:pgMar w:top="1020" w:right="286" w:bottom="280" w:left="920" w:header="720" w:footer="720" w:gutter="0"/>
          <w:cols w:space="720"/>
        </w:sectPr>
      </w:pPr>
    </w:p>
    <w:p w:rsidR="007450A2" w:rsidRDefault="007450A2">
      <w:pPr>
        <w:pStyle w:val="a7"/>
        <w:spacing w:before="3"/>
        <w:rPr>
          <w:b/>
          <w:sz w:val="28"/>
        </w:rPr>
      </w:pPr>
    </w:p>
    <w:p w:rsidR="007450A2" w:rsidRDefault="00081369">
      <w:pPr>
        <w:spacing w:before="93"/>
        <w:ind w:right="723"/>
        <w:jc w:val="right"/>
        <w:rPr>
          <w:sz w:val="20"/>
        </w:rPr>
      </w:pPr>
      <w:r>
        <w:rPr>
          <w:sz w:val="20"/>
        </w:rPr>
        <w:t>26</w:t>
      </w:r>
    </w:p>
    <w:p w:rsidR="007450A2" w:rsidRDefault="007450A2">
      <w:pPr>
        <w:jc w:val="right"/>
        <w:rPr>
          <w:sz w:val="20"/>
        </w:rPr>
        <w:sectPr w:rsidR="007450A2" w:rsidSect="006F3BA1">
          <w:pgSz w:w="11910" w:h="16840"/>
          <w:pgMar w:top="1020" w:right="286" w:bottom="280" w:left="920" w:header="720" w:footer="720" w:gutter="0"/>
          <w:cols w:space="720"/>
        </w:sectPr>
      </w:pPr>
    </w:p>
    <w:p w:rsidR="007450A2" w:rsidRDefault="007450A2">
      <w:bookmarkStart w:id="26" w:name="Реализация_прав_ребенка"/>
      <w:bookmarkEnd w:id="26"/>
    </w:p>
    <w:p w:rsidR="007450A2" w:rsidRDefault="007450A2">
      <w:pPr>
        <w:pStyle w:val="ab"/>
        <w:numPr>
          <w:ilvl w:val="1"/>
          <w:numId w:val="16"/>
        </w:numPr>
        <w:tabs>
          <w:tab w:val="left" w:pos="814"/>
        </w:tabs>
        <w:spacing w:before="2" w:line="240" w:lineRule="auto"/>
        <w:ind w:left="813" w:hanging="145"/>
        <w:rPr>
          <w:sz w:val="24"/>
        </w:rPr>
      </w:pPr>
    </w:p>
    <w:p w:rsidR="007450A2" w:rsidRDefault="007450A2">
      <w:pPr>
        <w:rPr>
          <w:sz w:val="24"/>
        </w:rPr>
      </w:pPr>
    </w:p>
    <w:p w:rsidR="006F3BA1" w:rsidRDefault="006F3BA1">
      <w:pPr>
        <w:rPr>
          <w:sz w:val="24"/>
        </w:rPr>
        <w:sectPr w:rsidR="006F3BA1" w:rsidSect="006F3BA1">
          <w:pgSz w:w="11910" w:h="16840"/>
          <w:pgMar w:top="1020" w:right="711" w:bottom="280" w:left="920" w:header="720" w:footer="720" w:gutter="0"/>
          <w:cols w:space="720"/>
        </w:sectPr>
      </w:pPr>
    </w:p>
    <w:p w:rsidR="007450A2" w:rsidRDefault="007450A2">
      <w:pPr>
        <w:jc w:val="center"/>
        <w:rPr>
          <w:sz w:val="24"/>
        </w:rPr>
      </w:pPr>
    </w:p>
    <w:p w:rsidR="00A17964" w:rsidRDefault="00A17964">
      <w:pPr>
        <w:jc w:val="center"/>
        <w:rPr>
          <w:sz w:val="24"/>
        </w:rPr>
      </w:pPr>
    </w:p>
    <w:p w:rsidR="00A17964" w:rsidRDefault="00A17964">
      <w:pPr>
        <w:jc w:val="center"/>
        <w:rPr>
          <w:sz w:val="24"/>
        </w:rPr>
      </w:pPr>
    </w:p>
    <w:p w:rsidR="00A17964" w:rsidRDefault="00A17964">
      <w:pPr>
        <w:jc w:val="center"/>
        <w:rPr>
          <w:sz w:val="24"/>
        </w:rPr>
      </w:pPr>
    </w:p>
    <w:p w:rsidR="00A17964" w:rsidRDefault="00A17964">
      <w:pPr>
        <w:jc w:val="center"/>
        <w:rPr>
          <w:sz w:val="24"/>
        </w:rPr>
      </w:pPr>
    </w:p>
    <w:p w:rsidR="00A17964" w:rsidRDefault="00A17964" w:rsidP="00A17964">
      <w:pPr>
        <w:rPr>
          <w:sz w:val="24"/>
        </w:rPr>
        <w:sectPr w:rsidR="00A17964" w:rsidSect="006F3BA1">
          <w:pgSz w:w="11910" w:h="16840"/>
          <w:pgMar w:top="568" w:right="286" w:bottom="280" w:left="920" w:header="720" w:footer="720" w:gutter="0"/>
          <w:cols w:space="720"/>
        </w:sectPr>
      </w:pPr>
    </w:p>
    <w:p w:rsidR="007450A2" w:rsidRPr="00A17964" w:rsidRDefault="007450A2" w:rsidP="00A17964">
      <w:pPr>
        <w:rPr>
          <w:sz w:val="24"/>
        </w:rPr>
        <w:sectPr w:rsidR="007450A2" w:rsidRPr="00A17964" w:rsidSect="006F3BA1">
          <w:pgSz w:w="11910" w:h="16840"/>
          <w:pgMar w:top="1020" w:right="286" w:bottom="280" w:left="920" w:header="720" w:footer="720" w:gutter="0"/>
          <w:cols w:space="720"/>
        </w:sectPr>
      </w:pPr>
    </w:p>
    <w:p w:rsidR="007450A2" w:rsidRDefault="007450A2">
      <w:pPr>
        <w:sectPr w:rsidR="007450A2">
          <w:pgSz w:w="11910" w:h="16840"/>
          <w:pgMar w:top="1020" w:right="711" w:bottom="280" w:left="920" w:header="720" w:footer="720" w:gutter="0"/>
          <w:cols w:space="720"/>
        </w:sectPr>
      </w:pPr>
    </w:p>
    <w:p w:rsidR="007450A2" w:rsidRDefault="007450A2">
      <w:pPr>
        <w:rPr>
          <w:sz w:val="24"/>
        </w:rPr>
        <w:sectPr w:rsidR="007450A2">
          <w:pgSz w:w="11910" w:h="16840"/>
          <w:pgMar w:top="1020" w:right="120" w:bottom="280" w:left="920" w:header="720" w:footer="720" w:gutter="0"/>
          <w:cols w:space="720"/>
        </w:sectPr>
      </w:pPr>
    </w:p>
    <w:p w:rsidR="007450A2" w:rsidRDefault="007450A2">
      <w:pPr>
        <w:spacing w:line="253" w:lineRule="exact"/>
        <w:rPr>
          <w:sz w:val="24"/>
        </w:rPr>
        <w:sectPr w:rsidR="007450A2">
          <w:pgSz w:w="11910" w:h="16840"/>
          <w:pgMar w:top="1020" w:right="120" w:bottom="280" w:left="920" w:header="720" w:footer="720" w:gutter="0"/>
          <w:cols w:space="720"/>
        </w:sectPr>
      </w:pPr>
    </w:p>
    <w:p w:rsidR="007450A2" w:rsidRDefault="007450A2">
      <w:pPr>
        <w:spacing w:line="274" w:lineRule="exact"/>
        <w:rPr>
          <w:sz w:val="24"/>
        </w:rPr>
        <w:sectPr w:rsidR="007450A2">
          <w:pgSz w:w="11910" w:h="16840"/>
          <w:pgMar w:top="1020" w:right="120" w:bottom="280" w:left="920" w:header="720" w:footer="720" w:gutter="0"/>
          <w:cols w:space="720"/>
        </w:sectPr>
      </w:pPr>
    </w:p>
    <w:p w:rsidR="007450A2" w:rsidRDefault="007450A2">
      <w:pPr>
        <w:spacing w:line="274" w:lineRule="exact"/>
        <w:rPr>
          <w:sz w:val="24"/>
        </w:rPr>
        <w:sectPr w:rsidR="007450A2">
          <w:pgSz w:w="11910" w:h="16840"/>
          <w:pgMar w:top="1020" w:right="120" w:bottom="280" w:left="920" w:header="720" w:footer="720" w:gutter="0"/>
          <w:cols w:space="720"/>
        </w:sectPr>
      </w:pPr>
    </w:p>
    <w:p w:rsidR="007450A2" w:rsidRDefault="007450A2">
      <w:pPr>
        <w:pStyle w:val="a7"/>
        <w:rPr>
          <w:b/>
          <w:sz w:val="20"/>
        </w:rPr>
      </w:pPr>
    </w:p>
    <w:p w:rsidR="007450A2" w:rsidRDefault="007450A2">
      <w:pPr>
        <w:rPr>
          <w:sz w:val="24"/>
        </w:rPr>
        <w:sectPr w:rsidR="007450A2">
          <w:pgSz w:w="11910" w:h="16840"/>
          <w:pgMar w:top="960" w:right="120" w:bottom="280" w:left="920" w:header="720" w:footer="720" w:gutter="0"/>
          <w:cols w:space="720"/>
        </w:sectPr>
      </w:pPr>
    </w:p>
    <w:p w:rsidR="007450A2" w:rsidRDefault="007450A2">
      <w:pPr>
        <w:rPr>
          <w:sz w:val="24"/>
        </w:rPr>
        <w:sectPr w:rsidR="007450A2">
          <w:pgSz w:w="11910" w:h="16840"/>
          <w:pgMar w:top="1020" w:right="120" w:bottom="280" w:left="920" w:header="720" w:footer="720" w:gutter="0"/>
          <w:cols w:space="720"/>
        </w:sectPr>
      </w:pPr>
    </w:p>
    <w:p w:rsidR="007450A2" w:rsidRDefault="007450A2">
      <w:pPr>
        <w:tabs>
          <w:tab w:val="left" w:pos="2505"/>
        </w:tabs>
        <w:rPr>
          <w:sz w:val="24"/>
        </w:rPr>
      </w:pPr>
    </w:p>
    <w:p w:rsidR="007450A2" w:rsidRDefault="007450A2">
      <w:pPr>
        <w:rPr>
          <w:sz w:val="24"/>
        </w:rPr>
      </w:pPr>
    </w:p>
    <w:p w:rsidR="007450A2" w:rsidRDefault="007450A2">
      <w:pPr>
        <w:rPr>
          <w:sz w:val="24"/>
        </w:rPr>
        <w:sectPr w:rsidR="007450A2">
          <w:pgSz w:w="11910" w:h="16840"/>
          <w:pgMar w:top="1020" w:right="120" w:bottom="280" w:left="920" w:header="720" w:footer="720" w:gutter="0"/>
          <w:cols w:space="720"/>
        </w:sectPr>
      </w:pPr>
    </w:p>
    <w:p w:rsidR="007450A2" w:rsidRDefault="007450A2"/>
    <w:p w:rsidR="007450A2" w:rsidRDefault="007450A2">
      <w:pPr>
        <w:pStyle w:val="a7"/>
        <w:tabs>
          <w:tab w:val="left" w:pos="1260"/>
        </w:tabs>
        <w:rPr>
          <w:b/>
          <w:sz w:val="20"/>
        </w:rPr>
      </w:pPr>
    </w:p>
    <w:p w:rsidR="007450A2" w:rsidRDefault="007450A2">
      <w:pPr>
        <w:pStyle w:val="a7"/>
        <w:rPr>
          <w:b/>
          <w:sz w:val="20"/>
        </w:rPr>
      </w:pPr>
    </w:p>
    <w:p w:rsidR="007450A2" w:rsidRDefault="007450A2">
      <w:pPr>
        <w:sectPr w:rsidR="007450A2">
          <w:pgSz w:w="11910" w:h="16840"/>
          <w:pgMar w:top="1020" w:right="711" w:bottom="280" w:left="920" w:header="720" w:footer="720" w:gutter="0"/>
          <w:cols w:space="720"/>
        </w:sectPr>
      </w:pPr>
    </w:p>
    <w:p w:rsidR="007450A2" w:rsidRDefault="007450A2">
      <w:pPr>
        <w:rPr>
          <w:sz w:val="20"/>
        </w:rPr>
        <w:sectPr w:rsidR="007450A2">
          <w:pgSz w:w="11910" w:h="16840"/>
          <w:pgMar w:top="960" w:right="711" w:bottom="280" w:left="920" w:header="720" w:footer="720" w:gutter="0"/>
          <w:cols w:space="720"/>
        </w:sectPr>
      </w:pPr>
    </w:p>
    <w:p w:rsidR="007450A2" w:rsidRDefault="007450A2">
      <w:pPr>
        <w:pStyle w:val="a7"/>
        <w:rPr>
          <w:sz w:val="20"/>
        </w:rPr>
      </w:pPr>
    </w:p>
    <w:p w:rsidR="007450A2" w:rsidRDefault="007450A2">
      <w:pPr>
        <w:pStyle w:val="a7"/>
        <w:spacing w:before="2"/>
        <w:rPr>
          <w:sz w:val="20"/>
        </w:rPr>
      </w:pPr>
    </w:p>
    <w:p w:rsidR="007450A2" w:rsidRDefault="00081369">
      <w:pPr>
        <w:pStyle w:val="ab"/>
        <w:numPr>
          <w:ilvl w:val="1"/>
          <w:numId w:val="16"/>
        </w:numPr>
        <w:tabs>
          <w:tab w:val="left" w:pos="814"/>
        </w:tabs>
        <w:spacing w:before="2" w:line="240" w:lineRule="auto"/>
        <w:ind w:left="813" w:hanging="145"/>
        <w:rPr>
          <w:b/>
          <w:sz w:val="20"/>
        </w:rPr>
      </w:pPr>
      <w:r>
        <w:rPr>
          <w:sz w:val="24"/>
        </w:rPr>
        <w:t>.</w:t>
      </w:r>
      <w:r>
        <w:rPr>
          <w:b/>
          <w:sz w:val="20"/>
        </w:rPr>
        <w:t xml:space="preserve"> </w:t>
      </w:r>
    </w:p>
    <w:p w:rsidR="007450A2" w:rsidRDefault="007450A2">
      <w:pPr>
        <w:pStyle w:val="a7"/>
        <w:rPr>
          <w:b/>
          <w:sz w:val="20"/>
        </w:rPr>
      </w:pPr>
    </w:p>
    <w:p w:rsidR="007450A2" w:rsidRDefault="007450A2">
      <w:pPr>
        <w:pStyle w:val="a7"/>
        <w:rPr>
          <w:b/>
          <w:sz w:val="20"/>
        </w:rPr>
      </w:pPr>
    </w:p>
    <w:p w:rsidR="007450A2" w:rsidRDefault="007450A2">
      <w:pPr>
        <w:pStyle w:val="a7"/>
        <w:rPr>
          <w:b/>
          <w:sz w:val="20"/>
        </w:rPr>
      </w:pPr>
    </w:p>
    <w:p w:rsidR="007450A2" w:rsidRDefault="007450A2">
      <w:pPr>
        <w:pStyle w:val="a7"/>
        <w:rPr>
          <w:b/>
          <w:sz w:val="20"/>
        </w:rPr>
      </w:pPr>
    </w:p>
    <w:p w:rsidR="007450A2" w:rsidRDefault="007450A2">
      <w:pPr>
        <w:pStyle w:val="a7"/>
        <w:rPr>
          <w:b/>
          <w:sz w:val="20"/>
        </w:rPr>
      </w:pPr>
    </w:p>
    <w:p w:rsidR="007450A2" w:rsidRDefault="007450A2">
      <w:pPr>
        <w:pStyle w:val="a7"/>
        <w:rPr>
          <w:b/>
          <w:sz w:val="20"/>
        </w:rPr>
      </w:pPr>
    </w:p>
    <w:p w:rsidR="007450A2" w:rsidRDefault="007450A2">
      <w:pPr>
        <w:pStyle w:val="a7"/>
        <w:rPr>
          <w:b/>
          <w:sz w:val="20"/>
        </w:rPr>
      </w:pPr>
    </w:p>
    <w:p w:rsidR="007450A2" w:rsidRDefault="007450A2">
      <w:pPr>
        <w:pStyle w:val="a7"/>
        <w:rPr>
          <w:b/>
          <w:sz w:val="20"/>
        </w:rPr>
      </w:pPr>
    </w:p>
    <w:p w:rsidR="007450A2" w:rsidRDefault="007450A2">
      <w:pPr>
        <w:pStyle w:val="a7"/>
        <w:rPr>
          <w:b/>
          <w:sz w:val="20"/>
        </w:rPr>
      </w:pPr>
    </w:p>
    <w:p w:rsidR="007450A2" w:rsidRDefault="007450A2">
      <w:pPr>
        <w:pStyle w:val="a7"/>
        <w:rPr>
          <w:b/>
          <w:sz w:val="20"/>
        </w:rPr>
      </w:pPr>
    </w:p>
    <w:p w:rsidR="007450A2" w:rsidRDefault="007450A2">
      <w:pPr>
        <w:pStyle w:val="a7"/>
        <w:rPr>
          <w:b/>
          <w:sz w:val="20"/>
        </w:rPr>
      </w:pPr>
    </w:p>
    <w:p w:rsidR="007450A2" w:rsidRDefault="007450A2">
      <w:pPr>
        <w:pStyle w:val="a7"/>
        <w:rPr>
          <w:b/>
          <w:sz w:val="20"/>
        </w:rPr>
      </w:pPr>
    </w:p>
    <w:p w:rsidR="007450A2" w:rsidRDefault="007450A2">
      <w:pPr>
        <w:pStyle w:val="a7"/>
        <w:spacing w:before="2"/>
        <w:rPr>
          <w:b/>
          <w:sz w:val="19"/>
        </w:rPr>
      </w:pPr>
    </w:p>
    <w:p w:rsidR="007450A2" w:rsidRDefault="00081369">
      <w:pPr>
        <w:ind w:right="723"/>
        <w:jc w:val="right"/>
        <w:rPr>
          <w:sz w:val="20"/>
        </w:rPr>
      </w:pPr>
      <w:r>
        <w:rPr>
          <w:sz w:val="20"/>
        </w:rPr>
        <w:t>27</w:t>
      </w:r>
    </w:p>
    <w:p w:rsidR="007450A2" w:rsidRDefault="007450A2">
      <w:pPr>
        <w:jc w:val="right"/>
        <w:rPr>
          <w:sz w:val="20"/>
        </w:rPr>
        <w:sectPr w:rsidR="007450A2">
          <w:pgSz w:w="11910" w:h="16840"/>
          <w:pgMar w:top="1020" w:right="120" w:bottom="280" w:left="920" w:header="720" w:footer="720" w:gutter="0"/>
          <w:cols w:space="720"/>
        </w:sectPr>
      </w:pPr>
    </w:p>
    <w:p w:rsidR="007450A2" w:rsidRDefault="007450A2">
      <w:pPr>
        <w:pStyle w:val="a7"/>
        <w:rPr>
          <w:b/>
          <w:sz w:val="20"/>
        </w:rPr>
      </w:pPr>
    </w:p>
    <w:p w:rsidR="007450A2" w:rsidRDefault="007450A2">
      <w:pPr>
        <w:pStyle w:val="a7"/>
        <w:rPr>
          <w:b/>
          <w:sz w:val="20"/>
        </w:rPr>
      </w:pPr>
    </w:p>
    <w:p w:rsidR="007450A2" w:rsidRDefault="007450A2">
      <w:pPr>
        <w:pStyle w:val="a7"/>
        <w:rPr>
          <w:b/>
          <w:sz w:val="20"/>
        </w:rPr>
      </w:pPr>
    </w:p>
    <w:p w:rsidR="007450A2" w:rsidRDefault="007450A2">
      <w:pPr>
        <w:pStyle w:val="a7"/>
        <w:rPr>
          <w:b/>
          <w:sz w:val="20"/>
        </w:rPr>
      </w:pPr>
    </w:p>
    <w:p w:rsidR="007450A2" w:rsidRDefault="007450A2">
      <w:pPr>
        <w:pStyle w:val="a7"/>
        <w:rPr>
          <w:b/>
          <w:sz w:val="20"/>
        </w:rPr>
      </w:pPr>
    </w:p>
    <w:p w:rsidR="007450A2" w:rsidRDefault="007450A2">
      <w:pPr>
        <w:pStyle w:val="a7"/>
        <w:rPr>
          <w:b/>
          <w:sz w:val="20"/>
        </w:rPr>
      </w:pPr>
    </w:p>
    <w:p w:rsidR="007450A2" w:rsidRDefault="007450A2">
      <w:pPr>
        <w:pStyle w:val="a7"/>
        <w:rPr>
          <w:b/>
          <w:sz w:val="20"/>
        </w:rPr>
      </w:pPr>
    </w:p>
    <w:p w:rsidR="007450A2" w:rsidRDefault="007450A2">
      <w:pPr>
        <w:pStyle w:val="a7"/>
        <w:rPr>
          <w:b/>
          <w:sz w:val="20"/>
        </w:rPr>
      </w:pPr>
    </w:p>
    <w:p w:rsidR="007450A2" w:rsidRDefault="007450A2">
      <w:pPr>
        <w:pStyle w:val="a7"/>
        <w:rPr>
          <w:b/>
          <w:sz w:val="20"/>
        </w:rPr>
      </w:pPr>
    </w:p>
    <w:p w:rsidR="007450A2" w:rsidRDefault="007450A2">
      <w:pPr>
        <w:pStyle w:val="a7"/>
        <w:rPr>
          <w:b/>
          <w:sz w:val="20"/>
        </w:rPr>
      </w:pPr>
    </w:p>
    <w:p w:rsidR="007450A2" w:rsidRDefault="007450A2">
      <w:pPr>
        <w:pStyle w:val="a7"/>
        <w:rPr>
          <w:b/>
          <w:sz w:val="20"/>
        </w:rPr>
      </w:pPr>
    </w:p>
    <w:p w:rsidR="007450A2" w:rsidRDefault="007450A2">
      <w:pPr>
        <w:pStyle w:val="a7"/>
        <w:rPr>
          <w:b/>
          <w:sz w:val="20"/>
        </w:rPr>
      </w:pPr>
    </w:p>
    <w:p w:rsidR="007450A2" w:rsidRDefault="007450A2">
      <w:pPr>
        <w:pStyle w:val="a7"/>
        <w:rPr>
          <w:b/>
          <w:sz w:val="20"/>
        </w:rPr>
      </w:pPr>
    </w:p>
    <w:p w:rsidR="007450A2" w:rsidRDefault="007450A2">
      <w:pPr>
        <w:pStyle w:val="a7"/>
        <w:spacing w:before="9"/>
        <w:rPr>
          <w:b/>
          <w:sz w:val="26"/>
        </w:rPr>
      </w:pPr>
    </w:p>
    <w:p w:rsidR="007450A2" w:rsidRDefault="00081369">
      <w:pPr>
        <w:spacing w:before="93"/>
        <w:ind w:right="723"/>
        <w:jc w:val="right"/>
        <w:rPr>
          <w:sz w:val="20"/>
        </w:rPr>
      </w:pPr>
      <w:r>
        <w:rPr>
          <w:sz w:val="20"/>
        </w:rPr>
        <w:t>28</w:t>
      </w:r>
    </w:p>
    <w:p w:rsidR="007450A2" w:rsidRDefault="007450A2">
      <w:pPr>
        <w:jc w:val="right"/>
        <w:rPr>
          <w:sz w:val="20"/>
        </w:rPr>
        <w:sectPr w:rsidR="007450A2">
          <w:pgSz w:w="11910" w:h="16840"/>
          <w:pgMar w:top="1020" w:right="120" w:bottom="280" w:left="920" w:header="720" w:footer="720" w:gutter="0"/>
          <w:cols w:space="720"/>
        </w:sectPr>
      </w:pPr>
    </w:p>
    <w:p w:rsidR="007450A2" w:rsidRDefault="007450A2">
      <w:pPr>
        <w:sectPr w:rsidR="007450A2">
          <w:pgSz w:w="11910" w:h="16840"/>
          <w:pgMar w:top="1020" w:right="120" w:bottom="280" w:left="920" w:header="720" w:footer="720" w:gutter="0"/>
          <w:cols w:space="720"/>
        </w:sectPr>
      </w:pPr>
      <w:bookmarkStart w:id="27" w:name="План_оздоровительной_работы"/>
      <w:bookmarkEnd w:id="27"/>
    </w:p>
    <w:p w:rsidR="007450A2" w:rsidRDefault="007450A2">
      <w:pPr>
        <w:pStyle w:val="a7"/>
        <w:tabs>
          <w:tab w:val="left" w:pos="5160"/>
          <w:tab w:val="left" w:pos="5506"/>
          <w:tab w:val="left" w:pos="7154"/>
          <w:tab w:val="left" w:pos="8813"/>
          <w:tab w:val="left" w:pos="9379"/>
        </w:tabs>
        <w:spacing w:before="1" w:line="237" w:lineRule="auto"/>
        <w:ind w:left="859" w:right="634" w:firstLine="706"/>
      </w:pPr>
    </w:p>
    <w:p w:rsidR="007450A2" w:rsidRDefault="007450A2">
      <w:pPr>
        <w:ind w:firstLine="720"/>
        <w:rPr>
          <w:sz w:val="20"/>
        </w:rPr>
      </w:pPr>
    </w:p>
    <w:p w:rsidR="007450A2" w:rsidRDefault="007450A2">
      <w:pPr>
        <w:rPr>
          <w:sz w:val="20"/>
        </w:rPr>
      </w:pPr>
    </w:p>
    <w:p w:rsidR="007450A2" w:rsidRDefault="007450A2">
      <w:pPr>
        <w:rPr>
          <w:sz w:val="20"/>
        </w:rPr>
        <w:sectPr w:rsidR="007450A2">
          <w:pgSz w:w="11910" w:h="16840"/>
          <w:pgMar w:top="1020" w:right="120" w:bottom="280" w:left="920" w:header="720" w:footer="720" w:gutter="0"/>
          <w:cols w:space="720"/>
        </w:sectPr>
      </w:pPr>
    </w:p>
    <w:p w:rsidR="007450A2" w:rsidRDefault="007450A2"/>
    <w:p w:rsidR="007450A2" w:rsidRDefault="007450A2">
      <w:pPr>
        <w:sectPr w:rsidR="007450A2">
          <w:pgSz w:w="11910" w:h="16840"/>
          <w:pgMar w:top="1320" w:right="200" w:bottom="2835" w:left="840" w:header="720" w:footer="720" w:gutter="0"/>
          <w:cols w:space="720"/>
        </w:sectPr>
      </w:pPr>
    </w:p>
    <w:p w:rsidR="007450A2" w:rsidRDefault="007450A2">
      <w:pPr>
        <w:sectPr w:rsidR="007450A2">
          <w:pgSz w:w="11910" w:h="16840"/>
          <w:pgMar w:top="709" w:right="200" w:bottom="280" w:left="840" w:header="720" w:footer="720" w:gutter="0"/>
          <w:cols w:space="720"/>
        </w:sectPr>
      </w:pPr>
    </w:p>
    <w:p w:rsidR="007450A2" w:rsidRDefault="007450A2">
      <w:pPr>
        <w:spacing w:line="276" w:lineRule="auto"/>
        <w:jc w:val="both"/>
        <w:rPr>
          <w:sz w:val="24"/>
        </w:rPr>
        <w:sectPr w:rsidR="007450A2">
          <w:pgSz w:w="11910" w:h="16840"/>
          <w:pgMar w:top="1220" w:right="200" w:bottom="280" w:left="840" w:header="720" w:footer="720" w:gutter="0"/>
          <w:cols w:space="720"/>
        </w:sectPr>
      </w:pPr>
      <w:bookmarkStart w:id="28" w:name="Творческие_достижения_педагогов"/>
      <w:bookmarkStart w:id="29" w:name="1._Оценка_содержания_и_качества_подготов"/>
      <w:bookmarkEnd w:id="28"/>
      <w:bookmarkEnd w:id="29"/>
    </w:p>
    <w:p w:rsidR="007450A2" w:rsidRDefault="007450A2">
      <w:pPr>
        <w:pStyle w:val="a7"/>
        <w:rPr>
          <w:b/>
          <w:sz w:val="20"/>
        </w:rPr>
      </w:pPr>
      <w:bookmarkStart w:id="30" w:name="Научно_методическое_и_кадровое_обеспечен"/>
      <w:bookmarkEnd w:id="30"/>
    </w:p>
    <w:p w:rsidR="007450A2" w:rsidRDefault="007450A2">
      <w:pPr>
        <w:pStyle w:val="a7"/>
        <w:rPr>
          <w:b/>
          <w:sz w:val="20"/>
        </w:rPr>
      </w:pPr>
    </w:p>
    <w:p w:rsidR="007450A2" w:rsidRDefault="007450A2">
      <w:pPr>
        <w:pStyle w:val="a7"/>
        <w:rPr>
          <w:b/>
          <w:sz w:val="20"/>
        </w:rPr>
      </w:pPr>
    </w:p>
    <w:p w:rsidR="007450A2" w:rsidRDefault="007450A2">
      <w:pPr>
        <w:pStyle w:val="a7"/>
        <w:rPr>
          <w:b/>
          <w:sz w:val="20"/>
        </w:rPr>
      </w:pPr>
    </w:p>
    <w:p w:rsidR="007450A2" w:rsidRDefault="007450A2">
      <w:pPr>
        <w:spacing w:line="265" w:lineRule="exact"/>
        <w:jc w:val="center"/>
        <w:rPr>
          <w:sz w:val="24"/>
        </w:rPr>
        <w:sectPr w:rsidR="007450A2">
          <w:pgSz w:w="11910" w:h="16840"/>
          <w:pgMar w:top="1020" w:right="120" w:bottom="280" w:left="920" w:header="720" w:footer="720" w:gutter="0"/>
          <w:cols w:space="720"/>
        </w:sectPr>
      </w:pPr>
    </w:p>
    <w:p w:rsidR="007450A2" w:rsidRDefault="00081369">
      <w:pPr>
        <w:pStyle w:val="a7"/>
        <w:ind w:left="100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6662420" cy="9141460"/>
            <wp:effectExtent l="0" t="0" r="0" b="0"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6.jpeg"/>
                    <pic:cNvPicPr>
                      <a:picLocks noChangeAspect="1"/>
                    </pic:cNvPicPr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62576" cy="9141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450A2">
      <w:pgSz w:w="11910" w:h="16840"/>
      <w:pgMar w:top="1020" w:right="120" w:bottom="280" w:left="9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3ECD" w:rsidRDefault="00773ECD" w:rsidP="006F3BA1">
      <w:r>
        <w:separator/>
      </w:r>
    </w:p>
  </w:endnote>
  <w:endnote w:type="continuationSeparator" w:id="0">
    <w:p w:rsidR="00773ECD" w:rsidRDefault="00773ECD" w:rsidP="006F3B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07729967"/>
      <w:docPartObj>
        <w:docPartGallery w:val="Page Numbers (Bottom of Page)"/>
        <w:docPartUnique/>
      </w:docPartObj>
    </w:sdtPr>
    <w:sdtContent>
      <w:p w:rsidR="00D301D8" w:rsidRDefault="00D301D8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44</w:t>
        </w:r>
        <w:r>
          <w:fldChar w:fldCharType="end"/>
        </w:r>
      </w:p>
    </w:sdtContent>
  </w:sdt>
  <w:p w:rsidR="00D301D8" w:rsidRDefault="00D301D8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3ECD" w:rsidRDefault="00773ECD" w:rsidP="006F3BA1">
      <w:r>
        <w:separator/>
      </w:r>
    </w:p>
  </w:footnote>
  <w:footnote w:type="continuationSeparator" w:id="0">
    <w:p w:rsidR="00773ECD" w:rsidRDefault="00773ECD" w:rsidP="006F3B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288B902"/>
    <w:multiLevelType w:val="multilevel"/>
    <w:tmpl w:val="9288B902"/>
    <w:lvl w:ilvl="0">
      <w:start w:val="1"/>
      <w:numFmt w:val="decimal"/>
      <w:lvlText w:val="%1."/>
      <w:lvlJc w:val="left"/>
      <w:pPr>
        <w:ind w:left="102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176" w:hanging="245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253" w:hanging="24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30" w:hanging="24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07" w:hanging="24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84" w:hanging="24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61" w:hanging="24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38" w:hanging="24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15" w:hanging="245"/>
      </w:pPr>
      <w:rPr>
        <w:rFonts w:hint="default"/>
        <w:lang w:val="ru-RU" w:eastAsia="en-US" w:bidi="ar-SA"/>
      </w:rPr>
    </w:lvl>
  </w:abstractNum>
  <w:abstractNum w:abstractNumId="1">
    <w:nsid w:val="9C8AC8EF"/>
    <w:multiLevelType w:val="multilevel"/>
    <w:tmpl w:val="9C8AC8EF"/>
    <w:lvl w:ilvl="0">
      <w:start w:val="1"/>
      <w:numFmt w:val="decimal"/>
      <w:lvlText w:val="%1)"/>
      <w:lvlJc w:val="left"/>
      <w:pPr>
        <w:ind w:left="252" w:hanging="24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>
      <w:numFmt w:val="bullet"/>
      <w:lvlText w:val="•"/>
      <w:lvlJc w:val="left"/>
      <w:pPr>
        <w:ind w:left="672" w:hanging="246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085" w:hanging="24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497" w:hanging="24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910" w:hanging="24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323" w:hanging="24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735" w:hanging="24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148" w:hanging="24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560" w:hanging="246"/>
      </w:pPr>
      <w:rPr>
        <w:rFonts w:hint="default"/>
        <w:lang w:val="ru-RU" w:eastAsia="en-US" w:bidi="ar-SA"/>
      </w:rPr>
    </w:lvl>
  </w:abstractNum>
  <w:abstractNum w:abstractNumId="2">
    <w:nsid w:val="B0F1ACD9"/>
    <w:multiLevelType w:val="multilevel"/>
    <w:tmpl w:val="B0F1ACD9"/>
    <w:lvl w:ilvl="0">
      <w:start w:val="1"/>
      <w:numFmt w:val="decimal"/>
      <w:lvlText w:val="%1."/>
      <w:lvlJc w:val="left"/>
      <w:pPr>
        <w:ind w:left="822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824" w:hanging="36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829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34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39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44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49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5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59" w:hanging="360"/>
      </w:pPr>
      <w:rPr>
        <w:rFonts w:hint="default"/>
        <w:lang w:val="ru-RU" w:eastAsia="en-US" w:bidi="ar-SA"/>
      </w:rPr>
    </w:lvl>
  </w:abstractNum>
  <w:abstractNum w:abstractNumId="3">
    <w:nsid w:val="B5E306ED"/>
    <w:multiLevelType w:val="multilevel"/>
    <w:tmpl w:val="B5E306ED"/>
    <w:lvl w:ilvl="0">
      <w:numFmt w:val="bullet"/>
      <w:lvlText w:val="–"/>
      <w:lvlJc w:val="left"/>
      <w:pPr>
        <w:ind w:left="447" w:hanging="16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>
      <w:numFmt w:val="bullet"/>
      <w:lvlText w:val="•"/>
      <w:lvlJc w:val="left"/>
      <w:pPr>
        <w:ind w:left="688" w:hanging="168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937" w:hanging="16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186" w:hanging="16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35" w:hanging="16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684" w:hanging="16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932" w:hanging="16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181" w:hanging="16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430" w:hanging="168"/>
      </w:pPr>
      <w:rPr>
        <w:rFonts w:hint="default"/>
        <w:lang w:val="ru-RU" w:eastAsia="en-US" w:bidi="ar-SA"/>
      </w:rPr>
    </w:lvl>
  </w:abstractNum>
  <w:abstractNum w:abstractNumId="4">
    <w:nsid w:val="BE923771"/>
    <w:multiLevelType w:val="multilevel"/>
    <w:tmpl w:val="BE923771"/>
    <w:lvl w:ilvl="0">
      <w:numFmt w:val="bullet"/>
      <w:lvlText w:val=""/>
      <w:lvlJc w:val="left"/>
      <w:pPr>
        <w:ind w:left="19" w:hanging="284"/>
      </w:pPr>
      <w:rPr>
        <w:rFonts w:hint="default"/>
        <w:w w:val="100"/>
        <w:lang w:val="ru-RU" w:eastAsia="en-US" w:bidi="ar-SA"/>
      </w:rPr>
    </w:lvl>
    <w:lvl w:ilvl="1">
      <w:numFmt w:val="bullet"/>
      <w:lvlText w:val="•"/>
      <w:lvlJc w:val="left"/>
      <w:pPr>
        <w:ind w:left="580" w:hanging="28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140" w:hanging="28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700" w:hanging="2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260" w:hanging="2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820" w:hanging="2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380" w:hanging="2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940" w:hanging="2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500" w:hanging="284"/>
      </w:pPr>
      <w:rPr>
        <w:rFonts w:hint="default"/>
        <w:lang w:val="ru-RU" w:eastAsia="en-US" w:bidi="ar-SA"/>
      </w:rPr>
    </w:lvl>
  </w:abstractNum>
  <w:abstractNum w:abstractNumId="5">
    <w:nsid w:val="BF205925"/>
    <w:multiLevelType w:val="multilevel"/>
    <w:tmpl w:val="BF205925"/>
    <w:lvl w:ilvl="0">
      <w:numFmt w:val="bullet"/>
      <w:lvlText w:val="-"/>
      <w:lvlJc w:val="left"/>
      <w:pPr>
        <w:ind w:left="329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>
      <w:numFmt w:val="bullet"/>
      <w:lvlText w:val="•"/>
      <w:lvlJc w:val="left"/>
      <w:pPr>
        <w:ind w:left="606" w:hanging="13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892" w:hanging="13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178" w:hanging="13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64" w:hanging="1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750" w:hanging="1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036" w:hanging="1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322" w:hanging="1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608" w:hanging="130"/>
      </w:pPr>
      <w:rPr>
        <w:rFonts w:hint="default"/>
        <w:lang w:val="ru-RU" w:eastAsia="en-US" w:bidi="ar-SA"/>
      </w:rPr>
    </w:lvl>
  </w:abstractNum>
  <w:abstractNum w:abstractNumId="6">
    <w:nsid w:val="C8879AEF"/>
    <w:multiLevelType w:val="multilevel"/>
    <w:tmpl w:val="C8879AEF"/>
    <w:lvl w:ilvl="0">
      <w:numFmt w:val="bullet"/>
      <w:lvlText w:val="-"/>
      <w:lvlJc w:val="left"/>
      <w:pPr>
        <w:ind w:left="1565" w:hanging="145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>
      <w:numFmt w:val="bullet"/>
      <w:lvlText w:val=""/>
      <w:lvlJc w:val="left"/>
      <w:pPr>
        <w:ind w:left="1580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12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44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76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08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40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72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04" w:hanging="360"/>
      </w:pPr>
      <w:rPr>
        <w:rFonts w:hint="default"/>
        <w:lang w:val="ru-RU" w:eastAsia="en-US" w:bidi="ar-SA"/>
      </w:rPr>
    </w:lvl>
  </w:abstractNum>
  <w:abstractNum w:abstractNumId="7">
    <w:nsid w:val="CF092B84"/>
    <w:multiLevelType w:val="multilevel"/>
    <w:tmpl w:val="CF092B84"/>
    <w:lvl w:ilvl="0">
      <w:numFmt w:val="bullet"/>
      <w:lvlText w:val="-"/>
      <w:lvlJc w:val="left"/>
      <w:pPr>
        <w:ind w:left="932" w:hanging="145"/>
      </w:pPr>
      <w:rPr>
        <w:rFonts w:hint="default"/>
        <w:w w:val="99"/>
        <w:lang w:val="ru-RU" w:eastAsia="en-US" w:bidi="ar-SA"/>
      </w:rPr>
    </w:lvl>
    <w:lvl w:ilvl="1">
      <w:numFmt w:val="bullet"/>
      <w:lvlText w:val=""/>
      <w:lvlJc w:val="left"/>
      <w:pPr>
        <w:ind w:left="1647" w:hanging="360"/>
      </w:pPr>
      <w:rPr>
        <w:rFonts w:ascii="Wingdings" w:eastAsia="Wingdings" w:hAnsi="Wingdings" w:cs="Wingdings" w:hint="default"/>
        <w:w w:val="100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665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9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16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41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67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92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17" w:hanging="360"/>
      </w:pPr>
      <w:rPr>
        <w:rFonts w:hint="default"/>
        <w:lang w:val="ru-RU" w:eastAsia="en-US" w:bidi="ar-SA"/>
      </w:rPr>
    </w:lvl>
  </w:abstractNum>
  <w:abstractNum w:abstractNumId="8">
    <w:nsid w:val="D7F9FE59"/>
    <w:multiLevelType w:val="multilevel"/>
    <w:tmpl w:val="D7F9FE59"/>
    <w:lvl w:ilvl="0">
      <w:numFmt w:val="bullet"/>
      <w:lvlText w:val="-"/>
      <w:lvlJc w:val="left"/>
      <w:pPr>
        <w:ind w:left="158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>
      <w:numFmt w:val="bullet"/>
      <w:lvlText w:val="•"/>
      <w:lvlJc w:val="left"/>
      <w:pPr>
        <w:ind w:left="555" w:hanging="13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950" w:hanging="13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346" w:hanging="13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741" w:hanging="1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137" w:hanging="1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532" w:hanging="1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927" w:hanging="1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323" w:hanging="130"/>
      </w:pPr>
      <w:rPr>
        <w:rFonts w:hint="default"/>
        <w:lang w:val="ru-RU" w:eastAsia="en-US" w:bidi="ar-SA"/>
      </w:rPr>
    </w:lvl>
  </w:abstractNum>
  <w:abstractNum w:abstractNumId="9">
    <w:nsid w:val="DCBA6B53"/>
    <w:multiLevelType w:val="multilevel"/>
    <w:tmpl w:val="DCBA6B53"/>
    <w:lvl w:ilvl="0">
      <w:numFmt w:val="bullet"/>
      <w:lvlText w:val="-"/>
      <w:lvlJc w:val="left"/>
      <w:pPr>
        <w:ind w:left="127" w:hanging="36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>
      <w:numFmt w:val="bullet"/>
      <w:lvlText w:val="•"/>
      <w:lvlJc w:val="left"/>
      <w:pPr>
        <w:ind w:left="575" w:hanging="366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030" w:hanging="36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485" w:hanging="36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941" w:hanging="36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396" w:hanging="36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851" w:hanging="36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307" w:hanging="36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762" w:hanging="366"/>
      </w:pPr>
      <w:rPr>
        <w:rFonts w:hint="default"/>
        <w:lang w:val="ru-RU" w:eastAsia="en-US" w:bidi="ar-SA"/>
      </w:rPr>
    </w:lvl>
  </w:abstractNum>
  <w:abstractNum w:abstractNumId="10">
    <w:nsid w:val="F4B5D9F5"/>
    <w:multiLevelType w:val="multilevel"/>
    <w:tmpl w:val="F4B5D9F5"/>
    <w:lvl w:ilvl="0">
      <w:start w:val="1"/>
      <w:numFmt w:val="decimal"/>
      <w:lvlText w:val="%1)"/>
      <w:lvlJc w:val="left"/>
      <w:pPr>
        <w:ind w:left="123" w:hanging="432"/>
        <w:jc w:val="righ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489" w:hanging="432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859" w:hanging="4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229" w:hanging="4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598" w:hanging="4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968" w:hanging="4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338" w:hanging="4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707" w:hanging="4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077" w:hanging="432"/>
      </w:pPr>
      <w:rPr>
        <w:rFonts w:hint="default"/>
        <w:lang w:val="ru-RU" w:eastAsia="en-US" w:bidi="ar-SA"/>
      </w:rPr>
    </w:lvl>
  </w:abstractNum>
  <w:abstractNum w:abstractNumId="11">
    <w:nsid w:val="0053208E"/>
    <w:multiLevelType w:val="multilevel"/>
    <w:tmpl w:val="0053208E"/>
    <w:lvl w:ilvl="0">
      <w:start w:val="1"/>
      <w:numFmt w:val="decimal"/>
      <w:lvlText w:val="%1."/>
      <w:lvlJc w:val="left"/>
      <w:pPr>
        <w:ind w:left="1104" w:hanging="24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4230" w:hanging="71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976" w:hanging="7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713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449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186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922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59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95" w:hanging="711"/>
      </w:pPr>
      <w:rPr>
        <w:rFonts w:hint="default"/>
        <w:lang w:val="ru-RU" w:eastAsia="en-US" w:bidi="ar-SA"/>
      </w:rPr>
    </w:lvl>
  </w:abstractNum>
  <w:abstractNum w:abstractNumId="12">
    <w:nsid w:val="03D62ECE"/>
    <w:multiLevelType w:val="multilevel"/>
    <w:tmpl w:val="03D62ECE"/>
    <w:lvl w:ilvl="0">
      <w:start w:val="1"/>
      <w:numFmt w:val="decimal"/>
      <w:lvlText w:val="%1."/>
      <w:lvlJc w:val="left"/>
      <w:pPr>
        <w:ind w:left="221" w:hanging="18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>
      <w:numFmt w:val="bullet"/>
      <w:lvlText w:val=""/>
      <w:lvlJc w:val="left"/>
      <w:pPr>
        <w:ind w:left="859" w:hanging="346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972" w:hanging="34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84" w:hanging="34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96" w:hanging="34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08" w:hanging="34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20" w:hanging="34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32" w:hanging="34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4" w:hanging="346"/>
      </w:pPr>
      <w:rPr>
        <w:rFonts w:hint="default"/>
        <w:lang w:val="ru-RU" w:eastAsia="en-US" w:bidi="ar-SA"/>
      </w:rPr>
    </w:lvl>
  </w:abstractNum>
  <w:abstractNum w:abstractNumId="13">
    <w:nsid w:val="0E640482"/>
    <w:multiLevelType w:val="multilevel"/>
    <w:tmpl w:val="0E640482"/>
    <w:lvl w:ilvl="0">
      <w:numFmt w:val="bullet"/>
      <w:lvlText w:val="-"/>
      <w:lvlJc w:val="left"/>
      <w:pPr>
        <w:ind w:left="9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620" w:hanging="14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240" w:hanging="14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860" w:hanging="1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481" w:hanging="1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101" w:hanging="1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721" w:hanging="1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342" w:hanging="1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962" w:hanging="144"/>
      </w:pPr>
      <w:rPr>
        <w:rFonts w:hint="default"/>
        <w:lang w:val="ru-RU" w:eastAsia="en-US" w:bidi="ar-SA"/>
      </w:rPr>
    </w:lvl>
  </w:abstractNum>
  <w:abstractNum w:abstractNumId="14">
    <w:nsid w:val="2470EC97"/>
    <w:multiLevelType w:val="multilevel"/>
    <w:tmpl w:val="2470EC97"/>
    <w:lvl w:ilvl="0">
      <w:start w:val="1"/>
      <w:numFmt w:val="decimal"/>
      <w:lvlText w:val="%1."/>
      <w:lvlJc w:val="left"/>
      <w:pPr>
        <w:ind w:left="119" w:hanging="168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ru-RU" w:eastAsia="en-US" w:bidi="ar-SA"/>
      </w:rPr>
    </w:lvl>
    <w:lvl w:ilvl="1">
      <w:numFmt w:val="bullet"/>
      <w:lvlText w:val="•"/>
      <w:lvlJc w:val="left"/>
      <w:pPr>
        <w:ind w:left="718" w:hanging="168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316" w:hanging="16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914" w:hanging="16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513" w:hanging="16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111" w:hanging="16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709" w:hanging="16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308" w:hanging="16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906" w:hanging="168"/>
      </w:pPr>
      <w:rPr>
        <w:rFonts w:hint="default"/>
        <w:lang w:val="ru-RU" w:eastAsia="en-US" w:bidi="ar-SA"/>
      </w:rPr>
    </w:lvl>
  </w:abstractNum>
  <w:abstractNum w:abstractNumId="15">
    <w:nsid w:val="25B654F3"/>
    <w:multiLevelType w:val="multilevel"/>
    <w:tmpl w:val="25B654F3"/>
    <w:lvl w:ilvl="0">
      <w:start w:val="3"/>
      <w:numFmt w:val="decimal"/>
      <w:lvlText w:val="%1."/>
      <w:lvlJc w:val="left"/>
      <w:pPr>
        <w:ind w:left="2468" w:hanging="168"/>
      </w:pPr>
      <w:rPr>
        <w:rFonts w:ascii="Times New Roman" w:eastAsia="Times New Roman" w:hAnsi="Times New Roman" w:cs="Times New Roman" w:hint="default"/>
        <w:b/>
        <w:bCs/>
        <w:w w:val="100"/>
        <w:sz w:val="20"/>
        <w:szCs w:val="20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3265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105" w:hanging="2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950" w:hanging="2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96" w:hanging="2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41" w:hanging="2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87" w:hanging="2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32" w:hanging="2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77" w:hanging="240"/>
      </w:pPr>
      <w:rPr>
        <w:rFonts w:hint="default"/>
        <w:lang w:val="ru-RU" w:eastAsia="en-US" w:bidi="ar-SA"/>
      </w:rPr>
    </w:lvl>
  </w:abstractNum>
  <w:abstractNum w:abstractNumId="16">
    <w:nsid w:val="46A08BB8"/>
    <w:multiLevelType w:val="multilevel"/>
    <w:tmpl w:val="46A08BB8"/>
    <w:lvl w:ilvl="0">
      <w:numFmt w:val="bullet"/>
      <w:lvlText w:val="-"/>
      <w:lvlJc w:val="left"/>
      <w:pPr>
        <w:ind w:left="34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760" w:hanging="14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180" w:hanging="1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600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020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441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861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281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701" w:hanging="140"/>
      </w:pPr>
      <w:rPr>
        <w:rFonts w:hint="default"/>
        <w:lang w:val="ru-RU" w:eastAsia="en-US" w:bidi="ar-SA"/>
      </w:rPr>
    </w:lvl>
  </w:abstractNum>
  <w:abstractNum w:abstractNumId="17">
    <w:nsid w:val="4C1BAE26"/>
    <w:multiLevelType w:val="multilevel"/>
    <w:tmpl w:val="4C1BAE26"/>
    <w:lvl w:ilvl="0">
      <w:numFmt w:val="bullet"/>
      <w:lvlText w:val="-"/>
      <w:lvlJc w:val="left"/>
      <w:pPr>
        <w:ind w:left="102" w:hanging="14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176" w:hanging="149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253" w:hanging="14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30" w:hanging="14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07" w:hanging="14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84" w:hanging="14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61" w:hanging="14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38" w:hanging="14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15" w:hanging="149"/>
      </w:pPr>
      <w:rPr>
        <w:rFonts w:hint="default"/>
        <w:lang w:val="ru-RU" w:eastAsia="en-US" w:bidi="ar-SA"/>
      </w:rPr>
    </w:lvl>
  </w:abstractNum>
  <w:abstractNum w:abstractNumId="18">
    <w:nsid w:val="4D4DC07F"/>
    <w:multiLevelType w:val="multilevel"/>
    <w:tmpl w:val="4D4DC07F"/>
    <w:lvl w:ilvl="0">
      <w:start w:val="5"/>
      <w:numFmt w:val="decimal"/>
      <w:lvlText w:val="%1."/>
      <w:lvlJc w:val="left"/>
      <w:pPr>
        <w:ind w:left="1445" w:hanging="18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>
      <w:start w:val="8"/>
      <w:numFmt w:val="decimal"/>
      <w:lvlText w:val="%2."/>
      <w:lvlJc w:val="left"/>
      <w:pPr>
        <w:ind w:left="4999" w:hanging="428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859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733" w:hanging="2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467" w:hanging="2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200" w:hanging="2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934" w:hanging="2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68" w:hanging="2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01" w:hanging="284"/>
      </w:pPr>
      <w:rPr>
        <w:rFonts w:hint="default"/>
        <w:lang w:val="ru-RU" w:eastAsia="en-US" w:bidi="ar-SA"/>
      </w:rPr>
    </w:lvl>
  </w:abstractNum>
  <w:abstractNum w:abstractNumId="19">
    <w:nsid w:val="59ADCABA"/>
    <w:multiLevelType w:val="multilevel"/>
    <w:tmpl w:val="59ADCABA"/>
    <w:lvl w:ilvl="0">
      <w:start w:val="1"/>
      <w:numFmt w:val="decimal"/>
      <w:lvlText w:val="%1."/>
      <w:lvlJc w:val="left"/>
      <w:pPr>
        <w:ind w:left="3770" w:hanging="25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4488" w:hanging="25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5197" w:hanging="25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906" w:hanging="2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615" w:hanging="2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324" w:hanging="2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033" w:hanging="2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742" w:hanging="2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51" w:hanging="250"/>
      </w:pPr>
      <w:rPr>
        <w:rFonts w:hint="default"/>
        <w:lang w:val="ru-RU" w:eastAsia="en-US" w:bidi="ar-SA"/>
      </w:rPr>
    </w:lvl>
  </w:abstractNum>
  <w:abstractNum w:abstractNumId="20">
    <w:nsid w:val="60382F6E"/>
    <w:multiLevelType w:val="multilevel"/>
    <w:tmpl w:val="60382F6E"/>
    <w:lvl w:ilvl="0">
      <w:numFmt w:val="bullet"/>
      <w:lvlText w:val="-"/>
      <w:lvlJc w:val="left"/>
      <w:pPr>
        <w:ind w:left="246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numFmt w:val="bullet"/>
      <w:lvlText w:val="-"/>
      <w:lvlJc w:val="left"/>
      <w:pPr>
        <w:ind w:left="102" w:hanging="19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420" w:hanging="19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01" w:hanging="19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82" w:hanging="19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63" w:hanging="19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44" w:hanging="19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25" w:hanging="19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06" w:hanging="198"/>
      </w:pPr>
      <w:rPr>
        <w:rFonts w:hint="default"/>
        <w:lang w:val="ru-RU" w:eastAsia="en-US" w:bidi="ar-SA"/>
      </w:rPr>
    </w:lvl>
  </w:abstractNum>
  <w:abstractNum w:abstractNumId="21">
    <w:nsid w:val="629F7852"/>
    <w:multiLevelType w:val="multilevel"/>
    <w:tmpl w:val="629F7852"/>
    <w:lvl w:ilvl="0">
      <w:numFmt w:val="bullet"/>
      <w:lvlText w:val="-"/>
      <w:lvlJc w:val="left"/>
      <w:pPr>
        <w:ind w:left="282" w:hanging="14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838" w:hanging="145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397" w:hanging="14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956" w:hanging="14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514" w:hanging="14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073" w:hanging="14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632" w:hanging="14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190" w:hanging="14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749" w:hanging="145"/>
      </w:pPr>
      <w:rPr>
        <w:rFonts w:hint="default"/>
        <w:lang w:val="ru-RU" w:eastAsia="en-US" w:bidi="ar-SA"/>
      </w:rPr>
    </w:lvl>
  </w:abstractNum>
  <w:abstractNum w:abstractNumId="22">
    <w:nsid w:val="77ECEA79"/>
    <w:multiLevelType w:val="multilevel"/>
    <w:tmpl w:val="77ECEA79"/>
    <w:lvl w:ilvl="0">
      <w:numFmt w:val="bullet"/>
      <w:lvlText w:val="-"/>
      <w:lvlJc w:val="left"/>
      <w:pPr>
        <w:ind w:left="104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655" w:hanging="14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210" w:hanging="14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765" w:hanging="1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320" w:hanging="1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875" w:hanging="1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430" w:hanging="1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985" w:hanging="1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540" w:hanging="144"/>
      </w:pPr>
      <w:rPr>
        <w:rFonts w:hint="default"/>
        <w:lang w:val="ru-RU" w:eastAsia="en-US" w:bidi="ar-SA"/>
      </w:rPr>
    </w:lvl>
  </w:abstractNum>
  <w:abstractNum w:abstractNumId="23">
    <w:nsid w:val="7C246926"/>
    <w:multiLevelType w:val="multilevel"/>
    <w:tmpl w:val="7C246926"/>
    <w:lvl w:ilvl="0">
      <w:numFmt w:val="bullet"/>
      <w:lvlText w:val="-"/>
      <w:lvlJc w:val="left"/>
      <w:pPr>
        <w:ind w:left="83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634" w:hanging="14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189" w:hanging="14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744" w:hanging="1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299" w:hanging="1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854" w:hanging="1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409" w:hanging="1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964" w:hanging="1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519" w:hanging="144"/>
      </w:pPr>
      <w:rPr>
        <w:rFonts w:hint="default"/>
        <w:lang w:val="ru-RU" w:eastAsia="en-US" w:bidi="ar-SA"/>
      </w:rPr>
    </w:lvl>
  </w:abstractNum>
  <w:num w:numId="1">
    <w:abstractNumId w:val="11"/>
  </w:num>
  <w:num w:numId="2">
    <w:abstractNumId w:val="7"/>
  </w:num>
  <w:num w:numId="3">
    <w:abstractNumId w:val="19"/>
  </w:num>
  <w:num w:numId="4">
    <w:abstractNumId w:val="5"/>
  </w:num>
  <w:num w:numId="5">
    <w:abstractNumId w:val="3"/>
  </w:num>
  <w:num w:numId="6">
    <w:abstractNumId w:val="12"/>
  </w:num>
  <w:num w:numId="7">
    <w:abstractNumId w:val="15"/>
  </w:num>
  <w:num w:numId="8">
    <w:abstractNumId w:val="6"/>
  </w:num>
  <w:num w:numId="9">
    <w:abstractNumId w:val="18"/>
  </w:num>
  <w:num w:numId="10">
    <w:abstractNumId w:val="10"/>
  </w:num>
  <w:num w:numId="11">
    <w:abstractNumId w:val="14"/>
  </w:num>
  <w:num w:numId="12">
    <w:abstractNumId w:val="9"/>
  </w:num>
  <w:num w:numId="13">
    <w:abstractNumId w:val="8"/>
  </w:num>
  <w:num w:numId="14">
    <w:abstractNumId w:val="1"/>
  </w:num>
  <w:num w:numId="15">
    <w:abstractNumId w:val="17"/>
  </w:num>
  <w:num w:numId="16">
    <w:abstractNumId w:val="20"/>
  </w:num>
  <w:num w:numId="17">
    <w:abstractNumId w:val="13"/>
  </w:num>
  <w:num w:numId="18">
    <w:abstractNumId w:val="16"/>
  </w:num>
  <w:num w:numId="19">
    <w:abstractNumId w:val="2"/>
  </w:num>
  <w:num w:numId="20">
    <w:abstractNumId w:val="23"/>
  </w:num>
  <w:num w:numId="21">
    <w:abstractNumId w:val="22"/>
  </w:num>
  <w:num w:numId="22">
    <w:abstractNumId w:val="4"/>
  </w:num>
  <w:num w:numId="23">
    <w:abstractNumId w:val="21"/>
  </w:num>
  <w:num w:numId="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7F1CFD"/>
    <w:rsid w:val="00044D6B"/>
    <w:rsid w:val="00081369"/>
    <w:rsid w:val="000B072B"/>
    <w:rsid w:val="000B39C9"/>
    <w:rsid w:val="000F2E73"/>
    <w:rsid w:val="00164356"/>
    <w:rsid w:val="0017153F"/>
    <w:rsid w:val="001A42C8"/>
    <w:rsid w:val="00247BCD"/>
    <w:rsid w:val="002655B0"/>
    <w:rsid w:val="003E10C5"/>
    <w:rsid w:val="00546217"/>
    <w:rsid w:val="00595CC5"/>
    <w:rsid w:val="005D06C8"/>
    <w:rsid w:val="005E7F4F"/>
    <w:rsid w:val="005F2B66"/>
    <w:rsid w:val="006876ED"/>
    <w:rsid w:val="00691B7F"/>
    <w:rsid w:val="006F3BA1"/>
    <w:rsid w:val="00730A43"/>
    <w:rsid w:val="007450A2"/>
    <w:rsid w:val="00773ECD"/>
    <w:rsid w:val="007C3F5B"/>
    <w:rsid w:val="007F1CFD"/>
    <w:rsid w:val="008E1DBF"/>
    <w:rsid w:val="00902EC7"/>
    <w:rsid w:val="00917BE0"/>
    <w:rsid w:val="009A60DC"/>
    <w:rsid w:val="00A17964"/>
    <w:rsid w:val="00AB2038"/>
    <w:rsid w:val="00AB2E6D"/>
    <w:rsid w:val="00AD076A"/>
    <w:rsid w:val="00AE0DD8"/>
    <w:rsid w:val="00B9255B"/>
    <w:rsid w:val="00BA470A"/>
    <w:rsid w:val="00C26958"/>
    <w:rsid w:val="00C92C27"/>
    <w:rsid w:val="00D301D8"/>
    <w:rsid w:val="00D34C64"/>
    <w:rsid w:val="00D3697B"/>
    <w:rsid w:val="00D45FE3"/>
    <w:rsid w:val="00DA1B4D"/>
    <w:rsid w:val="00DA5306"/>
    <w:rsid w:val="00DE4D04"/>
    <w:rsid w:val="00E80B08"/>
    <w:rsid w:val="00EA7763"/>
    <w:rsid w:val="00EB2E97"/>
    <w:rsid w:val="00EB3527"/>
    <w:rsid w:val="00EB6CCF"/>
    <w:rsid w:val="00F55CCF"/>
    <w:rsid w:val="00F576D7"/>
    <w:rsid w:val="00F637FB"/>
    <w:rsid w:val="00FE026E"/>
    <w:rsid w:val="01CC40E6"/>
    <w:rsid w:val="23E97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Body Text" w:uiPriority="1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qFormat="1"/>
    <w:lsdException w:name="Table Grid" w:semiHidden="0" w:unhideWhenUsed="0"/>
    <w:lsdException w:name="Placeholder Text" w:uiPriority="99"/>
    <w:lsdException w:name="No Spacing" w:uiPriority="99"/>
    <w:lsdException w:name="Light Shading" w:semiHidden="0" w:uiPriority="99" w:unhideWhenUsed="0"/>
    <w:lsdException w:name="Light List" w:semiHidden="0" w:uiPriority="99" w:unhideWhenUsed="0"/>
    <w:lsdException w:name="Light Grid" w:semiHidden="0" w:uiPriority="99" w:unhideWhenUsed="0"/>
    <w:lsdException w:name="Medium Shading 1" w:semiHidden="0" w:uiPriority="99" w:unhideWhenUsed="0"/>
    <w:lsdException w:name="Medium Shading 2" w:semiHidden="0" w:uiPriority="99" w:unhideWhenUsed="0"/>
    <w:lsdException w:name="Medium List 1" w:semiHidden="0" w:uiPriority="99" w:unhideWhenUsed="0"/>
    <w:lsdException w:name="Medium List 2" w:semiHidden="0" w:uiPriority="99" w:unhideWhenUsed="0"/>
    <w:lsdException w:name="Medium Grid 1" w:semiHidden="0" w:uiPriority="99" w:unhideWhenUsed="0"/>
    <w:lsdException w:name="Medium Grid 2" w:semiHidden="0" w:uiPriority="99" w:unhideWhenUsed="0"/>
    <w:lsdException w:name="Medium Grid 3" w:semiHidden="0" w:uiPriority="99" w:unhideWhenUsed="0"/>
    <w:lsdException w:name="Dark List" w:semiHidden="0" w:uiPriority="99" w:unhideWhenUsed="0"/>
    <w:lsdException w:name="Colorful Shading" w:semiHidden="0" w:uiPriority="99" w:unhideWhenUsed="0"/>
    <w:lsdException w:name="Colorful List" w:semiHidden="0" w:uiPriority="99" w:unhideWhenUsed="0"/>
    <w:lsdException w:name="Colorful Grid" w:semiHidden="0" w:uiPriority="99" w:unhideWhenUsed="0"/>
    <w:lsdException w:name="Light Shading Accent 1" w:semiHidden="0" w:uiPriority="99" w:unhideWhenUsed="0"/>
    <w:lsdException w:name="Light List Accent 1" w:semiHidden="0" w:uiPriority="99" w:unhideWhenUsed="0"/>
    <w:lsdException w:name="Light Grid Accent 1" w:semiHidden="0" w:uiPriority="99" w:unhideWhenUsed="0"/>
    <w:lsdException w:name="Medium Shading 1 Accent 1" w:semiHidden="0" w:uiPriority="99" w:unhideWhenUsed="0"/>
    <w:lsdException w:name="Medium Shading 2 Accent 1" w:semiHidden="0" w:uiPriority="99" w:unhideWhenUsed="0"/>
    <w:lsdException w:name="Medium List 1 Accent 1" w:semiHidden="0" w:uiPriority="99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99" w:unhideWhenUsed="0"/>
    <w:lsdException w:name="Medium Grid 1 Accent 1" w:semiHidden="0" w:uiPriority="99" w:unhideWhenUsed="0"/>
    <w:lsdException w:name="Medium Grid 2 Accent 1" w:semiHidden="0" w:uiPriority="99" w:unhideWhenUsed="0"/>
    <w:lsdException w:name="Medium Grid 3 Accent 1" w:semiHidden="0" w:uiPriority="99" w:unhideWhenUsed="0"/>
    <w:lsdException w:name="Dark List Accent 1" w:semiHidden="0" w:uiPriority="99" w:unhideWhenUsed="0"/>
    <w:lsdException w:name="Colorful Shading Accent 1" w:semiHidden="0" w:uiPriority="99" w:unhideWhenUsed="0"/>
    <w:lsdException w:name="Colorful List Accent 1" w:semiHidden="0" w:uiPriority="99" w:unhideWhenUsed="0"/>
    <w:lsdException w:name="Colorful Grid Accent 1" w:semiHidden="0" w:uiPriority="99" w:unhideWhenUsed="0"/>
    <w:lsdException w:name="Light Shading Accent 2" w:semiHidden="0" w:uiPriority="99" w:unhideWhenUsed="0"/>
    <w:lsdException w:name="Light List Accent 2" w:semiHidden="0" w:uiPriority="99" w:unhideWhenUsed="0"/>
    <w:lsdException w:name="Light Grid Accent 2" w:semiHidden="0" w:uiPriority="99" w:unhideWhenUsed="0"/>
    <w:lsdException w:name="Medium Shading 1 Accent 2" w:semiHidden="0" w:uiPriority="99" w:unhideWhenUsed="0"/>
    <w:lsdException w:name="Medium Shading 2 Accent 2" w:semiHidden="0" w:uiPriority="99" w:unhideWhenUsed="0"/>
    <w:lsdException w:name="Medium List 1 Accent 2" w:semiHidden="0" w:uiPriority="99" w:unhideWhenUsed="0"/>
    <w:lsdException w:name="Medium List 2 Accent 2" w:semiHidden="0" w:uiPriority="99" w:unhideWhenUsed="0"/>
    <w:lsdException w:name="Medium Grid 1 Accent 2" w:semiHidden="0" w:uiPriority="99" w:unhideWhenUsed="0"/>
    <w:lsdException w:name="Medium Grid 2 Accent 2" w:semiHidden="0" w:uiPriority="99" w:unhideWhenUsed="0"/>
    <w:lsdException w:name="Medium Grid 3 Accent 2" w:semiHidden="0" w:uiPriority="99" w:unhideWhenUsed="0"/>
    <w:lsdException w:name="Dark List Accent 2" w:semiHidden="0" w:uiPriority="99" w:unhideWhenUsed="0"/>
    <w:lsdException w:name="Colorful Shading Accent 2" w:semiHidden="0" w:uiPriority="99" w:unhideWhenUsed="0"/>
    <w:lsdException w:name="Colorful List Accent 2" w:semiHidden="0" w:uiPriority="99" w:unhideWhenUsed="0"/>
    <w:lsdException w:name="Colorful Grid Accent 2" w:semiHidden="0" w:uiPriority="99" w:unhideWhenUsed="0"/>
    <w:lsdException w:name="Light Shading Accent 3" w:semiHidden="0" w:uiPriority="99" w:unhideWhenUsed="0"/>
    <w:lsdException w:name="Light List Accent 3" w:semiHidden="0" w:uiPriority="99" w:unhideWhenUsed="0"/>
    <w:lsdException w:name="Light Grid Accent 3" w:semiHidden="0" w:uiPriority="99" w:unhideWhenUsed="0"/>
    <w:lsdException w:name="Medium Shading 1 Accent 3" w:semiHidden="0" w:uiPriority="99" w:unhideWhenUsed="0"/>
    <w:lsdException w:name="Medium Shading 2 Accent 3" w:semiHidden="0" w:uiPriority="99" w:unhideWhenUsed="0"/>
    <w:lsdException w:name="Medium List 1 Accent 3" w:semiHidden="0" w:uiPriority="99" w:unhideWhenUsed="0"/>
    <w:lsdException w:name="Medium List 2 Accent 3" w:semiHidden="0" w:uiPriority="99" w:unhideWhenUsed="0"/>
    <w:lsdException w:name="Medium Grid 1 Accent 3" w:semiHidden="0" w:uiPriority="99" w:unhideWhenUsed="0"/>
    <w:lsdException w:name="Medium Grid 2 Accent 3" w:semiHidden="0" w:uiPriority="99" w:unhideWhenUsed="0"/>
    <w:lsdException w:name="Medium Grid 3 Accent 3" w:semiHidden="0" w:uiPriority="99" w:unhideWhenUsed="0"/>
    <w:lsdException w:name="Dark List Accent 3" w:semiHidden="0" w:uiPriority="99" w:unhideWhenUsed="0"/>
    <w:lsdException w:name="Colorful Shading Accent 3" w:semiHidden="0" w:uiPriority="99" w:unhideWhenUsed="0"/>
    <w:lsdException w:name="Colorful List Accent 3" w:semiHidden="0" w:uiPriority="99" w:unhideWhenUsed="0"/>
    <w:lsdException w:name="Colorful Grid Accent 3" w:semiHidden="0" w:uiPriority="99" w:unhideWhenUsed="0"/>
    <w:lsdException w:name="Light Shading Accent 4" w:semiHidden="0" w:uiPriority="99" w:unhideWhenUsed="0"/>
    <w:lsdException w:name="Light List Accent 4" w:semiHidden="0" w:uiPriority="99" w:unhideWhenUsed="0"/>
    <w:lsdException w:name="Light Grid Accent 4" w:semiHidden="0" w:uiPriority="99" w:unhideWhenUsed="0"/>
    <w:lsdException w:name="Medium Shading 1 Accent 4" w:semiHidden="0" w:uiPriority="99" w:unhideWhenUsed="0"/>
    <w:lsdException w:name="Medium Shading 2 Accent 4" w:semiHidden="0" w:uiPriority="99" w:unhideWhenUsed="0"/>
    <w:lsdException w:name="Medium List 1 Accent 4" w:semiHidden="0" w:uiPriority="99" w:unhideWhenUsed="0"/>
    <w:lsdException w:name="Medium List 2 Accent 4" w:semiHidden="0" w:uiPriority="99" w:unhideWhenUsed="0"/>
    <w:lsdException w:name="Medium Grid 1 Accent 4" w:semiHidden="0" w:uiPriority="99" w:unhideWhenUsed="0"/>
    <w:lsdException w:name="Medium Grid 2 Accent 4" w:semiHidden="0" w:uiPriority="99" w:unhideWhenUsed="0"/>
    <w:lsdException w:name="Medium Grid 3 Accent 4" w:semiHidden="0" w:uiPriority="99" w:unhideWhenUsed="0"/>
    <w:lsdException w:name="Dark List Accent 4" w:semiHidden="0" w:uiPriority="99" w:unhideWhenUsed="0"/>
    <w:lsdException w:name="Colorful Shading Accent 4" w:semiHidden="0" w:uiPriority="99" w:unhideWhenUsed="0"/>
    <w:lsdException w:name="Colorful List Accent 4" w:semiHidden="0" w:uiPriority="99" w:unhideWhenUsed="0"/>
    <w:lsdException w:name="Colorful Grid Accent 4" w:semiHidden="0" w:uiPriority="99" w:unhideWhenUsed="0"/>
    <w:lsdException w:name="Light Shading Accent 5" w:semiHidden="0" w:uiPriority="99" w:unhideWhenUsed="0"/>
    <w:lsdException w:name="Light List Accent 5" w:semiHidden="0" w:uiPriority="99" w:unhideWhenUsed="0"/>
    <w:lsdException w:name="Light Grid Accent 5" w:semiHidden="0" w:uiPriority="99" w:unhideWhenUsed="0"/>
    <w:lsdException w:name="Medium Shading 1 Accent 5" w:semiHidden="0" w:uiPriority="99" w:unhideWhenUsed="0"/>
    <w:lsdException w:name="Medium Shading 2 Accent 5" w:semiHidden="0" w:uiPriority="99" w:unhideWhenUsed="0"/>
    <w:lsdException w:name="Medium List 1 Accent 5" w:semiHidden="0" w:uiPriority="99" w:unhideWhenUsed="0"/>
    <w:lsdException w:name="Medium List 2 Accent 5" w:semiHidden="0" w:uiPriority="99" w:unhideWhenUsed="0"/>
    <w:lsdException w:name="Medium Grid 1 Accent 5" w:semiHidden="0" w:uiPriority="99" w:unhideWhenUsed="0"/>
    <w:lsdException w:name="Medium Grid 2 Accent 5" w:semiHidden="0" w:uiPriority="99" w:unhideWhenUsed="0"/>
    <w:lsdException w:name="Medium Grid 3 Accent 5" w:semiHidden="0" w:uiPriority="99" w:unhideWhenUsed="0"/>
    <w:lsdException w:name="Dark List Accent 5" w:semiHidden="0" w:uiPriority="99" w:unhideWhenUsed="0"/>
    <w:lsdException w:name="Colorful Shading Accent 5" w:semiHidden="0" w:uiPriority="99" w:unhideWhenUsed="0"/>
    <w:lsdException w:name="Colorful List Accent 5" w:semiHidden="0" w:uiPriority="99" w:unhideWhenUsed="0"/>
    <w:lsdException w:name="Colorful Grid Accent 5" w:semiHidden="0" w:uiPriority="99" w:unhideWhenUsed="0"/>
    <w:lsdException w:name="Light Shading Accent 6" w:semiHidden="0" w:uiPriority="99" w:unhideWhenUsed="0"/>
    <w:lsdException w:name="Light List Accent 6" w:semiHidden="0" w:uiPriority="99" w:unhideWhenUsed="0"/>
    <w:lsdException w:name="Light Grid Accent 6" w:semiHidden="0" w:uiPriority="99" w:unhideWhenUsed="0"/>
    <w:lsdException w:name="Medium Shading 1 Accent 6" w:semiHidden="0" w:uiPriority="99" w:unhideWhenUsed="0"/>
    <w:lsdException w:name="Medium Shading 2 Accent 6" w:semiHidden="0" w:uiPriority="99" w:unhideWhenUsed="0"/>
    <w:lsdException w:name="Medium List 1 Accent 6" w:semiHidden="0" w:uiPriority="99" w:unhideWhenUsed="0"/>
    <w:lsdException w:name="Medium List 2 Accent 6" w:semiHidden="0" w:uiPriority="99" w:unhideWhenUsed="0"/>
    <w:lsdException w:name="Medium Grid 1 Accent 6" w:semiHidden="0" w:uiPriority="99" w:unhideWhenUsed="0"/>
    <w:lsdException w:name="Medium Grid 2 Accent 6" w:semiHidden="0" w:uiPriority="99" w:unhideWhenUsed="0"/>
    <w:lsdException w:name="Medium Grid 3 Accent 6" w:semiHidden="0" w:uiPriority="99" w:unhideWhenUsed="0"/>
    <w:lsdException w:name="Dark List Accent 6" w:semiHidden="0" w:uiPriority="99" w:unhideWhenUsed="0"/>
    <w:lsdException w:name="Colorful Shading Accent 6" w:semiHidden="0" w:uiPriority="99" w:unhideWhenUsed="0"/>
    <w:lsdException w:name="Colorful List Accent 6" w:semiHidden="0" w:uiPriority="99" w:unhideWhenUsed="0"/>
    <w:lsdException w:name="Colorful Grid Accent 6" w:semiHidden="0" w:uiPriority="9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1">
    <w:name w:val="heading 1"/>
    <w:basedOn w:val="a"/>
    <w:uiPriority w:val="1"/>
    <w:qFormat/>
    <w:pPr>
      <w:ind w:left="1335" w:right="1346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qFormat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pPr>
      <w:tabs>
        <w:tab w:val="center" w:pos="4677"/>
        <w:tab w:val="right" w:pos="9355"/>
      </w:tabs>
    </w:pPr>
  </w:style>
  <w:style w:type="paragraph" w:styleId="a7">
    <w:name w:val="Body Text"/>
    <w:basedOn w:val="a"/>
    <w:uiPriority w:val="1"/>
    <w:qFormat/>
    <w:rPr>
      <w:sz w:val="24"/>
      <w:szCs w:val="24"/>
    </w:rPr>
  </w:style>
  <w:style w:type="paragraph" w:styleId="a8">
    <w:name w:val="footer"/>
    <w:basedOn w:val="a"/>
    <w:link w:val="a9"/>
    <w:uiPriority w:val="99"/>
    <w:qFormat/>
    <w:pPr>
      <w:tabs>
        <w:tab w:val="center" w:pos="4677"/>
        <w:tab w:val="right" w:pos="9355"/>
      </w:tabs>
    </w:pPr>
  </w:style>
  <w:style w:type="table" w:styleId="aa">
    <w:name w:val="Table Grid"/>
    <w:basedOn w:val="a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b">
    <w:name w:val="List Paragraph"/>
    <w:basedOn w:val="a"/>
    <w:uiPriority w:val="1"/>
    <w:qFormat/>
    <w:pPr>
      <w:spacing w:line="275" w:lineRule="exact"/>
      <w:ind w:left="859" w:hanging="146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a4">
    <w:name w:val="Текст выноски Знак"/>
    <w:basedOn w:val="a0"/>
    <w:link w:val="a3"/>
    <w:qFormat/>
    <w:rPr>
      <w:rFonts w:ascii="Tahoma" w:eastAsia="Times New Roman" w:hAnsi="Tahoma" w:cs="Tahoma"/>
      <w:sz w:val="16"/>
      <w:szCs w:val="16"/>
      <w:lang w:eastAsia="en-US"/>
    </w:rPr>
  </w:style>
  <w:style w:type="character" w:customStyle="1" w:styleId="a6">
    <w:name w:val="Верхний колонтитул Знак"/>
    <w:basedOn w:val="a0"/>
    <w:link w:val="a5"/>
    <w:qFormat/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customStyle="1" w:styleId="a9">
    <w:name w:val="Нижний колонтитул Знак"/>
    <w:basedOn w:val="a0"/>
    <w:link w:val="a8"/>
    <w:uiPriority w:val="99"/>
    <w:qFormat/>
    <w:rPr>
      <w:rFonts w:ascii="Times New Roman" w:eastAsia="Times New Roman" w:hAnsi="Times New Roman" w:cs="Times New Roman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Body Text" w:uiPriority="1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qFormat="1"/>
    <w:lsdException w:name="Table Grid" w:semiHidden="0" w:unhideWhenUsed="0"/>
    <w:lsdException w:name="Placeholder Text" w:uiPriority="99"/>
    <w:lsdException w:name="No Spacing" w:uiPriority="99"/>
    <w:lsdException w:name="Light Shading" w:semiHidden="0" w:uiPriority="99" w:unhideWhenUsed="0"/>
    <w:lsdException w:name="Light List" w:semiHidden="0" w:uiPriority="99" w:unhideWhenUsed="0"/>
    <w:lsdException w:name="Light Grid" w:semiHidden="0" w:uiPriority="99" w:unhideWhenUsed="0"/>
    <w:lsdException w:name="Medium Shading 1" w:semiHidden="0" w:uiPriority="99" w:unhideWhenUsed="0"/>
    <w:lsdException w:name="Medium Shading 2" w:semiHidden="0" w:uiPriority="99" w:unhideWhenUsed="0"/>
    <w:lsdException w:name="Medium List 1" w:semiHidden="0" w:uiPriority="99" w:unhideWhenUsed="0"/>
    <w:lsdException w:name="Medium List 2" w:semiHidden="0" w:uiPriority="99" w:unhideWhenUsed="0"/>
    <w:lsdException w:name="Medium Grid 1" w:semiHidden="0" w:uiPriority="99" w:unhideWhenUsed="0"/>
    <w:lsdException w:name="Medium Grid 2" w:semiHidden="0" w:uiPriority="99" w:unhideWhenUsed="0"/>
    <w:lsdException w:name="Medium Grid 3" w:semiHidden="0" w:uiPriority="99" w:unhideWhenUsed="0"/>
    <w:lsdException w:name="Dark List" w:semiHidden="0" w:uiPriority="99" w:unhideWhenUsed="0"/>
    <w:lsdException w:name="Colorful Shading" w:semiHidden="0" w:uiPriority="99" w:unhideWhenUsed="0"/>
    <w:lsdException w:name="Colorful List" w:semiHidden="0" w:uiPriority="99" w:unhideWhenUsed="0"/>
    <w:lsdException w:name="Colorful Grid" w:semiHidden="0" w:uiPriority="99" w:unhideWhenUsed="0"/>
    <w:lsdException w:name="Light Shading Accent 1" w:semiHidden="0" w:uiPriority="99" w:unhideWhenUsed="0"/>
    <w:lsdException w:name="Light List Accent 1" w:semiHidden="0" w:uiPriority="99" w:unhideWhenUsed="0"/>
    <w:lsdException w:name="Light Grid Accent 1" w:semiHidden="0" w:uiPriority="99" w:unhideWhenUsed="0"/>
    <w:lsdException w:name="Medium Shading 1 Accent 1" w:semiHidden="0" w:uiPriority="99" w:unhideWhenUsed="0"/>
    <w:lsdException w:name="Medium Shading 2 Accent 1" w:semiHidden="0" w:uiPriority="99" w:unhideWhenUsed="0"/>
    <w:lsdException w:name="Medium List 1 Accent 1" w:semiHidden="0" w:uiPriority="99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99" w:unhideWhenUsed="0"/>
    <w:lsdException w:name="Medium Grid 1 Accent 1" w:semiHidden="0" w:uiPriority="99" w:unhideWhenUsed="0"/>
    <w:lsdException w:name="Medium Grid 2 Accent 1" w:semiHidden="0" w:uiPriority="99" w:unhideWhenUsed="0"/>
    <w:lsdException w:name="Medium Grid 3 Accent 1" w:semiHidden="0" w:uiPriority="99" w:unhideWhenUsed="0"/>
    <w:lsdException w:name="Dark List Accent 1" w:semiHidden="0" w:uiPriority="99" w:unhideWhenUsed="0"/>
    <w:lsdException w:name="Colorful Shading Accent 1" w:semiHidden="0" w:uiPriority="99" w:unhideWhenUsed="0"/>
    <w:lsdException w:name="Colorful List Accent 1" w:semiHidden="0" w:uiPriority="99" w:unhideWhenUsed="0"/>
    <w:lsdException w:name="Colorful Grid Accent 1" w:semiHidden="0" w:uiPriority="99" w:unhideWhenUsed="0"/>
    <w:lsdException w:name="Light Shading Accent 2" w:semiHidden="0" w:uiPriority="99" w:unhideWhenUsed="0"/>
    <w:lsdException w:name="Light List Accent 2" w:semiHidden="0" w:uiPriority="99" w:unhideWhenUsed="0"/>
    <w:lsdException w:name="Light Grid Accent 2" w:semiHidden="0" w:uiPriority="99" w:unhideWhenUsed="0"/>
    <w:lsdException w:name="Medium Shading 1 Accent 2" w:semiHidden="0" w:uiPriority="99" w:unhideWhenUsed="0"/>
    <w:lsdException w:name="Medium Shading 2 Accent 2" w:semiHidden="0" w:uiPriority="99" w:unhideWhenUsed="0"/>
    <w:lsdException w:name="Medium List 1 Accent 2" w:semiHidden="0" w:uiPriority="99" w:unhideWhenUsed="0"/>
    <w:lsdException w:name="Medium List 2 Accent 2" w:semiHidden="0" w:uiPriority="99" w:unhideWhenUsed="0"/>
    <w:lsdException w:name="Medium Grid 1 Accent 2" w:semiHidden="0" w:uiPriority="99" w:unhideWhenUsed="0"/>
    <w:lsdException w:name="Medium Grid 2 Accent 2" w:semiHidden="0" w:uiPriority="99" w:unhideWhenUsed="0"/>
    <w:lsdException w:name="Medium Grid 3 Accent 2" w:semiHidden="0" w:uiPriority="99" w:unhideWhenUsed="0"/>
    <w:lsdException w:name="Dark List Accent 2" w:semiHidden="0" w:uiPriority="99" w:unhideWhenUsed="0"/>
    <w:lsdException w:name="Colorful Shading Accent 2" w:semiHidden="0" w:uiPriority="99" w:unhideWhenUsed="0"/>
    <w:lsdException w:name="Colorful List Accent 2" w:semiHidden="0" w:uiPriority="99" w:unhideWhenUsed="0"/>
    <w:lsdException w:name="Colorful Grid Accent 2" w:semiHidden="0" w:uiPriority="99" w:unhideWhenUsed="0"/>
    <w:lsdException w:name="Light Shading Accent 3" w:semiHidden="0" w:uiPriority="99" w:unhideWhenUsed="0"/>
    <w:lsdException w:name="Light List Accent 3" w:semiHidden="0" w:uiPriority="99" w:unhideWhenUsed="0"/>
    <w:lsdException w:name="Light Grid Accent 3" w:semiHidden="0" w:uiPriority="99" w:unhideWhenUsed="0"/>
    <w:lsdException w:name="Medium Shading 1 Accent 3" w:semiHidden="0" w:uiPriority="99" w:unhideWhenUsed="0"/>
    <w:lsdException w:name="Medium Shading 2 Accent 3" w:semiHidden="0" w:uiPriority="99" w:unhideWhenUsed="0"/>
    <w:lsdException w:name="Medium List 1 Accent 3" w:semiHidden="0" w:uiPriority="99" w:unhideWhenUsed="0"/>
    <w:lsdException w:name="Medium List 2 Accent 3" w:semiHidden="0" w:uiPriority="99" w:unhideWhenUsed="0"/>
    <w:lsdException w:name="Medium Grid 1 Accent 3" w:semiHidden="0" w:uiPriority="99" w:unhideWhenUsed="0"/>
    <w:lsdException w:name="Medium Grid 2 Accent 3" w:semiHidden="0" w:uiPriority="99" w:unhideWhenUsed="0"/>
    <w:lsdException w:name="Medium Grid 3 Accent 3" w:semiHidden="0" w:uiPriority="99" w:unhideWhenUsed="0"/>
    <w:lsdException w:name="Dark List Accent 3" w:semiHidden="0" w:uiPriority="99" w:unhideWhenUsed="0"/>
    <w:lsdException w:name="Colorful Shading Accent 3" w:semiHidden="0" w:uiPriority="99" w:unhideWhenUsed="0"/>
    <w:lsdException w:name="Colorful List Accent 3" w:semiHidden="0" w:uiPriority="99" w:unhideWhenUsed="0"/>
    <w:lsdException w:name="Colorful Grid Accent 3" w:semiHidden="0" w:uiPriority="99" w:unhideWhenUsed="0"/>
    <w:lsdException w:name="Light Shading Accent 4" w:semiHidden="0" w:uiPriority="99" w:unhideWhenUsed="0"/>
    <w:lsdException w:name="Light List Accent 4" w:semiHidden="0" w:uiPriority="99" w:unhideWhenUsed="0"/>
    <w:lsdException w:name="Light Grid Accent 4" w:semiHidden="0" w:uiPriority="99" w:unhideWhenUsed="0"/>
    <w:lsdException w:name="Medium Shading 1 Accent 4" w:semiHidden="0" w:uiPriority="99" w:unhideWhenUsed="0"/>
    <w:lsdException w:name="Medium Shading 2 Accent 4" w:semiHidden="0" w:uiPriority="99" w:unhideWhenUsed="0"/>
    <w:lsdException w:name="Medium List 1 Accent 4" w:semiHidden="0" w:uiPriority="99" w:unhideWhenUsed="0"/>
    <w:lsdException w:name="Medium List 2 Accent 4" w:semiHidden="0" w:uiPriority="99" w:unhideWhenUsed="0"/>
    <w:lsdException w:name="Medium Grid 1 Accent 4" w:semiHidden="0" w:uiPriority="99" w:unhideWhenUsed="0"/>
    <w:lsdException w:name="Medium Grid 2 Accent 4" w:semiHidden="0" w:uiPriority="99" w:unhideWhenUsed="0"/>
    <w:lsdException w:name="Medium Grid 3 Accent 4" w:semiHidden="0" w:uiPriority="99" w:unhideWhenUsed="0"/>
    <w:lsdException w:name="Dark List Accent 4" w:semiHidden="0" w:uiPriority="99" w:unhideWhenUsed="0"/>
    <w:lsdException w:name="Colorful Shading Accent 4" w:semiHidden="0" w:uiPriority="99" w:unhideWhenUsed="0"/>
    <w:lsdException w:name="Colorful List Accent 4" w:semiHidden="0" w:uiPriority="99" w:unhideWhenUsed="0"/>
    <w:lsdException w:name="Colorful Grid Accent 4" w:semiHidden="0" w:uiPriority="99" w:unhideWhenUsed="0"/>
    <w:lsdException w:name="Light Shading Accent 5" w:semiHidden="0" w:uiPriority="99" w:unhideWhenUsed="0"/>
    <w:lsdException w:name="Light List Accent 5" w:semiHidden="0" w:uiPriority="99" w:unhideWhenUsed="0"/>
    <w:lsdException w:name="Light Grid Accent 5" w:semiHidden="0" w:uiPriority="99" w:unhideWhenUsed="0"/>
    <w:lsdException w:name="Medium Shading 1 Accent 5" w:semiHidden="0" w:uiPriority="99" w:unhideWhenUsed="0"/>
    <w:lsdException w:name="Medium Shading 2 Accent 5" w:semiHidden="0" w:uiPriority="99" w:unhideWhenUsed="0"/>
    <w:lsdException w:name="Medium List 1 Accent 5" w:semiHidden="0" w:uiPriority="99" w:unhideWhenUsed="0"/>
    <w:lsdException w:name="Medium List 2 Accent 5" w:semiHidden="0" w:uiPriority="99" w:unhideWhenUsed="0"/>
    <w:lsdException w:name="Medium Grid 1 Accent 5" w:semiHidden="0" w:uiPriority="99" w:unhideWhenUsed="0"/>
    <w:lsdException w:name="Medium Grid 2 Accent 5" w:semiHidden="0" w:uiPriority="99" w:unhideWhenUsed="0"/>
    <w:lsdException w:name="Medium Grid 3 Accent 5" w:semiHidden="0" w:uiPriority="99" w:unhideWhenUsed="0"/>
    <w:lsdException w:name="Dark List Accent 5" w:semiHidden="0" w:uiPriority="99" w:unhideWhenUsed="0"/>
    <w:lsdException w:name="Colorful Shading Accent 5" w:semiHidden="0" w:uiPriority="99" w:unhideWhenUsed="0"/>
    <w:lsdException w:name="Colorful List Accent 5" w:semiHidden="0" w:uiPriority="99" w:unhideWhenUsed="0"/>
    <w:lsdException w:name="Colorful Grid Accent 5" w:semiHidden="0" w:uiPriority="99" w:unhideWhenUsed="0"/>
    <w:lsdException w:name="Light Shading Accent 6" w:semiHidden="0" w:uiPriority="99" w:unhideWhenUsed="0"/>
    <w:lsdException w:name="Light List Accent 6" w:semiHidden="0" w:uiPriority="99" w:unhideWhenUsed="0"/>
    <w:lsdException w:name="Light Grid Accent 6" w:semiHidden="0" w:uiPriority="99" w:unhideWhenUsed="0"/>
    <w:lsdException w:name="Medium Shading 1 Accent 6" w:semiHidden="0" w:uiPriority="99" w:unhideWhenUsed="0"/>
    <w:lsdException w:name="Medium Shading 2 Accent 6" w:semiHidden="0" w:uiPriority="99" w:unhideWhenUsed="0"/>
    <w:lsdException w:name="Medium List 1 Accent 6" w:semiHidden="0" w:uiPriority="99" w:unhideWhenUsed="0"/>
    <w:lsdException w:name="Medium List 2 Accent 6" w:semiHidden="0" w:uiPriority="99" w:unhideWhenUsed="0"/>
    <w:lsdException w:name="Medium Grid 1 Accent 6" w:semiHidden="0" w:uiPriority="99" w:unhideWhenUsed="0"/>
    <w:lsdException w:name="Medium Grid 2 Accent 6" w:semiHidden="0" w:uiPriority="99" w:unhideWhenUsed="0"/>
    <w:lsdException w:name="Medium Grid 3 Accent 6" w:semiHidden="0" w:uiPriority="99" w:unhideWhenUsed="0"/>
    <w:lsdException w:name="Dark List Accent 6" w:semiHidden="0" w:uiPriority="99" w:unhideWhenUsed="0"/>
    <w:lsdException w:name="Colorful Shading Accent 6" w:semiHidden="0" w:uiPriority="99" w:unhideWhenUsed="0"/>
    <w:lsdException w:name="Colorful List Accent 6" w:semiHidden="0" w:uiPriority="99" w:unhideWhenUsed="0"/>
    <w:lsdException w:name="Colorful Grid Accent 6" w:semiHidden="0" w:uiPriority="9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1">
    <w:name w:val="heading 1"/>
    <w:basedOn w:val="a"/>
    <w:uiPriority w:val="1"/>
    <w:qFormat/>
    <w:pPr>
      <w:ind w:left="1335" w:right="1346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qFormat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pPr>
      <w:tabs>
        <w:tab w:val="center" w:pos="4677"/>
        <w:tab w:val="right" w:pos="9355"/>
      </w:tabs>
    </w:pPr>
  </w:style>
  <w:style w:type="paragraph" w:styleId="a7">
    <w:name w:val="Body Text"/>
    <w:basedOn w:val="a"/>
    <w:uiPriority w:val="1"/>
    <w:qFormat/>
    <w:rPr>
      <w:sz w:val="24"/>
      <w:szCs w:val="24"/>
    </w:rPr>
  </w:style>
  <w:style w:type="paragraph" w:styleId="a8">
    <w:name w:val="footer"/>
    <w:basedOn w:val="a"/>
    <w:link w:val="a9"/>
    <w:uiPriority w:val="99"/>
    <w:qFormat/>
    <w:pPr>
      <w:tabs>
        <w:tab w:val="center" w:pos="4677"/>
        <w:tab w:val="right" w:pos="9355"/>
      </w:tabs>
    </w:pPr>
  </w:style>
  <w:style w:type="table" w:styleId="aa">
    <w:name w:val="Table Grid"/>
    <w:basedOn w:val="a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b">
    <w:name w:val="List Paragraph"/>
    <w:basedOn w:val="a"/>
    <w:uiPriority w:val="1"/>
    <w:qFormat/>
    <w:pPr>
      <w:spacing w:line="275" w:lineRule="exact"/>
      <w:ind w:left="859" w:hanging="146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a4">
    <w:name w:val="Текст выноски Знак"/>
    <w:basedOn w:val="a0"/>
    <w:link w:val="a3"/>
    <w:qFormat/>
    <w:rPr>
      <w:rFonts w:ascii="Tahoma" w:eastAsia="Times New Roman" w:hAnsi="Tahoma" w:cs="Tahoma"/>
      <w:sz w:val="16"/>
      <w:szCs w:val="16"/>
      <w:lang w:eastAsia="en-US"/>
    </w:rPr>
  </w:style>
  <w:style w:type="character" w:customStyle="1" w:styleId="a6">
    <w:name w:val="Верхний колонтитул Знак"/>
    <w:basedOn w:val="a0"/>
    <w:link w:val="a5"/>
    <w:qFormat/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customStyle="1" w:styleId="a9">
    <w:name w:val="Нижний колонтитул Знак"/>
    <w:basedOn w:val="a0"/>
    <w:link w:val="a8"/>
    <w:uiPriority w:val="99"/>
    <w:qFormat/>
    <w:rPr>
      <w:rFonts w:ascii="Times New Roman" w:eastAsia="Times New Roman" w:hAnsi="Times New Roman"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pandia.ru/text/category/hudozhestvennaya_literatura/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pandia.ru/text/category/vidi_deyatelmznosti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3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prodetskiysad.blogspot.com/2019/08/blog-post_4.html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2.jpeg"/><Relationship Id="rId10" Type="http://schemas.openxmlformats.org/officeDocument/2006/relationships/hyperlink" Target="https://prodetskiysad.blogspot.com/2019/08/blog-post_4.htm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yperlink" Target="https://pandia.ru/text/category/hudozhestvennaya_literatur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547</TotalTime>
  <Pages>80</Pages>
  <Words>11707</Words>
  <Characters>66731</Characters>
  <Application>Microsoft Office Word</Application>
  <DocSecurity>0</DocSecurity>
  <Lines>556</Lines>
  <Paragraphs>156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Садик</cp:lastModifiedBy>
  <cp:revision>12</cp:revision>
  <cp:lastPrinted>2025-09-15T11:36:00Z</cp:lastPrinted>
  <dcterms:created xsi:type="dcterms:W3CDTF">2024-09-13T08:54:00Z</dcterms:created>
  <dcterms:modified xsi:type="dcterms:W3CDTF">2025-09-23T09:24:00Z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2023-10-05T00:00:00Z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2024-09-13T00:00:00Z</vt:filetime>
  </property>
  <property fmtid="{D5CDD505-2E9C-101B-9397-08002B2CF9AE}" pid="5" name="KSOProductBuildVer">
    <vt:lpwstr>1049-12.2.0.18283</vt:lpwstr>
  </property>
  <property fmtid="{D5CDD505-2E9C-101B-9397-08002B2CF9AE}" pid="6" name="ICV">
    <vt:lpwstr>7616EE461D1B4E7FA29EC006224F784A_12</vt:lpwstr>
  </property>
</Properties>
</file>